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717AA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320" w:header="851" w:footer="992" w:gutter="0"/>
          <w:cols w:space="720" w:num="1"/>
        </w:sectPr>
      </w:pPr>
      <w:bookmarkStart w:id="0" w:name="_bookmark0"/>
      <w:bookmarkEnd w:id="0"/>
      <w:bookmarkStart w:id="92" w:name="_GoBack"/>
      <w:bookmarkEnd w:id="92"/>
    </w:p>
    <w:p w14:paraId="52DA8D20">
      <w:pPr>
        <w:spacing w:beforeAutospacing="0" w:afterAutospacing="0" w:line="14" w:lineRule="exact"/>
        <w:jc w:val="center"/>
      </w:pPr>
      <w:r>
        <w:pict>
          <v:shape id="WS_polygon1" o:spid="_x0000_s1026" o:spt="12" type="#_x0000_t12" style="position:absolute;left:0pt;margin-left:130.05pt;margin-top:99.55pt;height:2.4pt;width:160.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6C6FC576">
      <w:pPr>
        <w:autoSpaceDE w:val="0"/>
        <w:autoSpaceDN w:val="0"/>
        <w:spacing w:beforeAutospacing="0" w:afterAutospacing="0" w:line="243" w:lineRule="exact"/>
        <w:jc w:val="left"/>
        <w:rPr>
          <w:rFonts w:hint="eastAsia"/>
        </w:rPr>
      </w:pPr>
    </w:p>
    <w:p w14:paraId="7DBFED0B">
      <w:pPr>
        <w:autoSpaceDE w:val="0"/>
        <w:autoSpaceDN w:val="0"/>
        <w:bidi w:val="0"/>
        <w:spacing w:beforeAutospacing="0" w:afterAutospacing="0" w:line="366" w:lineRule="exact"/>
        <w:ind w:left="1291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委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老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干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13"/>
          <w:w w:val="86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spacing w:val="-20"/>
          <w:w w:val="85"/>
          <w:kern w:val="0"/>
          <w:sz w:val="36"/>
        </w:rPr>
        <w:t>2</w:t>
      </w:r>
      <w:r>
        <w:rPr>
          <w:rFonts w:ascii="黑体" w:hAnsi="黑体" w:eastAsia="黑体" w:cs="黑体"/>
          <w:bCs/>
          <w:color w:val="000000"/>
          <w:spacing w:val="-10"/>
          <w:w w:val="85"/>
          <w:kern w:val="0"/>
          <w:sz w:val="36"/>
        </w:rPr>
        <w:t>023</w:t>
      </w:r>
      <w:r>
        <w:rPr>
          <w:rFonts w:ascii="黑体" w:hAnsi="黑体" w:eastAsia="黑体" w:cs="黑体"/>
          <w:bCs/>
          <w:color w:val="000000"/>
          <w:spacing w:val="19"/>
          <w:w w:val="85"/>
          <w:kern w:val="0"/>
          <w:sz w:val="36"/>
        </w:rPr>
        <w:t>年</w:t>
      </w:r>
      <w:r>
        <w:rPr>
          <w:rFonts w:ascii="黑体" w:hAnsi="黑体" w:eastAsia="黑体" w:cs="黑体"/>
          <w:bCs/>
          <w:color w:val="000000"/>
          <w:spacing w:val="-1"/>
          <w:w w:val="85"/>
          <w:kern w:val="0"/>
          <w:sz w:val="36"/>
        </w:rPr>
        <w:t>部</w:t>
      </w:r>
      <w:r>
        <w:rPr>
          <w:rFonts w:ascii="黑体" w:hAnsi="黑体" w:eastAsia="黑体" w:cs="黑体"/>
          <w:bCs/>
          <w:color w:val="000000"/>
          <w:spacing w:val="18"/>
          <w:w w:val="85"/>
          <w:kern w:val="0"/>
          <w:sz w:val="36"/>
        </w:rPr>
        <w:t>门</w:t>
      </w:r>
      <w:r>
        <w:rPr>
          <w:rFonts w:ascii="黑体" w:hAnsi="黑体" w:eastAsia="黑体" w:cs="黑体"/>
          <w:bCs/>
          <w:color w:val="000000"/>
          <w:spacing w:val="0"/>
          <w:w w:val="85"/>
          <w:kern w:val="0"/>
          <w:sz w:val="36"/>
        </w:rPr>
        <w:t>预</w:t>
      </w:r>
      <w:r>
        <w:rPr>
          <w:rFonts w:ascii="黑体" w:hAnsi="黑体" w:eastAsia="黑体" w:cs="黑体"/>
          <w:bCs/>
          <w:color w:val="000000"/>
          <w:spacing w:val="18"/>
          <w:w w:val="85"/>
          <w:kern w:val="0"/>
          <w:sz w:val="36"/>
        </w:rPr>
        <w:t>算</w:t>
      </w:r>
      <w:r>
        <w:rPr>
          <w:rFonts w:ascii="黑体" w:hAnsi="黑体" w:eastAsia="黑体" w:cs="黑体"/>
          <w:bCs/>
          <w:color w:val="000000"/>
          <w:spacing w:val="0"/>
          <w:w w:val="85"/>
          <w:kern w:val="0"/>
          <w:sz w:val="36"/>
        </w:rPr>
        <w:t>编</w:t>
      </w:r>
      <w:r>
        <w:rPr>
          <w:rFonts w:ascii="黑体" w:hAnsi="黑体" w:eastAsia="黑体" w:cs="黑体"/>
          <w:bCs/>
          <w:color w:val="000000"/>
          <w:spacing w:val="18"/>
          <w:w w:val="85"/>
          <w:kern w:val="0"/>
          <w:sz w:val="36"/>
        </w:rPr>
        <w:t>制</w:t>
      </w:r>
      <w:r>
        <w:rPr>
          <w:rFonts w:ascii="黑体" w:hAnsi="黑体" w:eastAsia="黑体" w:cs="黑体"/>
          <w:bCs/>
          <w:color w:val="000000"/>
          <w:spacing w:val="-18"/>
          <w:w w:val="90"/>
          <w:kern w:val="0"/>
          <w:sz w:val="36"/>
        </w:rPr>
        <w:t>说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明</w:t>
      </w:r>
    </w:p>
    <w:p w14:paraId="06BA9EE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space="0" w:num="1"/>
        </w:sectPr>
      </w:pPr>
    </w:p>
    <w:p w14:paraId="7AF9D0FF">
      <w:pPr>
        <w:autoSpaceDE w:val="0"/>
        <w:autoSpaceDN w:val="0"/>
        <w:spacing w:beforeAutospacing="0" w:afterAutospacing="0" w:line="873" w:lineRule="exact"/>
        <w:jc w:val="left"/>
        <w:rPr>
          <w:rFonts w:hint="eastAsia"/>
        </w:rPr>
      </w:pPr>
    </w:p>
    <w:p w14:paraId="1159695C">
      <w:pPr>
        <w:autoSpaceDE w:val="0"/>
        <w:autoSpaceDN w:val="0"/>
        <w:bidi w:val="0"/>
        <w:spacing w:beforeAutospacing="0" w:afterAutospacing="0" w:line="365" w:lineRule="exact"/>
        <w:ind w:left="3869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目</w:t>
      </w:r>
    </w:p>
    <w:p w14:paraId="652A30D0">
      <w:pPr>
        <w:autoSpaceDE w:val="0"/>
        <w:autoSpaceDN w:val="0"/>
        <w:spacing w:beforeAutospacing="0" w:afterAutospacing="0" w:line="873" w:lineRule="exact"/>
        <w:jc w:val="left"/>
        <w:rPr>
          <w:rFonts w:hint="eastAsia"/>
        </w:rPr>
      </w:pPr>
      <w:r>
        <w:br w:type="column"/>
      </w:r>
    </w:p>
    <w:p w14:paraId="478AD803">
      <w:pPr>
        <w:autoSpaceDE w:val="0"/>
        <w:autoSpaceDN w:val="0"/>
        <w:bidi w:val="0"/>
        <w:spacing w:beforeAutospacing="0" w:afterAutospacing="0" w:line="365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录</w:t>
      </w:r>
    </w:p>
    <w:p w14:paraId="4972E3C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equalWidth="0" w:num="2">
            <w:col w:w="4289" w:space="761"/>
            <w:col w:w="3750"/>
          </w:cols>
        </w:sectPr>
      </w:pPr>
    </w:p>
    <w:p w14:paraId="2B1BF583">
      <w:pPr>
        <w:autoSpaceDE w:val="0"/>
        <w:autoSpaceDN w:val="0"/>
        <w:spacing w:beforeAutospacing="0" w:afterAutospacing="0" w:line="414" w:lineRule="exact"/>
        <w:jc w:val="left"/>
        <w:rPr>
          <w:rFonts w:hint="eastAsia"/>
        </w:rPr>
      </w:pPr>
    </w:p>
    <w:p w14:paraId="2C6B3DF8">
      <w:pPr>
        <w:autoSpaceDE w:val="0"/>
        <w:autoSpaceDN w:val="0"/>
        <w:bidi w:val="0"/>
        <w:spacing w:beforeAutospacing="0" w:afterAutospacing="0" w:line="324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分</w:t>
      </w:r>
    </w:p>
    <w:p w14:paraId="6C84B5A6">
      <w:pPr>
        <w:autoSpaceDE w:val="0"/>
        <w:autoSpaceDN w:val="0"/>
        <w:spacing w:beforeAutospacing="0" w:afterAutospacing="0" w:line="414" w:lineRule="exact"/>
        <w:jc w:val="left"/>
        <w:rPr>
          <w:rFonts w:hint="eastAsia"/>
        </w:rPr>
      </w:pPr>
      <w:r>
        <w:br w:type="column"/>
      </w:r>
    </w:p>
    <w:p w14:paraId="044B1167">
      <w:pPr>
        <w:autoSpaceDE w:val="0"/>
        <w:autoSpaceDN w:val="0"/>
        <w:bidi w:val="0"/>
        <w:spacing w:beforeAutospacing="0" w:afterAutospacing="0" w:line="324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5"/>
          <w:w w:val="89"/>
          <w:kern w:val="0"/>
          <w:sz w:val="32"/>
          <w:u w:val="single"/>
        </w:rPr>
        <w:t>黄 陂 区 委 老 干 部 局</w:t>
      </w:r>
      <w:r>
        <w:rPr>
          <w:rFonts w:ascii="黑体" w:hAnsi="黑体" w:eastAsia="黑体" w:cs="黑体"/>
          <w:bCs/>
          <w:color w:val="000000"/>
          <w:spacing w:val="-8"/>
          <w:w w:val="85"/>
          <w:kern w:val="0"/>
          <w:sz w:val="32"/>
        </w:rPr>
        <w:t>2023</w:t>
      </w:r>
      <w:r>
        <w:rPr>
          <w:rFonts w:ascii="黑体" w:hAnsi="黑体" w:eastAsia="黑体" w:cs="黑体"/>
          <w:bCs/>
          <w:color w:val="000000"/>
          <w:spacing w:val="7"/>
          <w:w w:val="88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7"/>
          <w:w w:val="85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7"/>
          <w:w w:val="85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7"/>
          <w:w w:val="85"/>
          <w:kern w:val="0"/>
          <w:sz w:val="32"/>
        </w:rPr>
        <w:t>开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22"/>
          <w:w w:val="90"/>
          <w:kern w:val="0"/>
          <w:sz w:val="32"/>
        </w:rPr>
        <w:t>明</w:t>
      </w:r>
    </w:p>
    <w:p w14:paraId="5D5BC75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equalWidth="0" w:num="2">
            <w:col w:w="1339" w:space="264"/>
            <w:col w:w="7197"/>
          </w:cols>
        </w:sectPr>
      </w:pPr>
    </w:p>
    <w:p w14:paraId="45B2E6DD">
      <w:pPr>
        <w:autoSpaceDE w:val="0"/>
        <w:autoSpaceDN w:val="0"/>
        <w:bidi w:val="0"/>
        <w:spacing w:before="170" w:beforeAutospacing="0" w:afterAutospacing="0" w:line="327" w:lineRule="exact"/>
        <w:ind w:left="79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门基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7BFB1B63">
      <w:pPr>
        <w:numPr>
          <w:ilvl w:val="0"/>
          <w:numId w:val="1"/>
        </w:numPr>
        <w:autoSpaceDE w:val="0"/>
        <w:autoSpaceDN w:val="0"/>
        <w:bidi w:val="0"/>
        <w:spacing w:before="175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2"/>
          <w:w w:val="103"/>
          <w:kern w:val="0"/>
          <w:sz w:val="32"/>
        </w:rPr>
        <w:t>能</w:t>
      </w:r>
    </w:p>
    <w:p w14:paraId="34679F6F">
      <w:pPr>
        <w:numPr>
          <w:ilvl w:val="0"/>
          <w:numId w:val="1"/>
        </w:numPr>
        <w:autoSpaceDE w:val="0"/>
        <w:autoSpaceDN w:val="0"/>
        <w:bidi w:val="0"/>
        <w:spacing w:before="173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</w:p>
    <w:p w14:paraId="122C1657">
      <w:pPr>
        <w:numPr>
          <w:ilvl w:val="0"/>
          <w:numId w:val="1"/>
        </w:numPr>
        <w:autoSpaceDE w:val="0"/>
        <w:autoSpaceDN w:val="0"/>
        <w:bidi w:val="0"/>
        <w:spacing w:before="173" w:beforeAutospacing="0" w:afterAutospacing="0" w:line="327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2"/>
          <w:w w:val="103"/>
          <w:kern w:val="0"/>
          <w:sz w:val="32"/>
        </w:rPr>
        <w:t>成</w:t>
      </w:r>
    </w:p>
    <w:p w14:paraId="2FA95AA5">
      <w:pPr>
        <w:numPr>
          <w:ilvl w:val="0"/>
          <w:numId w:val="2"/>
        </w:numPr>
        <w:autoSpaceDE w:val="0"/>
        <w:autoSpaceDN w:val="0"/>
        <w:bidi w:val="0"/>
        <w:spacing w:before="175" w:beforeAutospacing="0" w:afterAutospacing="0" w:line="326" w:lineRule="exact"/>
        <w:ind w:left="79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</w:p>
    <w:p w14:paraId="36E43CE5">
      <w:pPr>
        <w:numPr>
          <w:ilvl w:val="0"/>
          <w:numId w:val="2"/>
        </w:numPr>
        <w:autoSpaceDE w:val="0"/>
        <w:autoSpaceDN w:val="0"/>
        <w:bidi w:val="0"/>
        <w:spacing w:before="173" w:beforeAutospacing="0" w:afterAutospacing="0" w:line="326" w:lineRule="exact"/>
        <w:ind w:left="79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36F655F3"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493" w:lineRule="exact"/>
        <w:ind w:left="79" w:right="1989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出预算情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8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五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六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出预算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 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5"/>
          <w:w w:val="10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9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财政拨款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八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9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况说明</w:t>
      </w:r>
    </w:p>
    <w:p w14:paraId="16E5F4E9">
      <w:pPr>
        <w:numPr>
          <w:ilvl w:val="0"/>
          <w:numId w:val="3"/>
        </w:numPr>
        <w:autoSpaceDE w:val="0"/>
        <w:autoSpaceDN w:val="0"/>
        <w:bidi w:val="0"/>
        <w:spacing w:before="209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6FC357BF">
      <w:pPr>
        <w:numPr>
          <w:ilvl w:val="0"/>
          <w:numId w:val="3"/>
        </w:numPr>
        <w:autoSpaceDE w:val="0"/>
        <w:autoSpaceDN w:val="0"/>
        <w:bidi w:val="0"/>
        <w:spacing w:before="173" w:beforeAutospacing="0" w:afterAutospacing="0" w:line="327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54D3984F">
      <w:pPr>
        <w:numPr>
          <w:ilvl w:val="0"/>
          <w:numId w:val="3"/>
        </w:numPr>
        <w:autoSpaceDE w:val="0"/>
        <w:autoSpaceDN w:val="0"/>
        <w:bidi w:val="0"/>
        <w:spacing w:before="175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用情况</w:t>
      </w:r>
    </w:p>
    <w:p w14:paraId="56E851BA">
      <w:pPr>
        <w:numPr>
          <w:ilvl w:val="0"/>
          <w:numId w:val="1"/>
        </w:numPr>
        <w:autoSpaceDE w:val="0"/>
        <w:autoSpaceDN w:val="0"/>
        <w:bidi w:val="0"/>
        <w:spacing w:before="173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44B2FB68">
      <w:pPr>
        <w:autoSpaceDE w:val="0"/>
        <w:autoSpaceDN w:val="0"/>
        <w:bidi w:val="0"/>
        <w:spacing w:before="173" w:beforeAutospacing="0" w:afterAutospacing="0" w:line="327" w:lineRule="exact"/>
        <w:ind w:left="79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系方</w:t>
      </w:r>
      <w:r>
        <w:rPr>
          <w:rFonts w:ascii="仿宋" w:hAnsi="仿宋" w:eastAsia="仿宋" w:cs="仿宋"/>
          <w:bCs/>
          <w:color w:val="000000"/>
          <w:spacing w:val="3"/>
          <w:w w:val="103"/>
          <w:kern w:val="0"/>
          <w:sz w:val="32"/>
        </w:rPr>
        <w:t>式</w:t>
      </w:r>
    </w:p>
    <w:p w14:paraId="0EBDF8B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space="720" w:num="1"/>
        </w:sectPr>
      </w:pPr>
    </w:p>
    <w:p w14:paraId="3A31EB30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320" w:header="851" w:footer="992" w:gutter="0"/>
          <w:cols w:space="720" w:num="1"/>
        </w:sectPr>
      </w:pPr>
      <w:bookmarkStart w:id="1" w:name="_bookmark1"/>
      <w:bookmarkEnd w:id="1"/>
    </w:p>
    <w:p w14:paraId="743F5279">
      <w:pPr>
        <w:spacing w:beforeAutospacing="0" w:afterAutospacing="0" w:line="14" w:lineRule="exact"/>
        <w:jc w:val="center"/>
      </w:pPr>
      <w:r>
        <w:pict>
          <v:shape id="WS_polygon2" o:spid="_x0000_s1027" o:spt="12" type="#_x0000_t12" style="position:absolute;left:0pt;margin-left:145.6pt;margin-top:111.55pt;height:2.4pt;width:160.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4B05E7D4">
      <w:pPr>
        <w:autoSpaceDE w:val="0"/>
        <w:autoSpaceDN w:val="0"/>
        <w:spacing w:beforeAutospacing="0" w:afterAutospacing="0" w:line="521" w:lineRule="exact"/>
        <w:jc w:val="left"/>
        <w:rPr>
          <w:rFonts w:hint="eastAsia"/>
        </w:rPr>
      </w:pPr>
    </w:p>
    <w:p w14:paraId="2378CF5D">
      <w:pPr>
        <w:autoSpaceDE w:val="0"/>
        <w:autoSpaceDN w:val="0"/>
        <w:bidi w:val="0"/>
        <w:spacing w:beforeAutospacing="0" w:afterAutospacing="0" w:line="324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-8"/>
          <w:w w:val="103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分</w:t>
      </w:r>
    </w:p>
    <w:p w14:paraId="17173EFF">
      <w:pPr>
        <w:autoSpaceDE w:val="0"/>
        <w:autoSpaceDN w:val="0"/>
        <w:spacing w:beforeAutospacing="0" w:afterAutospacing="0" w:line="521" w:lineRule="exact"/>
        <w:jc w:val="left"/>
        <w:rPr>
          <w:rFonts w:hint="eastAsia"/>
        </w:rPr>
      </w:pPr>
      <w:r>
        <w:br w:type="column"/>
      </w:r>
    </w:p>
    <w:p w14:paraId="69743471">
      <w:pPr>
        <w:autoSpaceDE w:val="0"/>
        <w:autoSpaceDN w:val="0"/>
        <w:bidi w:val="0"/>
        <w:spacing w:beforeAutospacing="0" w:afterAutospacing="0" w:line="324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委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老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干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13"/>
          <w:w w:val="86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spacing w:val="-17"/>
          <w:w w:val="85"/>
          <w:kern w:val="0"/>
          <w:sz w:val="32"/>
        </w:rPr>
        <w:t>2</w:t>
      </w:r>
      <w:r>
        <w:rPr>
          <w:rFonts w:ascii="黑体" w:hAnsi="黑体" w:eastAsia="黑体" w:cs="黑体"/>
          <w:bCs/>
          <w:color w:val="000000"/>
          <w:spacing w:val="-9"/>
          <w:w w:val="85"/>
          <w:kern w:val="0"/>
          <w:sz w:val="32"/>
        </w:rPr>
        <w:t>023</w:t>
      </w:r>
      <w:r>
        <w:rPr>
          <w:rFonts w:ascii="黑体" w:hAnsi="黑体" w:eastAsia="黑体" w:cs="黑体"/>
          <w:bCs/>
          <w:color w:val="000000"/>
          <w:spacing w:val="7"/>
          <w:w w:val="88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7"/>
          <w:w w:val="85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7"/>
          <w:w w:val="85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9"/>
          <w:w w:val="85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7"/>
          <w:w w:val="85"/>
          <w:kern w:val="0"/>
          <w:sz w:val="32"/>
        </w:rPr>
        <w:t>开</w:t>
      </w:r>
      <w:r>
        <w:rPr>
          <w:rFonts w:ascii="黑体" w:hAnsi="黑体" w:eastAsia="黑体" w:cs="黑体"/>
          <w:bCs/>
          <w:color w:val="000000"/>
          <w:spacing w:val="24"/>
          <w:w w:val="90"/>
          <w:kern w:val="0"/>
          <w:sz w:val="32"/>
        </w:rPr>
        <w:t>表</w:t>
      </w:r>
    </w:p>
    <w:p w14:paraId="5DFF27E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equalWidth="0" w:num="2">
            <w:col w:w="1339" w:space="264"/>
            <w:col w:w="7197"/>
          </w:cols>
        </w:sectPr>
      </w:pPr>
    </w:p>
    <w:p w14:paraId="1EEC4350">
      <w:pPr>
        <w:numPr>
          <w:ilvl w:val="0"/>
          <w:numId w:val="4"/>
        </w:numPr>
        <w:autoSpaceDE w:val="0"/>
        <w:autoSpaceDN w:val="0"/>
        <w:bidi w:val="0"/>
        <w:spacing w:before="170" w:beforeAutospacing="0" w:afterAutospacing="0" w:line="327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56CB611B">
      <w:pPr>
        <w:numPr>
          <w:ilvl w:val="0"/>
          <w:numId w:val="4"/>
        </w:numPr>
        <w:autoSpaceDE w:val="0"/>
        <w:autoSpaceDN w:val="0"/>
        <w:bidi w:val="0"/>
        <w:spacing w:before="175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64526BD6">
      <w:pPr>
        <w:numPr>
          <w:ilvl w:val="0"/>
          <w:numId w:val="4"/>
        </w:numPr>
        <w:autoSpaceDE w:val="0"/>
        <w:autoSpaceDN w:val="0"/>
        <w:bidi w:val="0"/>
        <w:spacing w:before="173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6B98C366">
      <w:pPr>
        <w:numPr>
          <w:ilvl w:val="0"/>
          <w:numId w:val="2"/>
        </w:numPr>
        <w:autoSpaceDE w:val="0"/>
        <w:autoSpaceDN w:val="0"/>
        <w:bidi w:val="0"/>
        <w:spacing w:before="173" w:beforeAutospacing="0" w:afterAutospacing="0" w:line="327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支总表</w:t>
      </w:r>
    </w:p>
    <w:p w14:paraId="02A5E9F0">
      <w:pPr>
        <w:numPr>
          <w:ilvl w:val="0"/>
          <w:numId w:val="5"/>
        </w:numPr>
        <w:autoSpaceDE w:val="0"/>
        <w:autoSpaceDN w:val="0"/>
        <w:bidi w:val="0"/>
        <w:spacing w:before="175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算支出表</w:t>
      </w:r>
    </w:p>
    <w:p w14:paraId="52FD252D">
      <w:pPr>
        <w:numPr>
          <w:ilvl w:val="0"/>
          <w:numId w:val="5"/>
        </w:numPr>
        <w:autoSpaceDE w:val="0"/>
        <w:autoSpaceDN w:val="0"/>
        <w:bidi w:val="0"/>
        <w:spacing w:before="173" w:beforeAutospacing="0" w:afterAutospacing="0" w:line="326" w:lineRule="exact"/>
        <w:ind w:left="16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算基本支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3DC7E372">
      <w:pPr>
        <w:autoSpaceDE w:val="0"/>
        <w:autoSpaceDN w:val="0"/>
        <w:bidi w:val="0"/>
        <w:spacing w:beforeAutospacing="0" w:afterAutospacing="0" w:line="482" w:lineRule="exact"/>
        <w:ind w:left="161" w:right="30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七、一般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共预算“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”经费支出表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八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预算支出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表</w:t>
      </w:r>
    </w:p>
    <w:p w14:paraId="57D89F5B">
      <w:pPr>
        <w:autoSpaceDE w:val="0"/>
        <w:autoSpaceDN w:val="0"/>
        <w:bidi w:val="0"/>
        <w:spacing w:before="209" w:beforeAutospacing="0" w:afterAutospacing="0" w:line="326" w:lineRule="exact"/>
        <w:ind w:left="16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 w14:paraId="73DD6786">
      <w:pPr>
        <w:autoSpaceDE w:val="0"/>
        <w:autoSpaceDN w:val="0"/>
        <w:bidi w:val="0"/>
        <w:spacing w:before="173" w:beforeAutospacing="0" w:afterAutospacing="0" w:line="327" w:lineRule="exact"/>
        <w:ind w:left="16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出绩效目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42E43CA9">
      <w:pPr>
        <w:autoSpaceDE w:val="0"/>
        <w:autoSpaceDN w:val="0"/>
        <w:bidi w:val="0"/>
        <w:spacing w:beforeAutospacing="0" w:afterAutospacing="0" w:line="621" w:lineRule="exact"/>
        <w:ind w:right="2719" w:firstLine="16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绩效目标表（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分</w:t>
      </w:r>
    </w:p>
    <w:p w14:paraId="1B412FB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space="720" w:num="1"/>
        </w:sectPr>
      </w:pPr>
    </w:p>
    <w:p w14:paraId="66450D40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320" w:header="851" w:footer="992" w:gutter="0"/>
          <w:cols w:space="720" w:num="1"/>
        </w:sectPr>
      </w:pPr>
      <w:bookmarkStart w:id="2" w:name="_bookmark2"/>
      <w:bookmarkEnd w:id="2"/>
    </w:p>
    <w:p w14:paraId="1E33A1F9">
      <w:pPr>
        <w:autoSpaceDE w:val="0"/>
        <w:autoSpaceDN w:val="0"/>
        <w:spacing w:beforeAutospacing="0" w:afterAutospacing="0" w:line="406" w:lineRule="exact"/>
        <w:jc w:val="left"/>
        <w:rPr>
          <w:rFonts w:hint="eastAsia"/>
        </w:rPr>
      </w:pPr>
    </w:p>
    <w:p w14:paraId="0EF60538">
      <w:pPr>
        <w:autoSpaceDE w:val="0"/>
        <w:autoSpaceDN w:val="0"/>
        <w:bidi w:val="0"/>
        <w:spacing w:beforeAutospacing="0" w:afterAutospacing="0" w:line="324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名</w:t>
      </w:r>
      <w:r>
        <w:rPr>
          <w:rFonts w:ascii="黑体" w:hAnsi="黑体" w:eastAsia="黑体" w:cs="黑体"/>
          <w:bCs/>
          <w:color w:val="000000"/>
          <w:spacing w:val="-8"/>
          <w:w w:val="103"/>
          <w:kern w:val="0"/>
          <w:sz w:val="32"/>
        </w:rPr>
        <w:t>词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解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释</w:t>
      </w:r>
    </w:p>
    <w:p w14:paraId="62A8B18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20" w:header="851" w:footer="992" w:gutter="0"/>
          <w:cols w:space="720" w:num="1"/>
        </w:sectPr>
      </w:pPr>
    </w:p>
    <w:p w14:paraId="467A9DE4">
      <w:pPr>
        <w:spacing w:beforeAutospacing="0" w:afterAutospacing="0" w:line="14" w:lineRule="exact"/>
        <w:jc w:val="center"/>
        <w:sectPr>
          <w:pgSz w:w="11920" w:h="16840"/>
          <w:pgMar w:top="1426" w:right="412" w:bottom="992" w:left="679" w:header="851" w:footer="992" w:gutter="0"/>
          <w:cols w:space="720" w:num="1"/>
        </w:sectPr>
      </w:pPr>
      <w:bookmarkStart w:id="3" w:name="_bookmark3"/>
      <w:bookmarkEnd w:id="3"/>
    </w:p>
    <w:p w14:paraId="35B70263">
      <w:pPr>
        <w:spacing w:beforeAutospacing="0" w:afterAutospacing="0" w:line="14" w:lineRule="exact"/>
        <w:jc w:val="center"/>
      </w:pPr>
      <w:r>
        <w:pict>
          <v:shape id="WS_polygon3" o:spid="_x0000_s1028" o:spt="12" type="#_x0000_t12" style="position:absolute;left:0pt;margin-left:62.65pt;margin-top:740.2pt;height:3.15pt;width:136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" o:spid="_x0000_s1029" o:spt="12" type="#_x0000_t12" style="position:absolute;left:0pt;margin-left:289.85pt;margin-top:740.25pt;height:3.85pt;width:32.2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" o:spid="_x0000_s1030" o:spt="12" type="#_x0000_t12" style="position:absolute;left:0pt;margin-left:138.4pt;margin-top:112.3pt;height:2.4pt;width:160.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61E1C30B">
      <w:pPr>
        <w:autoSpaceDE w:val="0"/>
        <w:autoSpaceDN w:val="0"/>
        <w:spacing w:beforeAutospacing="0" w:afterAutospacing="0" w:line="535" w:lineRule="exact"/>
        <w:jc w:val="left"/>
        <w:rPr>
          <w:rFonts w:hint="eastAsia"/>
        </w:rPr>
      </w:pPr>
    </w:p>
    <w:p w14:paraId="3ACC5D40">
      <w:pPr>
        <w:autoSpaceDE w:val="0"/>
        <w:autoSpaceDN w:val="0"/>
        <w:bidi w:val="0"/>
        <w:spacing w:beforeAutospacing="0" w:afterAutospacing="0" w:line="324" w:lineRule="exact"/>
        <w:ind w:left="641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-1"/>
          <w:w w:val="10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分</w:t>
      </w:r>
      <w:r>
        <w:rPr>
          <w:rFonts w:ascii="黑体" w:hAnsi="黑体" w:eastAsia="黑体" w:cs="黑体"/>
          <w:bCs/>
          <w:color w:val="000000"/>
          <w:w w:val="98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8"/>
          <w:w w:val="96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w w:val="55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委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老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干</w:t>
      </w:r>
      <w:r>
        <w:rPr>
          <w:rFonts w:ascii="黑体" w:hAnsi="黑体" w:eastAsia="黑体" w:cs="黑体"/>
          <w:bCs/>
          <w:color w:val="000000"/>
          <w:w w:val="61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w w:val="6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-19"/>
          <w:w w:val="96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spacing w:val="-4"/>
          <w:w w:val="85"/>
          <w:kern w:val="0"/>
          <w:sz w:val="32"/>
        </w:rPr>
        <w:t>2</w:t>
      </w:r>
      <w:r>
        <w:rPr>
          <w:rFonts w:ascii="黑体" w:hAnsi="黑体" w:eastAsia="黑体" w:cs="黑体"/>
          <w:bCs/>
          <w:color w:val="000000"/>
          <w:spacing w:val="-9"/>
          <w:w w:val="85"/>
          <w:kern w:val="0"/>
          <w:sz w:val="32"/>
        </w:rPr>
        <w:t>023</w:t>
      </w:r>
      <w:r>
        <w:rPr>
          <w:rFonts w:ascii="黑体" w:hAnsi="黑体" w:eastAsia="黑体" w:cs="黑体"/>
          <w:bCs/>
          <w:color w:val="000000"/>
          <w:spacing w:val="7"/>
          <w:w w:val="88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-7"/>
          <w:w w:val="90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-16"/>
          <w:w w:val="95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16"/>
          <w:w w:val="85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0"/>
          <w:w w:val="85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16"/>
          <w:w w:val="85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-16"/>
          <w:w w:val="90"/>
          <w:kern w:val="0"/>
          <w:sz w:val="32"/>
        </w:rPr>
        <w:t>开</w:t>
      </w:r>
      <w:r>
        <w:rPr>
          <w:rFonts w:ascii="黑体" w:hAnsi="黑体" w:eastAsia="黑体" w:cs="黑体"/>
          <w:bCs/>
          <w:color w:val="000000"/>
          <w:spacing w:val="-16"/>
          <w:w w:val="95"/>
          <w:kern w:val="0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明</w:t>
      </w:r>
    </w:p>
    <w:p w14:paraId="237B7AFD">
      <w:pPr>
        <w:autoSpaceDE w:val="0"/>
        <w:autoSpaceDN w:val="0"/>
        <w:spacing w:beforeAutospacing="0" w:afterAutospacing="0" w:line="693" w:lineRule="exact"/>
        <w:jc w:val="left"/>
        <w:rPr>
          <w:rFonts w:hint="eastAsia"/>
        </w:rPr>
      </w:pPr>
    </w:p>
    <w:p w14:paraId="5C57B80A">
      <w:pPr>
        <w:autoSpaceDE w:val="0"/>
        <w:autoSpaceDN w:val="0"/>
        <w:bidi w:val="0"/>
        <w:spacing w:beforeAutospacing="0" w:afterAutospacing="0" w:line="305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一、部门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基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本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况</w:t>
      </w:r>
    </w:p>
    <w:p w14:paraId="41E4094C">
      <w:pPr>
        <w:autoSpaceDE w:val="0"/>
        <w:autoSpaceDN w:val="0"/>
        <w:bidi w:val="0"/>
        <w:spacing w:before="222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9"/>
          <w:w w:val="101"/>
          <w:kern w:val="0"/>
          <w:sz w:val="32"/>
        </w:rPr>
        <w:t>能</w:t>
      </w:r>
    </w:p>
    <w:p w14:paraId="477EE721">
      <w:pPr>
        <w:autoSpaceDE w:val="0"/>
        <w:autoSpaceDN w:val="0"/>
        <w:spacing w:beforeAutospacing="0" w:afterAutospacing="0" w:line="362" w:lineRule="exact"/>
        <w:jc w:val="left"/>
        <w:rPr>
          <w:rFonts w:hint="eastAsia"/>
        </w:rPr>
      </w:pPr>
    </w:p>
    <w:p w14:paraId="7C1B4BB8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428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贯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彻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央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省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6"/>
          <w:w w:val="101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10"/>
          <w:w w:val="10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际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，研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究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具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则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贯彻落实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>。</w:t>
      </w:r>
    </w:p>
    <w:p w14:paraId="59AC2874">
      <w:pPr>
        <w:autoSpaceDE w:val="0"/>
        <w:autoSpaceDN w:val="0"/>
        <w:spacing w:beforeAutospacing="0" w:afterAutospacing="0" w:line="363" w:lineRule="exact"/>
        <w:jc w:val="left"/>
        <w:rPr>
          <w:rFonts w:hint="eastAsia"/>
        </w:rPr>
      </w:pPr>
    </w:p>
    <w:p w14:paraId="46EBBEEA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82" w:lineRule="exact"/>
        <w:ind w:right="145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思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想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5"/>
          <w:w w:val="101"/>
          <w:kern w:val="0"/>
          <w:sz w:val="32"/>
        </w:rPr>
        <w:t>抓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 w14:paraId="515F9900">
      <w:pPr>
        <w:autoSpaceDE w:val="0"/>
        <w:autoSpaceDN w:val="0"/>
        <w:spacing w:beforeAutospacing="0" w:afterAutospacing="0" w:line="353" w:lineRule="exact"/>
        <w:jc w:val="left"/>
        <w:rPr>
          <w:rFonts w:hint="eastAsia"/>
        </w:rPr>
      </w:pPr>
    </w:p>
    <w:p w14:paraId="5D2EE39D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81" w:lineRule="exact"/>
        <w:ind w:right="145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治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遇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落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5"/>
          <w:w w:val="101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问题</w:t>
      </w:r>
      <w:r>
        <w:rPr>
          <w:rFonts w:ascii="仿宋" w:hAnsi="仿宋" w:eastAsia="仿宋" w:cs="仿宋"/>
          <w:bCs/>
          <w:color w:val="000000"/>
          <w:spacing w:val="3"/>
          <w:w w:val="103"/>
          <w:kern w:val="0"/>
          <w:sz w:val="32"/>
        </w:rPr>
        <w:t>。</w:t>
      </w:r>
    </w:p>
    <w:p w14:paraId="506EE33A">
      <w:pPr>
        <w:autoSpaceDE w:val="0"/>
        <w:autoSpaceDN w:val="0"/>
        <w:spacing w:beforeAutospacing="0" w:afterAutospacing="0" w:line="260" w:lineRule="exact"/>
        <w:jc w:val="left"/>
        <w:rPr>
          <w:rFonts w:hint="eastAsia"/>
        </w:rPr>
      </w:pPr>
    </w:p>
    <w:p w14:paraId="78640AB3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26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在社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义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挥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6FCBB165">
      <w:pPr>
        <w:autoSpaceDE w:val="0"/>
        <w:autoSpaceDN w:val="0"/>
        <w:spacing w:beforeAutospacing="0" w:afterAutospacing="0" w:line="329" w:lineRule="exact"/>
        <w:jc w:val="left"/>
        <w:rPr>
          <w:rFonts w:hint="eastAsia"/>
        </w:rPr>
      </w:pPr>
    </w:p>
    <w:p w14:paraId="7562A109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82" w:lineRule="exact"/>
        <w:ind w:right="145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究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检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5"/>
          <w:w w:val="10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，表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彰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。</w:t>
      </w:r>
    </w:p>
    <w:p w14:paraId="23ED79A4">
      <w:pPr>
        <w:autoSpaceDE w:val="0"/>
        <w:autoSpaceDN w:val="0"/>
        <w:spacing w:beforeAutospacing="0" w:afterAutospacing="0" w:line="356" w:lineRule="exact"/>
        <w:jc w:val="left"/>
        <w:rPr>
          <w:rFonts w:hint="eastAsia"/>
        </w:rPr>
      </w:pPr>
    </w:p>
    <w:p w14:paraId="0D0264C6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82" w:lineRule="exact"/>
        <w:ind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部分老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的异地安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和办理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关部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好老干部医疗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落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2"/>
          <w:w w:val="104"/>
          <w:kern w:val="0"/>
          <w:sz w:val="32"/>
        </w:rPr>
        <w:t>。</w:t>
      </w:r>
    </w:p>
    <w:p w14:paraId="1AAECAED">
      <w:pPr>
        <w:autoSpaceDE w:val="0"/>
        <w:autoSpaceDN w:val="0"/>
        <w:spacing w:beforeAutospacing="0" w:afterAutospacing="0" w:line="353" w:lineRule="exact"/>
        <w:jc w:val="left"/>
        <w:rPr>
          <w:rFonts w:hint="eastAsia"/>
        </w:rPr>
      </w:pPr>
    </w:p>
    <w:p w14:paraId="3E7BD7C4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82" w:lineRule="exact"/>
        <w:ind w:right="145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副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5"/>
          <w:w w:val="10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副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的丧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抚恤工作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。</w:t>
      </w:r>
    </w:p>
    <w:p w14:paraId="51646228">
      <w:pPr>
        <w:autoSpaceDE w:val="0"/>
        <w:autoSpaceDN w:val="0"/>
        <w:spacing w:beforeAutospacing="0" w:afterAutospacing="0" w:line="387" w:lineRule="exact"/>
        <w:jc w:val="left"/>
        <w:rPr>
          <w:rFonts w:hint="eastAsia"/>
        </w:rPr>
      </w:pPr>
    </w:p>
    <w:p w14:paraId="4AED9397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428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来访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时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题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9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9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导全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展各类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富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精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神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10、承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事项。</w:t>
      </w:r>
    </w:p>
    <w:p w14:paraId="1B6BEF74">
      <w:pPr>
        <w:autoSpaceDE w:val="0"/>
        <w:autoSpaceDN w:val="0"/>
        <w:spacing w:beforeAutospacing="0" w:afterAutospacing="0" w:line="718" w:lineRule="exact"/>
        <w:jc w:val="left"/>
        <w:rPr>
          <w:rFonts w:hint="eastAsia"/>
        </w:rPr>
      </w:pPr>
    </w:p>
    <w:p w14:paraId="252F0D3B">
      <w:pPr>
        <w:autoSpaceDE w:val="0"/>
        <w:autoSpaceDN w:val="0"/>
        <w:bidi w:val="0"/>
        <w:spacing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</w:p>
    <w:p w14:paraId="0E36413A">
      <w:pPr>
        <w:autoSpaceDE w:val="0"/>
        <w:autoSpaceDN w:val="0"/>
        <w:bidi w:val="0"/>
        <w:spacing w:before="149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5"/>
          <w:w w:val="10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5"/>
          <w:w w:val="10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由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</w:t>
      </w:r>
      <w:r>
        <w:rPr>
          <w:rFonts w:ascii="Times New Roman" w:hAnsi="Times New Roman" w:eastAsia="Times New Roman" w:cs="Times New Roman"/>
          <w:bCs/>
          <w:color w:val="000000"/>
          <w:spacing w:val="8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2"/>
          <w:w w:val="104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4"/>
          <w:w w:val="10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9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位</w:t>
      </w:r>
    </w:p>
    <w:p w14:paraId="4F451B7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12" w:bottom="992" w:left="679" w:header="851" w:footer="992" w:gutter="0"/>
          <w:cols w:space="720" w:num="1"/>
        </w:sectPr>
      </w:pPr>
    </w:p>
    <w:p w14:paraId="03A8B949">
      <w:pPr>
        <w:spacing w:beforeAutospacing="0" w:afterAutospacing="0" w:line="14" w:lineRule="exact"/>
        <w:jc w:val="center"/>
        <w:sectPr>
          <w:pgSz w:w="11920" w:h="16840"/>
          <w:pgMar w:top="1426" w:right="295" w:bottom="992" w:left="679" w:header="851" w:footer="992" w:gutter="0"/>
          <w:cols w:space="720" w:num="1"/>
        </w:sectPr>
      </w:pPr>
      <w:bookmarkStart w:id="4" w:name="_bookmark4"/>
      <w:bookmarkEnd w:id="4"/>
    </w:p>
    <w:p w14:paraId="1B6F0932">
      <w:pPr>
        <w:spacing w:beforeAutospacing="0" w:afterAutospacing="0" w:line="14" w:lineRule="exact"/>
        <w:jc w:val="center"/>
      </w:pPr>
      <w:r>
        <w:pict>
          <v:shape id="WS_polygon6" o:spid="_x0000_s1031" o:spt="12" type="#_x0000_t12" style="position:absolute;left:0pt;margin-left:30.15pt;margin-top:99.3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" o:spid="_x0000_s1032" o:spt="12" type="#_x0000_t12" style="position:absolute;left:0pt;margin-left:158.25pt;margin-top:99.3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" o:spid="_x0000_s1033" o:spt="12" type="#_x0000_t12" style="position:absolute;left:0pt;margin-left:462.5pt;margin-top:99.3pt;height:3.75pt;width:47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" o:spid="_x0000_s1034" o:spt="12" type="#_x0000_t12" style="position:absolute;left:0pt;margin-left:62.65pt;margin-top:149.25pt;height:3.15pt;width:134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" o:spid="_x0000_s1035" o:spt="12" type="#_x0000_t12" style="position:absolute;left:0pt;margin-left:270.35pt;margin-top:149.1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" o:spid="_x0000_s1036" o:spt="12" type="#_x0000_t12" style="position:absolute;left:0pt;margin-left:450.1pt;margin-top:149.1pt;height:3.9pt;width:1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2" o:spid="_x0000_s1037" o:spt="12" type="#_x0000_t12" style="position:absolute;left:0pt;margin-left:30.15pt;margin-top:174.3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3" o:spid="_x0000_s1038" o:spt="12" type="#_x0000_t12" style="position:absolute;left:0pt;margin-left:278.1pt;margin-top:174.3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4" o:spid="_x0000_s1039" o:spt="12" type="#_x0000_t12" style="position:absolute;left:0pt;margin-left:462.1pt;margin-top:174.3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5" o:spid="_x0000_s1040" o:spt="12" type="#_x0000_t12" style="position:absolute;left:0pt;margin-left:120.05pt;margin-top:199.3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6" o:spid="_x0000_s1041" o:spt="12" type="#_x0000_t12" style="position:absolute;left:0pt;margin-left:250.1pt;margin-top:199.3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7" o:spid="_x0000_s1042" o:spt="12" type="#_x0000_t12" style="position:absolute;left:0pt;margin-left:494pt;margin-top:199.3pt;height:3.8pt;width:39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8" o:spid="_x0000_s1043" o:spt="12" type="#_x0000_t12" style="position:absolute;left:0pt;margin-left:142.25pt;margin-top:224.1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9" o:spid="_x0000_s1044" o:spt="12" type="#_x0000_t12" style="position:absolute;left:0pt;margin-left:302.35pt;margin-top:224.1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20" o:spid="_x0000_s1045" o:spt="12" type="#_x0000_t12" style="position:absolute;left:0pt;margin-left:406.5pt;margin-top:224.1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</w:p>
    <w:p w14:paraId="382F268B">
      <w:pPr>
        <w:autoSpaceDE w:val="0"/>
        <w:autoSpaceDN w:val="0"/>
        <w:spacing w:beforeAutospacing="0" w:afterAutospacing="0" w:line="267" w:lineRule="exact"/>
        <w:jc w:val="left"/>
        <w:rPr>
          <w:rFonts w:hint="eastAsia"/>
        </w:rPr>
      </w:pPr>
    </w:p>
    <w:p w14:paraId="2BE92988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</w:t>
      </w:r>
    </w:p>
    <w:p w14:paraId="558103F6">
      <w:pPr>
        <w:autoSpaceDE w:val="0"/>
        <w:autoSpaceDN w:val="0"/>
        <w:spacing w:beforeAutospacing="0" w:afterAutospacing="0" w:line="276" w:lineRule="exact"/>
        <w:jc w:val="left"/>
        <w:rPr>
          <w:rFonts w:hint="eastAsia"/>
        </w:rPr>
      </w:pPr>
      <w:r>
        <w:br w:type="column"/>
      </w:r>
    </w:p>
    <w:p w14:paraId="3BC874B7">
      <w:pPr>
        <w:autoSpaceDE w:val="0"/>
        <w:autoSpaceDN w:val="0"/>
        <w:bidi w:val="0"/>
        <w:spacing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2"/>
          <w:w w:val="103"/>
          <w:kern w:val="0"/>
          <w:sz w:val="32"/>
        </w:rPr>
        <w:t>位</w:t>
      </w:r>
    </w:p>
    <w:p w14:paraId="125E9656">
      <w:pPr>
        <w:autoSpaceDE w:val="0"/>
        <w:autoSpaceDN w:val="0"/>
        <w:spacing w:beforeAutospacing="0" w:afterAutospacing="0" w:line="252" w:lineRule="exact"/>
        <w:jc w:val="left"/>
        <w:rPr>
          <w:rFonts w:hint="eastAsia"/>
        </w:rPr>
      </w:pPr>
      <w:r>
        <w:br w:type="column"/>
      </w:r>
    </w:p>
    <w:p w14:paraId="77269EDC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</w:t>
      </w:r>
    </w:p>
    <w:p w14:paraId="7AAA28BD">
      <w:pPr>
        <w:autoSpaceDE w:val="0"/>
        <w:autoSpaceDN w:val="0"/>
        <w:spacing w:beforeAutospacing="0" w:afterAutospacing="0" w:line="276" w:lineRule="exact"/>
        <w:jc w:val="left"/>
        <w:rPr>
          <w:rFonts w:hint="eastAsia"/>
        </w:rPr>
      </w:pPr>
      <w:r>
        <w:br w:type="column"/>
      </w:r>
    </w:p>
    <w:p w14:paraId="496832F5">
      <w:pPr>
        <w:autoSpaceDE w:val="0"/>
        <w:autoSpaceDN w:val="0"/>
        <w:bidi w:val="0"/>
        <w:spacing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含原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管理事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单位</w:t>
      </w:r>
    </w:p>
    <w:p w14:paraId="25D35F62">
      <w:pPr>
        <w:autoSpaceDE w:val="0"/>
        <w:autoSpaceDN w:val="0"/>
        <w:spacing w:beforeAutospacing="0" w:afterAutospacing="0" w:line="252" w:lineRule="exact"/>
        <w:jc w:val="left"/>
        <w:rPr>
          <w:rFonts w:hint="eastAsia"/>
        </w:rPr>
      </w:pPr>
      <w:r>
        <w:br w:type="column"/>
      </w:r>
    </w:p>
    <w:p w14:paraId="59E20178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</w:t>
      </w:r>
    </w:p>
    <w:p w14:paraId="0A464712">
      <w:pPr>
        <w:autoSpaceDE w:val="0"/>
        <w:autoSpaceDN w:val="0"/>
        <w:spacing w:beforeAutospacing="0" w:afterAutospacing="0" w:line="276" w:lineRule="exact"/>
        <w:jc w:val="left"/>
        <w:rPr>
          <w:rFonts w:hint="eastAsia"/>
        </w:rPr>
      </w:pPr>
      <w:r>
        <w:br w:type="column"/>
      </w:r>
    </w:p>
    <w:p w14:paraId="7A1B31F7">
      <w:pPr>
        <w:autoSpaceDE w:val="0"/>
        <w:autoSpaceDN w:val="0"/>
        <w:bidi w:val="0"/>
        <w:spacing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个）。</w:t>
      </w:r>
    </w:p>
    <w:p w14:paraId="1CD4048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295" w:bottom="992" w:left="679" w:header="851" w:footer="992" w:gutter="0"/>
          <w:cols w:equalWidth="0" w:num="6">
            <w:col w:w="220" w:space="421"/>
            <w:col w:w="1990" w:space="252"/>
            <w:col w:w="219" w:space="424"/>
            <w:col w:w="5176" w:space="267"/>
            <w:col w:w="220" w:space="260"/>
            <w:col w:w="1497"/>
          </w:cols>
        </w:sectPr>
      </w:pPr>
    </w:p>
    <w:p w14:paraId="2227B618">
      <w:pPr>
        <w:autoSpaceDE w:val="0"/>
        <w:autoSpaceDN w:val="0"/>
        <w:bidi w:val="0"/>
        <w:spacing w:before="94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9"/>
          <w:w w:val="101"/>
          <w:kern w:val="0"/>
          <w:sz w:val="32"/>
        </w:rPr>
        <w:t>成</w:t>
      </w:r>
    </w:p>
    <w:p w14:paraId="5752181F">
      <w:pPr>
        <w:autoSpaceDE w:val="0"/>
        <w:autoSpaceDN w:val="0"/>
        <w:bidi w:val="0"/>
        <w:spacing w:before="152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局总编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数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19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其中：行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5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，事业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</w:p>
    <w:p w14:paraId="316E227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295" w:bottom="992" w:left="679" w:header="851" w:footer="992" w:gutter="0"/>
          <w:cols w:space="0" w:num="1"/>
        </w:sectPr>
      </w:pPr>
    </w:p>
    <w:p w14:paraId="537EF53C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14</w:t>
      </w:r>
    </w:p>
    <w:p w14:paraId="6177B8DD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照公务员法管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</w:p>
    <w:p w14:paraId="260ADCCE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9</w:t>
      </w:r>
    </w:p>
    <w:p w14:paraId="248862E1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在职实有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6"/>
          <w:w w:val="102"/>
          <w:kern w:val="0"/>
          <w:sz w:val="32"/>
        </w:rPr>
        <w:t>数</w:t>
      </w:r>
    </w:p>
    <w:p w14:paraId="79EAC6F1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11</w:t>
      </w:r>
    </w:p>
    <w:p w14:paraId="429FFEA9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</w:p>
    <w:p w14:paraId="4C27F2C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295" w:bottom="992" w:left="679" w:header="851" w:footer="992" w:gutter="0"/>
          <w:cols w:equalWidth="0" w:num="6">
            <w:col w:w="380" w:space="422"/>
            <w:col w:w="4219" w:space="262"/>
            <w:col w:w="219" w:space="261"/>
            <w:col w:w="2945" w:space="251"/>
            <w:col w:w="381" w:space="263"/>
            <w:col w:w="1343"/>
          </w:cols>
        </w:sectPr>
      </w:pPr>
    </w:p>
    <w:p w14:paraId="0DAE6C17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行政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</w:p>
    <w:p w14:paraId="39508953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</w:t>
      </w:r>
    </w:p>
    <w:p w14:paraId="5CF6650B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事业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</w:p>
    <w:p w14:paraId="236D7813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8</w:t>
      </w:r>
      <w:r>
        <w:rPr>
          <w:rFonts w:ascii="Times New Roman" w:hAnsi="Times New Roman" w:eastAsia="Times New Roman" w:cs="Times New Roman"/>
          <w:bCs/>
          <w:color w:val="000000"/>
          <w:spacing w:val="40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人（其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：参照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法管理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5</w:t>
      </w:r>
    </w:p>
    <w:p w14:paraId="5547C3A6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0834B7A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295" w:bottom="992" w:left="679" w:header="851" w:footer="992" w:gutter="0"/>
          <w:cols w:equalWidth="0" w:num="5">
            <w:col w:w="1860" w:space="259"/>
            <w:col w:w="220" w:space="260"/>
            <w:col w:w="1858" w:space="264"/>
            <w:col w:w="4935" w:space="263"/>
            <w:col w:w="1027"/>
          </w:cols>
        </w:sectPr>
      </w:pPr>
    </w:p>
    <w:p w14:paraId="7E592AB1">
      <w:pPr>
        <w:autoSpaceDE w:val="0"/>
        <w:autoSpaceDN w:val="0"/>
        <w:bidi w:val="0"/>
        <w:spacing w:before="73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16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18</w:t>
      </w:r>
      <w:r>
        <w:rPr>
          <w:rFonts w:ascii="Times New Roman" w:hAnsi="Times New Roman" w:eastAsia="Times New Roman" w:cs="Times New Roman"/>
          <w:bCs/>
          <w:color w:val="000000"/>
          <w:spacing w:val="24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16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2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16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18</w:t>
      </w:r>
      <w:r>
        <w:rPr>
          <w:rFonts w:ascii="Times New Roman" w:hAnsi="Times New Roman" w:eastAsia="Times New Roman" w:cs="Times New Roman"/>
          <w:bCs/>
          <w:color w:val="000000"/>
          <w:spacing w:val="2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7B1F4E15">
      <w:pPr>
        <w:autoSpaceDE w:val="0"/>
        <w:autoSpaceDN w:val="0"/>
        <w:bidi w:val="0"/>
        <w:spacing w:before="115" w:beforeAutospacing="0" w:afterAutospacing="0" w:line="304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二、年度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工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作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目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标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及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主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要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任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务</w:t>
      </w:r>
    </w:p>
    <w:p w14:paraId="252027CC">
      <w:pPr>
        <w:autoSpaceDE w:val="0"/>
        <w:autoSpaceDN w:val="0"/>
        <w:bidi w:val="0"/>
        <w:spacing w:beforeAutospacing="0" w:afterAutospacing="0" w:line="540" w:lineRule="exact"/>
        <w:ind w:right="58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今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央</w:t>
      </w:r>
      <w:r>
        <w:rPr>
          <w:rFonts w:ascii="仿宋" w:hAnsi="仿宋" w:eastAsia="仿宋" w:cs="仿宋"/>
          <w:bCs/>
          <w:color w:val="000000"/>
          <w:spacing w:val="-2"/>
          <w:w w:val="104"/>
          <w:kern w:val="0"/>
          <w:sz w:val="32"/>
        </w:rPr>
        <w:t>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擘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画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蓝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图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时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也</w:t>
      </w:r>
      <w:r>
        <w:rPr>
          <w:rFonts w:ascii="仿宋" w:hAnsi="仿宋" w:eastAsia="仿宋" w:cs="仿宋"/>
          <w:bCs/>
          <w:color w:val="000000"/>
          <w:spacing w:val="2"/>
          <w:w w:val="102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确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认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习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2"/>
          <w:w w:val="10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精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神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央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为抓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质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量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。</w:t>
      </w:r>
    </w:p>
    <w:p w14:paraId="1BC1EFD6">
      <w:pPr>
        <w:autoSpaceDE w:val="0"/>
        <w:autoSpaceDN w:val="0"/>
        <w:spacing w:beforeAutospacing="0" w:afterAutospacing="0" w:line="442" w:lineRule="exact"/>
        <w:jc w:val="left"/>
        <w:rPr>
          <w:rFonts w:hint="eastAsia"/>
        </w:rPr>
      </w:pPr>
    </w:p>
    <w:p w14:paraId="2E1CFCDC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486" w:lineRule="exact"/>
        <w:ind w:right="58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4"/>
          <w:w w:val="92"/>
          <w:kern w:val="0"/>
          <w:sz w:val="32"/>
        </w:rPr>
        <w:t>强</w:t>
      </w:r>
      <w:r>
        <w:rPr>
          <w:rFonts w:ascii="楷体" w:hAnsi="楷体" w:eastAsia="楷体" w:cs="楷体"/>
          <w:b/>
          <w:bCs/>
          <w:color w:val="000000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"/>
          <w:w w:val="88"/>
          <w:kern w:val="0"/>
          <w:sz w:val="32"/>
        </w:rPr>
        <w:t>化</w:t>
      </w:r>
      <w:r>
        <w:rPr>
          <w:rFonts w:ascii="楷体" w:hAnsi="楷体" w:eastAsia="楷体" w:cs="楷体"/>
          <w:b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1"/>
          <w:w w:val="84"/>
          <w:kern w:val="0"/>
          <w:sz w:val="32"/>
        </w:rPr>
        <w:t>政</w:t>
      </w:r>
      <w:r>
        <w:rPr>
          <w:rFonts w:ascii="楷体" w:hAnsi="楷体" w:eastAsia="楷体" w:cs="楷体"/>
          <w:b/>
          <w:bCs/>
          <w:color w:val="000000"/>
          <w:w w:val="16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6"/>
          <w:w w:val="77"/>
          <w:kern w:val="0"/>
          <w:sz w:val="32"/>
        </w:rPr>
        <w:t>治</w:t>
      </w:r>
      <w:r>
        <w:rPr>
          <w:rFonts w:ascii="楷体" w:hAnsi="楷体" w:eastAsia="楷体" w:cs="楷体"/>
          <w:b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5"/>
          <w:w w:val="77"/>
          <w:kern w:val="0"/>
          <w:sz w:val="32"/>
        </w:rPr>
        <w:t>引</w:t>
      </w:r>
      <w:r>
        <w:rPr>
          <w:rFonts w:ascii="楷体" w:hAnsi="楷体" w:eastAsia="楷体" w:cs="楷体"/>
          <w:b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5"/>
          <w:w w:val="83"/>
          <w:kern w:val="0"/>
          <w:sz w:val="32"/>
        </w:rPr>
        <w:t>领</w:t>
      </w:r>
      <w:r>
        <w:rPr>
          <w:rFonts w:ascii="楷体" w:hAnsi="楷体" w:eastAsia="楷体" w:cs="楷体"/>
          <w:b/>
          <w:bCs/>
          <w:color w:val="000000"/>
          <w:spacing w:val="-13"/>
          <w:w w:val="90"/>
          <w:kern w:val="0"/>
          <w:sz w:val="32"/>
        </w:rPr>
        <w:t>，</w:t>
      </w:r>
      <w:r>
        <w:rPr>
          <w:rFonts w:ascii="楷体" w:hAnsi="楷体" w:eastAsia="楷体" w:cs="楷体"/>
          <w:b/>
          <w:bCs/>
          <w:color w:val="000000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7"/>
          <w:w w:val="79"/>
          <w:kern w:val="0"/>
          <w:sz w:val="32"/>
        </w:rPr>
        <w:t>夯</w:t>
      </w:r>
      <w:r>
        <w:rPr>
          <w:rFonts w:ascii="楷体" w:hAnsi="楷体" w:eastAsia="楷体" w:cs="楷体"/>
          <w:b/>
          <w:bCs/>
          <w:color w:val="000000"/>
          <w:spacing w:val="3"/>
          <w:w w:val="87"/>
          <w:kern w:val="0"/>
          <w:sz w:val="32"/>
        </w:rPr>
        <w:t>实</w:t>
      </w:r>
      <w:r>
        <w:rPr>
          <w:rFonts w:ascii="楷体" w:hAnsi="楷体" w:eastAsia="楷体" w:cs="楷体"/>
          <w:b/>
          <w:bCs/>
          <w:color w:val="000000"/>
          <w:spacing w:val="8"/>
          <w:w w:val="86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w w:val="1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"/>
          <w:w w:val="88"/>
          <w:kern w:val="0"/>
          <w:sz w:val="32"/>
        </w:rPr>
        <w:t>银</w:t>
      </w:r>
      <w:r>
        <w:rPr>
          <w:rFonts w:ascii="楷体" w:hAnsi="楷体" w:eastAsia="楷体" w:cs="楷体"/>
          <w:b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7"/>
          <w:w w:val="79"/>
          <w:kern w:val="0"/>
          <w:sz w:val="32"/>
        </w:rPr>
        <w:t>发</w:t>
      </w:r>
      <w:r>
        <w:rPr>
          <w:rFonts w:ascii="楷体" w:hAnsi="楷体" w:eastAsia="楷体" w:cs="楷体"/>
          <w:b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6"/>
          <w:w w:val="77"/>
          <w:kern w:val="0"/>
          <w:sz w:val="32"/>
        </w:rPr>
        <w:t>堡</w:t>
      </w:r>
      <w:r>
        <w:rPr>
          <w:rFonts w:ascii="楷体" w:hAnsi="楷体" w:eastAsia="楷体" w:cs="楷体"/>
          <w:b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"/>
          <w:w w:val="91"/>
          <w:kern w:val="0"/>
          <w:sz w:val="32"/>
        </w:rPr>
        <w:t>垒</w:t>
      </w:r>
      <w:r>
        <w:rPr>
          <w:rFonts w:ascii="楷体" w:hAnsi="楷体" w:eastAsia="楷体" w:cs="楷体"/>
          <w:b/>
          <w:bCs/>
          <w:color w:val="000000"/>
          <w:spacing w:val="-8"/>
          <w:w w:val="98"/>
          <w:kern w:val="0"/>
          <w:sz w:val="32"/>
        </w:rPr>
        <w:t>”</w:t>
      </w:r>
      <w:r>
        <w:rPr>
          <w:rFonts w:ascii="楷体" w:hAnsi="楷体" w:eastAsia="楷体" w:cs="楷体"/>
          <w:b/>
          <w:bCs/>
          <w:color w:val="000000"/>
          <w:spacing w:val="15"/>
          <w:w w:val="9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深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刻</w:t>
      </w:r>
      <w:r>
        <w:rPr>
          <w:rFonts w:ascii="仿宋" w:hAnsi="仿宋" w:eastAsia="仿宋" w:cs="仿宋"/>
          <w:bCs/>
          <w:color w:val="000000"/>
          <w:spacing w:val="-9"/>
          <w:w w:val="105"/>
          <w:kern w:val="0"/>
          <w:sz w:val="32"/>
        </w:rPr>
        <w:t>把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治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性，充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阵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思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想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治教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广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刻领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”的决定性意</w:t>
      </w:r>
      <w:r>
        <w:rPr>
          <w:rFonts w:ascii="仿宋" w:hAnsi="仿宋" w:eastAsia="仿宋" w:cs="仿宋"/>
          <w:bCs/>
          <w:color w:val="000000"/>
          <w:spacing w:val="1"/>
          <w:w w:val="101"/>
          <w:kern w:val="0"/>
          <w:sz w:val="32"/>
        </w:rPr>
        <w:t>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spacing w:val="-5"/>
          <w:w w:val="10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四个意识”、坚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“四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个自信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做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到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两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”。大力实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示范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创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点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进一步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凝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2051B0EA">
      <w:pPr>
        <w:numPr>
          <w:ilvl w:val="0"/>
          <w:numId w:val="7"/>
        </w:numPr>
        <w:autoSpaceDE w:val="0"/>
        <w:autoSpaceDN w:val="0"/>
        <w:bidi w:val="0"/>
        <w:spacing w:before="9" w:beforeAutospacing="0" w:afterAutospacing="0" w:line="558" w:lineRule="exact"/>
        <w:ind w:right="48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4"/>
          <w:w w:val="92"/>
          <w:kern w:val="0"/>
          <w:sz w:val="32"/>
        </w:rPr>
        <w:t>突</w:t>
      </w:r>
      <w:r>
        <w:rPr>
          <w:rFonts w:ascii="楷体" w:hAnsi="楷体" w:eastAsia="楷体" w:cs="楷体"/>
          <w:b/>
          <w:bCs/>
          <w:color w:val="000000"/>
          <w:w w:val="21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2"/>
          <w:w w:val="95"/>
          <w:kern w:val="0"/>
          <w:sz w:val="32"/>
        </w:rPr>
        <w:t>出</w:t>
      </w:r>
      <w:r>
        <w:rPr>
          <w:rFonts w:ascii="楷体" w:hAnsi="楷体" w:eastAsia="楷体" w:cs="楷体"/>
          <w:b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3"/>
          <w:w w:val="81"/>
          <w:kern w:val="0"/>
          <w:sz w:val="32"/>
        </w:rPr>
        <w:t>精</w:t>
      </w:r>
      <w:r>
        <w:rPr>
          <w:rFonts w:ascii="楷体" w:hAnsi="楷体" w:eastAsia="楷体" w:cs="楷体"/>
          <w:b/>
          <w:bCs/>
          <w:color w:val="000000"/>
          <w:w w:val="8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2"/>
          <w:w w:val="77"/>
          <w:kern w:val="0"/>
          <w:sz w:val="32"/>
        </w:rPr>
        <w:t>准</w:t>
      </w:r>
      <w:r>
        <w:rPr>
          <w:rFonts w:ascii="楷体" w:hAnsi="楷体" w:eastAsia="楷体" w:cs="楷体"/>
          <w:b/>
          <w:bCs/>
          <w:color w:val="000000"/>
          <w:w w:val="9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2"/>
          <w:w w:val="88"/>
          <w:kern w:val="0"/>
          <w:sz w:val="32"/>
        </w:rPr>
        <w:t>精</w:t>
      </w:r>
      <w:r>
        <w:rPr>
          <w:rFonts w:ascii="楷体" w:hAnsi="楷体" w:eastAsia="楷体" w:cs="楷体"/>
          <w:b/>
          <w:bCs/>
          <w:color w:val="000000"/>
          <w:w w:val="21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6"/>
          <w:w w:val="90"/>
          <w:kern w:val="0"/>
          <w:sz w:val="32"/>
        </w:rPr>
        <w:t>心</w:t>
      </w:r>
      <w:r>
        <w:rPr>
          <w:rFonts w:ascii="楷体" w:hAnsi="楷体" w:eastAsia="楷体" w:cs="楷体"/>
          <w:b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"/>
          <w:w w:val="96"/>
          <w:kern w:val="0"/>
          <w:sz w:val="32"/>
        </w:rPr>
        <w:t>，</w:t>
      </w:r>
      <w:r>
        <w:rPr>
          <w:rFonts w:ascii="楷体" w:hAnsi="楷体" w:eastAsia="楷体" w:cs="楷体"/>
          <w:b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9"/>
          <w:w w:val="89"/>
          <w:kern w:val="0"/>
          <w:sz w:val="32"/>
        </w:rPr>
        <w:t>彰</w:t>
      </w:r>
      <w:r>
        <w:rPr>
          <w:rFonts w:ascii="楷体" w:hAnsi="楷体" w:eastAsia="楷体" w:cs="楷体"/>
          <w:b/>
          <w:bCs/>
          <w:color w:val="000000"/>
          <w:spacing w:val="20"/>
          <w:w w:val="78"/>
          <w:kern w:val="0"/>
          <w:sz w:val="32"/>
        </w:rPr>
        <w:t>显</w:t>
      </w:r>
      <w:r>
        <w:rPr>
          <w:rFonts w:ascii="楷体" w:hAnsi="楷体" w:eastAsia="楷体" w:cs="楷体"/>
          <w:b/>
          <w:bCs/>
          <w:color w:val="000000"/>
          <w:w w:val="7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5"/>
          <w:w w:val="78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w w:val="9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9"/>
          <w:w w:val="85"/>
          <w:kern w:val="0"/>
          <w:sz w:val="32"/>
        </w:rPr>
        <w:t>服</w:t>
      </w:r>
      <w:r>
        <w:rPr>
          <w:rFonts w:ascii="楷体" w:hAnsi="楷体" w:eastAsia="楷体" w:cs="楷体"/>
          <w:b/>
          <w:bCs/>
          <w:color w:val="000000"/>
          <w:spacing w:val="20"/>
          <w:w w:val="76"/>
          <w:kern w:val="0"/>
          <w:sz w:val="32"/>
        </w:rPr>
        <w:t>务</w:t>
      </w:r>
      <w:r>
        <w:rPr>
          <w:rFonts w:ascii="楷体" w:hAnsi="楷体" w:eastAsia="楷体" w:cs="楷体"/>
          <w:b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"/>
          <w:w w:val="89"/>
          <w:kern w:val="0"/>
          <w:sz w:val="32"/>
        </w:rPr>
        <w:t>温</w:t>
      </w:r>
      <w:r>
        <w:rPr>
          <w:rFonts w:ascii="楷体" w:hAnsi="楷体" w:eastAsia="楷体" w:cs="楷体"/>
          <w:b/>
          <w:bCs/>
          <w:color w:val="000000"/>
          <w:spacing w:val="27"/>
          <w:w w:val="80"/>
          <w:kern w:val="0"/>
          <w:sz w:val="32"/>
        </w:rPr>
        <w:t>度</w:t>
      </w:r>
      <w:r>
        <w:rPr>
          <w:rFonts w:ascii="楷体" w:hAnsi="楷体" w:eastAsia="楷体" w:cs="楷体"/>
          <w:b/>
          <w:bCs/>
          <w:color w:val="000000"/>
          <w:w w:val="7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4"/>
          <w:w w:val="80"/>
          <w:kern w:val="0"/>
          <w:sz w:val="32"/>
        </w:rPr>
        <w:t>”</w:t>
      </w:r>
      <w:r>
        <w:rPr>
          <w:rFonts w:ascii="楷体" w:hAnsi="楷体" w:eastAsia="楷体" w:cs="楷体"/>
          <w:b/>
          <w:bCs/>
          <w:color w:val="000000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0"/>
          <w:w w:val="82"/>
          <w:kern w:val="0"/>
          <w:sz w:val="32"/>
        </w:rPr>
        <w:t>。</w:t>
      </w:r>
      <w:r>
        <w:rPr>
          <w:rFonts w:ascii="楷体" w:hAnsi="楷体" w:eastAsia="楷体" w:cs="楷体"/>
          <w:b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9"/>
          <w:kern w:val="0"/>
          <w:sz w:val="32"/>
        </w:rPr>
        <w:t>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格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新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6"/>
          <w:w w:val="10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9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针对离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这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重点群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一人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策”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4"/>
          <w:w w:val="103"/>
          <w:kern w:val="0"/>
          <w:sz w:val="32"/>
        </w:rPr>
        <w:t>供</w:t>
      </w:r>
      <w:r>
        <w:rPr>
          <w:rFonts w:ascii="仿宋" w:hAnsi="仿宋" w:eastAsia="仿宋" w:cs="仿宋"/>
          <w:bCs/>
          <w:color w:val="000000"/>
          <w:w w:val="9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样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态化开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行动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和“</w:t>
      </w:r>
      <w:r>
        <w:rPr>
          <w:rFonts w:ascii="仿宋" w:hAnsi="仿宋" w:eastAsia="仿宋" w:cs="仿宋"/>
          <w:bCs/>
          <w:color w:val="000000"/>
          <w:spacing w:val="-15"/>
          <w:kern w:val="0"/>
          <w:sz w:val="32"/>
        </w:rPr>
        <w:t>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走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9"/>
          <w:w w:val="101"/>
          <w:kern w:val="0"/>
          <w:sz w:val="32"/>
        </w:rPr>
        <w:t>走</w:t>
      </w:r>
      <w:r>
        <w:rPr>
          <w:rFonts w:ascii="仿宋" w:hAnsi="仿宋" w:eastAsia="仿宋" w:cs="仿宋"/>
          <w:bCs/>
          <w:color w:val="000000"/>
          <w:w w:val="8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近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身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w w:val="102"/>
          <w:kern w:val="0"/>
          <w:sz w:val="32"/>
        </w:rPr>
        <w:t>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走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灵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坚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3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2"/>
        </w:rPr>
        <w:t>领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3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面推进干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休制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5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誉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归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4893093E">
      <w:pPr>
        <w:numPr>
          <w:ilvl w:val="0"/>
          <w:numId w:val="7"/>
        </w:numPr>
        <w:autoSpaceDE w:val="0"/>
        <w:autoSpaceDN w:val="0"/>
        <w:bidi w:val="0"/>
        <w:spacing w:before="13" w:beforeAutospacing="0" w:afterAutospacing="0" w:line="555" w:lineRule="exact"/>
        <w:ind w:right="48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4"/>
          <w:w w:val="92"/>
          <w:kern w:val="0"/>
          <w:sz w:val="32"/>
        </w:rPr>
        <w:t>紧</w:t>
      </w:r>
      <w:r>
        <w:rPr>
          <w:rFonts w:ascii="楷体" w:hAnsi="楷体" w:eastAsia="楷体" w:cs="楷体"/>
          <w:b/>
          <w:bCs/>
          <w:color w:val="000000"/>
          <w:w w:val="32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"/>
          <w:w w:val="89"/>
          <w:kern w:val="0"/>
          <w:sz w:val="32"/>
        </w:rPr>
        <w:t>扣</w:t>
      </w:r>
      <w:r>
        <w:rPr>
          <w:rFonts w:ascii="楷体" w:hAnsi="楷体" w:eastAsia="楷体" w:cs="楷体"/>
          <w:b/>
          <w:bCs/>
          <w:color w:val="000000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5"/>
          <w:w w:val="82"/>
          <w:kern w:val="0"/>
          <w:sz w:val="32"/>
        </w:rPr>
        <w:t>中</w:t>
      </w:r>
      <w:r>
        <w:rPr>
          <w:rFonts w:ascii="楷体" w:hAnsi="楷体" w:eastAsia="楷体" w:cs="楷体"/>
          <w:b/>
          <w:bCs/>
          <w:color w:val="000000"/>
          <w:w w:val="2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82"/>
          <w:kern w:val="0"/>
          <w:sz w:val="32"/>
        </w:rPr>
        <w:t>心</w:t>
      </w:r>
      <w:r>
        <w:rPr>
          <w:rFonts w:ascii="楷体" w:hAnsi="楷体" w:eastAsia="楷体" w:cs="楷体"/>
          <w:b/>
          <w:bCs/>
          <w:color w:val="000000"/>
          <w:w w:val="2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9"/>
          <w:w w:val="76"/>
          <w:kern w:val="0"/>
          <w:sz w:val="32"/>
        </w:rPr>
        <w:t>大</w:t>
      </w:r>
      <w:r>
        <w:rPr>
          <w:rFonts w:ascii="楷体" w:hAnsi="楷体" w:eastAsia="楷体" w:cs="楷体"/>
          <w:b/>
          <w:bCs/>
          <w:color w:val="000000"/>
          <w:w w:val="21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23"/>
          <w:w w:val="81"/>
          <w:kern w:val="0"/>
          <w:sz w:val="32"/>
        </w:rPr>
        <w:t>局</w:t>
      </w:r>
      <w:r>
        <w:rPr>
          <w:rFonts w:ascii="楷体" w:hAnsi="楷体" w:eastAsia="楷体" w:cs="楷体"/>
          <w:b/>
          <w:bCs/>
          <w:color w:val="000000"/>
          <w:spacing w:val="31"/>
          <w:w w:val="87"/>
          <w:kern w:val="0"/>
          <w:sz w:val="32"/>
        </w:rPr>
        <w:t>，</w:t>
      </w:r>
      <w:r>
        <w:rPr>
          <w:rFonts w:ascii="楷体" w:hAnsi="楷体" w:eastAsia="楷体" w:cs="楷体"/>
          <w:b/>
          <w:bCs/>
          <w:color w:val="000000"/>
          <w:spacing w:val="-13"/>
          <w:w w:val="97"/>
          <w:kern w:val="0"/>
          <w:sz w:val="32"/>
        </w:rPr>
        <w:t>发</w:t>
      </w:r>
      <w:r>
        <w:rPr>
          <w:rFonts w:ascii="楷体" w:hAnsi="楷体" w:eastAsia="楷体" w:cs="楷体"/>
          <w:b/>
          <w:bCs/>
          <w:color w:val="000000"/>
          <w:w w:val="17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89"/>
          <w:kern w:val="0"/>
          <w:sz w:val="32"/>
        </w:rPr>
        <w:t>挥</w:t>
      </w:r>
      <w:r>
        <w:rPr>
          <w:rFonts w:ascii="楷体" w:hAnsi="楷体" w:eastAsia="楷体" w:cs="楷体"/>
          <w:b/>
          <w:bCs/>
          <w:color w:val="000000"/>
          <w:w w:val="3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5"/>
          <w:w w:val="77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w w:val="21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0"/>
          <w:w w:val="95"/>
          <w:kern w:val="0"/>
          <w:sz w:val="32"/>
        </w:rPr>
        <w:t>桑</w:t>
      </w:r>
      <w:r>
        <w:rPr>
          <w:rFonts w:ascii="楷体" w:hAnsi="楷体" w:eastAsia="楷体" w:cs="楷体"/>
          <w:b/>
          <w:bCs/>
          <w:color w:val="000000"/>
          <w:w w:val="12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5"/>
          <w:w w:val="90"/>
          <w:kern w:val="0"/>
          <w:sz w:val="32"/>
        </w:rPr>
        <w:t>榆</w:t>
      </w:r>
      <w:r>
        <w:rPr>
          <w:rFonts w:ascii="楷体" w:hAnsi="楷体" w:eastAsia="楷体" w:cs="楷体"/>
          <w:b/>
          <w:bCs/>
          <w:color w:val="000000"/>
          <w:w w:val="34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2"/>
          <w:w w:val="88"/>
          <w:kern w:val="0"/>
          <w:sz w:val="32"/>
        </w:rPr>
        <w:t>力</w:t>
      </w:r>
      <w:r>
        <w:rPr>
          <w:rFonts w:ascii="楷体" w:hAnsi="楷体" w:eastAsia="楷体" w:cs="楷体"/>
          <w:b/>
          <w:bCs/>
          <w:color w:val="000000"/>
          <w:w w:val="14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0"/>
          <w:w w:val="90"/>
          <w:kern w:val="0"/>
          <w:sz w:val="32"/>
        </w:rPr>
        <w:t>量</w:t>
      </w:r>
      <w:r>
        <w:rPr>
          <w:rFonts w:ascii="楷体" w:hAnsi="楷体" w:eastAsia="楷体" w:cs="楷体"/>
          <w:b/>
          <w:bCs/>
          <w:color w:val="000000"/>
          <w:w w:val="35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11"/>
          <w:w w:val="74"/>
          <w:kern w:val="0"/>
          <w:sz w:val="32"/>
        </w:rPr>
        <w:t>”</w:t>
      </w:r>
      <w:r>
        <w:rPr>
          <w:rFonts w:ascii="楷体" w:hAnsi="楷体" w:eastAsia="楷体" w:cs="楷体"/>
          <w:b/>
          <w:bCs/>
          <w:color w:val="000000"/>
          <w:w w:val="24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3"/>
          <w:w w:val="83"/>
          <w:kern w:val="0"/>
          <w:sz w:val="32"/>
        </w:rPr>
        <w:t>。</w:t>
      </w:r>
      <w:r>
        <w:rPr>
          <w:rFonts w:ascii="楷体" w:hAnsi="楷体" w:eastAsia="楷体" w:cs="楷体"/>
          <w:b/>
          <w:bCs/>
          <w:color w:val="000000"/>
          <w:w w:val="3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绕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w w:val="3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3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胜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2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召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w w:val="1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题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深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正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·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筑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银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动”，依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兰红枫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积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创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条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件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搭建</w:t>
      </w:r>
    </w:p>
    <w:p w14:paraId="1A2275F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295" w:bottom="992" w:left="679" w:header="851" w:footer="992" w:gutter="0"/>
          <w:cols w:space="720" w:num="1"/>
        </w:sectPr>
      </w:pPr>
    </w:p>
    <w:p w14:paraId="45CC4CD3">
      <w:pPr>
        <w:spacing w:beforeAutospacing="0" w:afterAutospacing="0" w:line="14" w:lineRule="exact"/>
        <w:jc w:val="center"/>
        <w:sectPr>
          <w:pgSz w:w="11920" w:h="16840"/>
          <w:pgMar w:top="1426" w:right="407" w:bottom="992" w:left="679" w:header="851" w:footer="992" w:gutter="0"/>
          <w:cols w:space="720" w:num="1"/>
        </w:sectPr>
      </w:pPr>
      <w:bookmarkStart w:id="5" w:name="_bookmark5"/>
      <w:bookmarkEnd w:id="5"/>
    </w:p>
    <w:p w14:paraId="144FFDB4">
      <w:pPr>
        <w:spacing w:beforeAutospacing="0" w:afterAutospacing="0" w:line="14" w:lineRule="exact"/>
        <w:jc w:val="center"/>
      </w:pPr>
      <w:r>
        <w:pict>
          <v:shape id="WS_polygon21" o:spid="_x0000_s1046" o:spt="12" type="#_x0000_t12" style="position:absolute;left:0pt;margin-left:274.1pt;margin-top:180.35pt;height:3.6pt;width:83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22" o:spid="_x0000_s1047" o:spt="12" type="#_x0000_t12" style="position:absolute;left:0pt;margin-left:110.15pt;margin-top:205.35pt;height:3.65pt;width:67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23" o:spid="_x0000_s1048" o:spt="12" type="#_x0000_t12" style="position:absolute;left:0pt;margin-left:424.25pt;margin-top:205.3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24" o:spid="_x0000_s1049" o:spt="12" type="#_x0000_t12" style="position:absolute;left:0pt;margin-left:176.1pt;margin-top:230.15pt;height:3.75pt;width:40.4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group id="group25" o:spid="_x0000_s1050" o:spt="203" style="position:absolute;left:0pt;margin-left:419.85pt;margin-top:230.15pt;height:3.85pt;width:64.9pt;mso-position-horizontal-relative:page;mso-position-vertical-relative:page;z-index:-251655168;mso-width-relative:page;mso-height-relative:page;" coordsize="6495,385">
            <o:lock v:ext="edit"/>
            <v:shape id="WS_polygon26" o:spid="_x0000_s1051" o:spt="12" type="#_x0000_t12" style="position:absolute;left:0;top:0;height:385;width:3230;" fillcolor="#000000" filled="t" stroked="t" coordsize="21600,21600">
              <v:path/>
              <v:fill on="t" focussize="0,0"/>
              <v:stroke weight="0pt" color="#000000"/>
              <v:imagedata o:title=""/>
              <o:lock v:ext="edit"/>
            </v:shape>
            <v:shape id="WS_polygon27" o:spid="_x0000_s1052" o:spt="12" type="#_x0000_t12" style="position:absolute;left:2460;top:0;height:375;width:4035;" fillcolor="#000000" filled="t" stroked="t" coordsize="21600,21600">
              <v:path/>
              <v:fill on="t" focussize="0,0"/>
              <v:stroke weight="0pt" color="#000000"/>
              <v:imagedata o:title=""/>
              <o:lock v:ext="edit"/>
            </v:shape>
          </v:group>
        </w:pict>
      </w:r>
      <w:r>
        <w:pict>
          <v:shape id="WS_polygon28" o:spid="_x0000_s1053" o:spt="12" type="#_x0000_t12" style="position:absolute;left:0pt;margin-left:62.2pt;margin-top:255.3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29" o:spid="_x0000_s1054" o:spt="12" type="#_x0000_t12" style="position:absolute;left:0pt;margin-left:286.1pt;margin-top:255.3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0" o:spid="_x0000_s1055" o:spt="12" type="#_x0000_t12" style="position:absolute;left:0pt;margin-left:470pt;margin-top:255.3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1" o:spid="_x0000_s1056" o:spt="12" type="#_x0000_t12" style="position:absolute;left:0pt;margin-left:158.25pt;margin-top:280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2" o:spid="_x0000_s1057" o:spt="12" type="#_x0000_t12" style="position:absolute;left:0pt;margin-left:318.35pt;margin-top:280.25pt;height:3.8pt;width:39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3" o:spid="_x0000_s1058" o:spt="12" type="#_x0000_t12" style="position:absolute;left:0pt;margin-left:462.5pt;margin-top:280.25pt;height:3.75pt;width:47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4" o:spid="_x0000_s1059" o:spt="12" type="#_x0000_t12" style="position:absolute;left:0pt;margin-left:272.85pt;margin-top:305.25pt;height:3.6pt;width:83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5" o:spid="_x0000_s1060" o:spt="12" type="#_x0000_t12" style="position:absolute;left:0pt;margin-left:506.1pt;margin-top:305.25pt;height:3.7pt;width:59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6" o:spid="_x0000_s1061" o:spt="12" type="#_x0000_t12" style="position:absolute;left:0pt;margin-left:142.25pt;margin-top:330.25pt;height:3.7pt;width:5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7" o:spid="_x0000_s1062" o:spt="12" type="#_x0000_t12" style="position:absolute;left:0pt;margin-left:192.55pt;margin-top:380.25pt;height:3.65pt;width:68.1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8" o:spid="_x0000_s1063" o:spt="12" type="#_x0000_t12" style="position:absolute;left:0pt;margin-left:452.75pt;margin-top:380.25pt;height:3.75pt;width:4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39" o:spid="_x0000_s1064" o:spt="12" type="#_x0000_t12" style="position:absolute;left:0pt;margin-left:110.15pt;margin-top:405.25pt;height:3.7pt;width:5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0" o:spid="_x0000_s1065" o:spt="12" type="#_x0000_t12" style="position:absolute;left:0pt;margin-left:306.1pt;margin-top:405.25pt;height:3.7pt;width:59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1" o:spid="_x0000_s1066" o:spt="12" type="#_x0000_t12" style="position:absolute;left:0pt;margin-left:470pt;margin-top:405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2" o:spid="_x0000_s1067" o:spt="12" type="#_x0000_t12" style="position:absolute;left:0pt;margin-left:338.35pt;margin-top:455.25pt;height:3.65pt;width:67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3" o:spid="_x0000_s1068" o:spt="12" type="#_x0000_t12" style="position:absolute;left:0pt;margin-left:30.15pt;margin-top:480.35pt;height:3.7pt;width:5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4" o:spid="_x0000_s1069" o:spt="12" type="#_x0000_t12" style="position:absolute;left:0pt;margin-left:259pt;margin-top:480.35pt;height:3.7pt;width:5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5" o:spid="_x0000_s1070" o:spt="12" type="#_x0000_t12" style="position:absolute;left:0pt;margin-left:383.75pt;margin-top:480.35pt;height:3.75pt;width:47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6" o:spid="_x0000_s1071" o:spt="12" type="#_x0000_t12" style="position:absolute;left:0pt;margin-left:510pt;margin-top:480.3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7" o:spid="_x0000_s1072" o:spt="12" type="#_x0000_t12" style="position:absolute;left:0pt;margin-left:225.25pt;margin-top:530.25pt;height:3.65pt;width:68.3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8" o:spid="_x0000_s1073" o:spt="12" type="#_x0000_t12" style="position:absolute;left:0pt;margin-left:477.1pt;margin-top:530.25pt;height:3.8pt;width:39.9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49" o:spid="_x0000_s1074" o:spt="12" type="#_x0000_t12" style="position:absolute;left:0pt;margin-left:62.2pt;margin-top:555.2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0" o:spid="_x0000_s1075" o:spt="12" type="#_x0000_t12" style="position:absolute;left:0pt;margin-left:196.75pt;margin-top:580.3pt;height:3.65pt;width:67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1" o:spid="_x0000_s1076" o:spt="12" type="#_x0000_t12" style="position:absolute;left:0pt;margin-left:247.75pt;margin-top:680.25pt;height:3.7pt;width:59.9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2" o:spid="_x0000_s1077" o:spt="12" type="#_x0000_t12" style="position:absolute;left:0pt;margin-left:284.85pt;margin-top:730.25pt;height:3.7pt;width:5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</w:p>
    <w:p w14:paraId="78D0E248">
      <w:pPr>
        <w:autoSpaceDE w:val="0"/>
        <w:autoSpaceDN w:val="0"/>
        <w:spacing w:beforeAutospacing="0" w:afterAutospacing="0" w:line="435" w:lineRule="exact"/>
        <w:jc w:val="left"/>
        <w:rPr>
          <w:rFonts w:hint="eastAsia"/>
        </w:rPr>
      </w:pPr>
    </w:p>
    <w:p w14:paraId="65CD8D65">
      <w:pPr>
        <w:autoSpaceDE w:val="0"/>
        <w:autoSpaceDN w:val="0"/>
        <w:bidi w:val="0"/>
        <w:spacing w:beforeAutospacing="0" w:afterAutospacing="0" w:line="382" w:lineRule="exact"/>
        <w:ind w:right="116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好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领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发康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”行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发离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干部内生动力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设现代化强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添正能量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！</w:t>
      </w:r>
    </w:p>
    <w:p w14:paraId="7497588E">
      <w:pPr>
        <w:autoSpaceDE w:val="0"/>
        <w:autoSpaceDN w:val="0"/>
        <w:bidi w:val="0"/>
        <w:spacing w:before="232" w:beforeAutospacing="0" w:afterAutospacing="0" w:line="305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三、部门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收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支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总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体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安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排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况</w:t>
      </w:r>
    </w:p>
    <w:p w14:paraId="5B884430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space="0" w:num="1"/>
        </w:sectPr>
      </w:pPr>
    </w:p>
    <w:p w14:paraId="47CB68AF">
      <w:pPr>
        <w:autoSpaceDE w:val="0"/>
        <w:autoSpaceDN w:val="0"/>
        <w:bidi w:val="0"/>
        <w:spacing w:before="147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）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 xml:space="preserve">2023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</w:p>
    <w:p w14:paraId="24FD8C6A">
      <w:pPr>
        <w:autoSpaceDE w:val="0"/>
        <w:autoSpaceDN w:val="0"/>
        <w:bidi w:val="0"/>
        <w:spacing w:before="147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809.41</w:t>
      </w:r>
    </w:p>
    <w:p w14:paraId="45A8A224">
      <w:pPr>
        <w:autoSpaceDE w:val="0"/>
        <w:autoSpaceDN w:val="0"/>
        <w:bidi w:val="0"/>
        <w:spacing w:beforeAutospacing="0" w:afterAutospacing="0" w:line="240" w:lineRule="auto"/>
        <w:jc w:val="left"/>
        <w:sectPr>
          <w:type w:val="continuous"/>
          <w:pgSz w:w="11920" w:h="16840"/>
          <w:pgMar w:top="1426" w:right="407" w:bottom="992" w:left="679" w:header="851" w:footer="992" w:gutter="0"/>
          <w:cols w:equalWidth="0" w:num="3">
            <w:col w:w="4937" w:space="264"/>
            <w:col w:w="939" w:space="261"/>
            <w:col w:w="4433"/>
          </w:cols>
        </w:sect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万元。其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算</w:t>
      </w:r>
    </w:p>
    <w:p w14:paraId="69125844">
      <w:pPr>
        <w:autoSpaceDE w:val="0"/>
        <w:autoSpaceDN w:val="0"/>
        <w:bidi w:val="0"/>
        <w:spacing w:before="71" w:beforeAutospacing="0" w:afterAutospacing="0" w:line="429" w:lineRule="exact"/>
        <w:jc w:val="left"/>
        <w:rPr>
          <w:rFonts w:hint="eastAsia" w:eastAsia="仿宋"/>
          <w:lang w:val="en-US" w:eastAsia="zh-CN"/>
        </w:rPr>
        <w:sectPr>
          <w:type w:val="continuous"/>
          <w:pgSz w:w="11920" w:h="16840"/>
          <w:pgMar w:top="1426" w:right="407" w:bottom="992" w:left="679" w:header="851" w:footer="992" w:gutter="0"/>
          <w:cols w:space="0" w:num="1"/>
        </w:sectPr>
      </w:pPr>
      <w:r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  <w:lang w:val="en-US" w:eastAsia="zh-CN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809.41</w:t>
      </w:r>
      <w:r>
        <w:rPr>
          <w:rFonts w:ascii="Times New Roman" w:hAnsi="Times New Roman" w:eastAsia="Times New Roman" w:cs="Times New Roman"/>
          <w:bCs/>
          <w:color w:val="000000"/>
          <w:spacing w:val="7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政拨款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16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2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hint="eastAsia" w:ascii="仿宋" w:hAnsi="仿宋" w:eastAsia="仿宋" w:cs="仿宋"/>
          <w:bCs/>
          <w:color w:val="000000"/>
          <w:spacing w:val="-1"/>
          <w:kern w:val="0"/>
          <w:sz w:val="32"/>
          <w:lang w:val="en-US" w:eastAsia="zh-CN"/>
        </w:rPr>
        <w:t>资</w:t>
      </w:r>
    </w:p>
    <w:p w14:paraId="18533D58">
      <w:pPr>
        <w:autoSpaceDE w:val="0"/>
        <w:autoSpaceDN w:val="0"/>
        <w:bidi w:val="0"/>
        <w:spacing w:before="96"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营预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</w:p>
    <w:p w14:paraId="0168B469">
      <w:pPr>
        <w:autoSpaceDE w:val="0"/>
        <w:autoSpaceDN w:val="0"/>
        <w:bidi w:val="0"/>
        <w:spacing w:before="72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8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1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34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1CBBBB55">
      <w:pPr>
        <w:autoSpaceDE w:val="0"/>
        <w:autoSpaceDN w:val="0"/>
        <w:bidi w:val="0"/>
        <w:spacing w:before="96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，事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业</w:t>
      </w:r>
    </w:p>
    <w:p w14:paraId="19CA016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equalWidth="0" w:num="3">
            <w:col w:w="2957" w:space="293"/>
            <w:col w:w="5257" w:space="433"/>
            <w:col w:w="1894"/>
          </w:cols>
        </w:sectPr>
      </w:pPr>
    </w:p>
    <w:p w14:paraId="3D408576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16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510400A7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16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7AF536D5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上级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5"/>
          <w:w w:val="10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146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2A918694">
      <w:pPr>
        <w:autoSpaceDE w:val="0"/>
        <w:autoSpaceDN w:val="0"/>
        <w:bidi w:val="0"/>
        <w:spacing w:before="97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</w:p>
    <w:p w14:paraId="7517E59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equalWidth="0" w:num="4">
            <w:col w:w="1182" w:space="421"/>
            <w:col w:w="4058" w:space="260"/>
            <w:col w:w="3416" w:space="424"/>
            <w:col w:w="1073"/>
          </w:cols>
        </w:sectPr>
      </w:pPr>
    </w:p>
    <w:p w14:paraId="44BFC1CE">
      <w:pPr>
        <w:autoSpaceDE w:val="0"/>
        <w:autoSpaceDN w:val="0"/>
        <w:bidi w:val="0"/>
        <w:spacing w:before="71" w:beforeAutospacing="0" w:afterAutospacing="0" w:line="42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位上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16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40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2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万元；上年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16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2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2"/>
        </w:rPr>
        <w:t>。</w:t>
      </w:r>
    </w:p>
    <w:p w14:paraId="084F59B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space="0" w:num="1"/>
        </w:sectPr>
      </w:pPr>
    </w:p>
    <w:p w14:paraId="6E9C7427">
      <w:pPr>
        <w:autoSpaceDE w:val="0"/>
        <w:autoSpaceDN w:val="0"/>
        <w:bidi w:val="0"/>
        <w:spacing w:beforeAutospacing="0" w:afterAutospacing="0" w:line="492" w:lineRule="exact"/>
        <w:ind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）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351.5</w:t>
      </w:r>
      <w:r>
        <w:rPr>
          <w:rFonts w:ascii="Times New Roman" w:hAnsi="Times New Roman" w:eastAsia="Times New Roman" w:cs="Times New Roman"/>
          <w:bCs/>
          <w:color w:val="000000"/>
          <w:spacing w:val="8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0D54068D">
      <w:pPr>
        <w:autoSpaceDE w:val="0"/>
        <w:autoSpaceDN w:val="0"/>
        <w:bidi w:val="0"/>
        <w:spacing w:before="72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809.41</w:t>
      </w:r>
    </w:p>
    <w:p w14:paraId="7F9C032D">
      <w:pPr>
        <w:autoSpaceDE w:val="0"/>
        <w:autoSpaceDN w:val="0"/>
        <w:bidi w:val="0"/>
        <w:spacing w:before="72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出 </w:t>
      </w:r>
      <w:r>
        <w:rPr>
          <w:rFonts w:ascii="Times New Roman" w:hAnsi="Times New Roman" w:eastAsia="Times New Roman" w:cs="Times New Roman"/>
          <w:bCs/>
          <w:color w:val="000000"/>
          <w:spacing w:val="-6"/>
          <w:w w:val="105"/>
          <w:kern w:val="0"/>
          <w:sz w:val="32"/>
        </w:rPr>
        <w:t>457.91</w:t>
      </w:r>
    </w:p>
    <w:p w14:paraId="22657AD0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equalWidth="0" w:num="3">
            <w:col w:w="4913" w:space="262"/>
            <w:col w:w="939" w:space="263"/>
            <w:col w:w="4457"/>
          </w:cols>
        </w:sectPr>
      </w:pPr>
    </w:p>
    <w:p w14:paraId="61F77556">
      <w:pPr>
        <w:autoSpaceDE w:val="0"/>
        <w:autoSpaceDN w:val="0"/>
        <w:bidi w:val="0"/>
        <w:spacing w:before="110" w:beforeAutospacing="0" w:afterAutospacing="0" w:line="327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功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类科目，主要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 w14:paraId="60899E8C">
      <w:pPr>
        <w:autoSpaceDE w:val="0"/>
        <w:autoSpaceDN w:val="0"/>
        <w:bidi w:val="0"/>
        <w:spacing w:before="151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1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761.97</w:t>
      </w:r>
      <w:r>
        <w:rPr>
          <w:rFonts w:ascii="Times New Roman" w:hAnsi="Times New Roman" w:eastAsia="Times New Roman" w:cs="Times New Roman"/>
          <w:bCs/>
          <w:color w:val="000000"/>
          <w:spacing w:val="8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就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9"/>
          <w:kern w:val="0"/>
          <w:sz w:val="32"/>
        </w:rPr>
        <w:t>16.88</w:t>
      </w:r>
      <w:r>
        <w:rPr>
          <w:rFonts w:ascii="Times New Roman" w:hAnsi="Times New Roman" w:eastAsia="Times New Roman" w:cs="Times New Roman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卫</w:t>
      </w:r>
    </w:p>
    <w:p w14:paraId="536CA7F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space="0" w:num="1"/>
        </w:sectPr>
      </w:pPr>
    </w:p>
    <w:p w14:paraId="4AD52D6F">
      <w:pPr>
        <w:autoSpaceDE w:val="0"/>
        <w:autoSpaceDN w:val="0"/>
        <w:bidi w:val="0"/>
        <w:spacing w:beforeAutospacing="0" w:afterAutospacing="0" w:line="442" w:lineRule="exact"/>
        <w:ind w:left="600" w:hanging="60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健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20.09</w:t>
      </w:r>
      <w:r>
        <w:rPr>
          <w:rFonts w:ascii="Times New Roman" w:hAnsi="Times New Roman" w:eastAsia="Times New Roman" w:cs="Times New Roman"/>
          <w:bCs/>
          <w:color w:val="000000"/>
          <w:spacing w:val="7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；住房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保障支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9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10.47</w:t>
      </w:r>
      <w:r>
        <w:rPr>
          <w:rFonts w:ascii="Times New Roman" w:hAnsi="Times New Roman" w:eastAsia="Times New Roman" w:cs="Times New Roman"/>
          <w:bCs/>
          <w:color w:val="000000"/>
          <w:spacing w:val="7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四、一般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公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共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财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政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拨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款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支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出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况</w:t>
      </w:r>
    </w:p>
    <w:p w14:paraId="5DF52F26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21236A84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2C0A4BA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equalWidth="0" w:num="3">
            <w:col w:w="8851" w:space="267"/>
            <w:col w:w="219" w:space="424"/>
            <w:col w:w="1073"/>
          </w:cols>
        </w:sectPr>
      </w:pPr>
    </w:p>
    <w:p w14:paraId="08BC8199">
      <w:pPr>
        <w:autoSpaceDE w:val="0"/>
        <w:autoSpaceDN w:val="0"/>
        <w:bidi w:val="0"/>
        <w:spacing w:before="186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一般公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款支出预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8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5"/>
          <w:w w:val="96"/>
          <w:kern w:val="0"/>
          <w:sz w:val="32"/>
        </w:rPr>
        <w:t>809.41</w:t>
      </w:r>
      <w:r>
        <w:rPr>
          <w:rFonts w:ascii="Times New Roman" w:hAnsi="Times New Roman" w:eastAsia="Times New Roman" w:cs="Times New Roman"/>
          <w:bCs/>
          <w:color w:val="000000"/>
          <w:spacing w:val="7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</w:p>
    <w:p w14:paraId="56341930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space="0" w:num="1"/>
        </w:sectPr>
      </w:pPr>
    </w:p>
    <w:p w14:paraId="49D2293D">
      <w:pPr>
        <w:autoSpaceDE w:val="0"/>
        <w:autoSpaceDN w:val="0"/>
        <w:bidi w:val="0"/>
        <w:spacing w:beforeAutospacing="0" w:afterAutospacing="0" w:line="444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809.41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比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78.34</w:t>
      </w:r>
      <w:r>
        <w:rPr>
          <w:rFonts w:ascii="Times New Roman" w:hAnsi="Times New Roman" w:eastAsia="Times New Roman" w:cs="Times New Roman"/>
          <w:bCs/>
          <w:color w:val="000000"/>
          <w:spacing w:val="7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降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9"/>
          <w:kern w:val="0"/>
          <w:sz w:val="32"/>
        </w:rPr>
        <w:t>8.82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%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；上年结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9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2"/>
          <w:w w:val="98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w w:val="9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要安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况如下：</w:t>
      </w:r>
    </w:p>
    <w:p w14:paraId="3F5B5F6C">
      <w:pPr>
        <w:autoSpaceDE w:val="0"/>
        <w:autoSpaceDN w:val="0"/>
        <w:bidi w:val="0"/>
        <w:spacing w:before="9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</w:p>
    <w:p w14:paraId="171F5CC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equalWidth="0" w:num="2">
            <w:col w:w="9978" w:space="263"/>
            <w:col w:w="593"/>
          </w:cols>
        </w:sectPr>
      </w:pPr>
    </w:p>
    <w:p w14:paraId="46A3A2FB">
      <w:pPr>
        <w:autoSpaceDE w:val="0"/>
        <w:autoSpaceDN w:val="0"/>
        <w:bidi w:val="0"/>
        <w:spacing w:before="95" w:beforeAutospacing="0" w:afterAutospacing="0" w:line="500" w:lineRule="exact"/>
        <w:ind w:right="136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7"/>
          <w:w w:val="105"/>
          <w:kern w:val="0"/>
          <w:sz w:val="32"/>
        </w:rPr>
        <w:t>425.67</w:t>
      </w:r>
      <w:r>
        <w:rPr>
          <w:rFonts w:ascii="Times New Roman" w:hAnsi="Times New Roman" w:eastAsia="Times New Roman" w:cs="Times New Roman"/>
          <w:bCs/>
          <w:color w:val="000000"/>
          <w:spacing w:val="8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6"/>
          <w:w w:val="96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9"/>
          <w:kern w:val="0"/>
          <w:sz w:val="32"/>
        </w:rPr>
        <w:t>6.45</w:t>
      </w:r>
      <w:r>
        <w:rPr>
          <w:rFonts w:ascii="Times New Roman" w:hAnsi="Times New Roman" w:eastAsia="Times New Roman" w:cs="Times New Roman"/>
          <w:bCs/>
          <w:color w:val="000000"/>
          <w:spacing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降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0"/>
          <w:kern w:val="0"/>
          <w:sz w:val="32"/>
        </w:rPr>
        <w:t>1.49</w:t>
      </w:r>
      <w:r>
        <w:rPr>
          <w:rFonts w:ascii="Times New Roman" w:hAnsi="Times New Roman" w:eastAsia="Times New Roman" w:cs="Times New Roman"/>
          <w:bCs/>
          <w:color w:val="000000"/>
          <w:spacing w:val="6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员退休。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 w14:paraId="2FE3C293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75" w:lineRule="exact"/>
        <w:ind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2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6"/>
          <w:w w:val="105"/>
          <w:kern w:val="0"/>
          <w:sz w:val="32"/>
        </w:rPr>
        <w:t>352.23</w:t>
      </w:r>
      <w:r>
        <w:rPr>
          <w:rFonts w:ascii="Times New Roman" w:hAnsi="Times New Roman" w:eastAsia="Times New Roman" w:cs="Times New Roman"/>
          <w:bCs/>
          <w:color w:val="000000"/>
          <w:spacing w:val="7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5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4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奖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2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2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、其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资福利支出等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>。</w:t>
      </w:r>
    </w:p>
    <w:p w14:paraId="16C27BFA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99" w:lineRule="exact"/>
        <w:ind w:right="191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3"/>
          <w:kern w:val="0"/>
          <w:sz w:val="32"/>
        </w:rPr>
        <w:t>73.43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助、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对个人和家庭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12B5A6A5">
      <w:pPr>
        <w:autoSpaceDE w:val="0"/>
        <w:autoSpaceDN w:val="0"/>
        <w:bidi w:val="0"/>
        <w:spacing w:before="185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公用经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费运</w:t>
      </w:r>
      <w:r>
        <w:rPr>
          <w:rFonts w:ascii="仿宋" w:hAnsi="仿宋" w:eastAsia="仿宋" w:cs="仿宋"/>
          <w:bCs/>
          <w:color w:val="000000"/>
          <w:spacing w:val="-7"/>
          <w:w w:val="103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项目支出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32.25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均为商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</w:p>
    <w:p w14:paraId="28022A2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07" w:bottom="992" w:left="679" w:header="851" w:footer="992" w:gutter="0"/>
          <w:cols w:space="720" w:num="1"/>
        </w:sectPr>
      </w:pPr>
    </w:p>
    <w:p w14:paraId="135A5C9C">
      <w:pPr>
        <w:spacing w:beforeAutospacing="0" w:afterAutospacing="0" w:line="14" w:lineRule="exact"/>
        <w:jc w:val="center"/>
        <w:sectPr>
          <w:pgSz w:w="11920" w:h="16840"/>
          <w:pgMar w:top="1426" w:right="322" w:bottom="992" w:left="679" w:header="851" w:footer="992" w:gutter="0"/>
          <w:cols w:space="720" w:num="1"/>
        </w:sectPr>
      </w:pPr>
      <w:bookmarkStart w:id="6" w:name="_bookmark6"/>
      <w:bookmarkEnd w:id="6"/>
    </w:p>
    <w:p w14:paraId="272DF191">
      <w:pPr>
        <w:spacing w:beforeAutospacing="0" w:afterAutospacing="0" w:line="14" w:lineRule="exact"/>
        <w:jc w:val="center"/>
      </w:pPr>
      <w:r>
        <w:pict>
          <v:shape id="WS_polygon53" o:spid="_x0000_s1078" o:spt="12" type="#_x0000_t12" style="position:absolute;left:0pt;margin-left:352.6pt;margin-top:199.3pt;height:3.7pt;width:60.0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4" o:spid="_x0000_s1079" o:spt="12" type="#_x0000_t12" style="position:absolute;left:0pt;margin-left:62.2pt;margin-top:224.1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5" o:spid="_x0000_s1080" o:spt="12" type="#_x0000_t12" style="position:absolute;left:0pt;margin-left:238pt;margin-top:224.1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6" o:spid="_x0000_s1081" o:spt="12" type="#_x0000_t12" style="position:absolute;left:0pt;margin-left:186.25pt;margin-top:274.25pt;height:3.75pt;width:47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7" o:spid="_x0000_s1082" o:spt="12" type="#_x0000_t12" style="position:absolute;left:0pt;margin-left:186.25pt;margin-top:299.25pt;height:3.65pt;width:67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8" o:spid="_x0000_s1083" o:spt="12" type="#_x0000_t12" style="position:absolute;left:0pt;margin-left:81.25pt;margin-top:324.25pt;height:3.15pt;width:279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59" o:spid="_x0000_s1084" o:spt="12" type="#_x0000_t12" style="position:absolute;left:0pt;margin-left:385.1pt;margin-top:324.25pt;height:3.8pt;width:35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0" o:spid="_x0000_s1085" o:spt="12" type="#_x0000_t12" style="position:absolute;left:0pt;margin-left:86.5pt;margin-top:349.25pt;height:3.15pt;width:102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1" o:spid="_x0000_s1086" o:spt="12" type="#_x0000_t12" style="position:absolute;left:0pt;margin-left:214.25pt;margin-top:349.25pt;height:3.8pt;width:35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2" o:spid="_x0000_s1087" o:spt="12" type="#_x0000_t12" style="position:absolute;left:0pt;margin-left:86.5pt;margin-top:374.25pt;height:3.15pt;width:166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3" o:spid="_x0000_s1088" o:spt="12" type="#_x0000_t12" style="position:absolute;left:0pt;margin-left:278.25pt;margin-top:374.25pt;height:3.85pt;width:2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4" o:spid="_x0000_s1089" o:spt="12" type="#_x0000_t12" style="position:absolute;left:0pt;margin-left:81.25pt;margin-top:399.25pt;height:3.15pt;width:188.1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5" o:spid="_x0000_s1090" o:spt="12" type="#_x0000_t12" style="position:absolute;left:0pt;margin-left:294.1pt;margin-top:399.25pt;height:3.8pt;width:35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6" o:spid="_x0000_s1091" o:spt="12" type="#_x0000_t12" style="position:absolute;left:0pt;margin-left:86.5pt;margin-top:424.25pt;height:3.15pt;width:150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7" o:spid="_x0000_s1092" o:spt="12" type="#_x0000_t12" style="position:absolute;left:0pt;margin-left:262.25pt;margin-top:424.25pt;height:3.8pt;width:3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8" o:spid="_x0000_s1093" o:spt="12" type="#_x0000_t12" style="position:absolute;left:0pt;margin-left:86.5pt;margin-top:449.25pt;height:3.15pt;width:150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69" o:spid="_x0000_s1094" o:spt="12" type="#_x0000_t12" style="position:absolute;left:0pt;margin-left:262.25pt;margin-top:449.2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0" o:spid="_x0000_s1095" o:spt="12" type="#_x0000_t12" style="position:absolute;left:0pt;margin-left:86.5pt;margin-top:474.25pt;height:3.15pt;width:198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1" o:spid="_x0000_s1096" o:spt="12" type="#_x0000_t12" style="position:absolute;left:0pt;margin-left:310.25pt;margin-top:474.3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2" o:spid="_x0000_s1097" o:spt="12" type="#_x0000_t12" style="position:absolute;left:0pt;margin-left:86.5pt;margin-top:499.25pt;height:3.15pt;width:166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3" o:spid="_x0000_s1098" o:spt="12" type="#_x0000_t12" style="position:absolute;left:0pt;margin-left:278.25pt;margin-top:499.25pt;height:3.85pt;width:2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4" o:spid="_x0000_s1099" o:spt="12" type="#_x0000_t12" style="position:absolute;left:0pt;margin-left:81.25pt;margin-top:524.2pt;height:3.15pt;width:150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5" o:spid="_x0000_s1100" o:spt="12" type="#_x0000_t12" style="position:absolute;left:0pt;margin-left:256.85pt;margin-top:524.25pt;height:3.8pt;width:39.7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6" o:spid="_x0000_s1101" o:spt="12" type="#_x0000_t12" style="position:absolute;left:0pt;margin-left:89.25pt;margin-top:549.2pt;height:3.15pt;width:166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7" o:spid="_x0000_s1102" o:spt="12" type="#_x0000_t12" style="position:absolute;left:0pt;margin-left:285pt;margin-top:549.2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8" o:spid="_x0000_s1103" o:spt="12" type="#_x0000_t12" style="position:absolute;left:0pt;margin-left:88.65pt;margin-top:574.25pt;height:3.15pt;width:86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79" o:spid="_x0000_s1104" o:spt="12" type="#_x0000_t12" style="position:absolute;left:0pt;margin-left:204.3pt;margin-top:574.2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0" o:spid="_x0000_s1105" o:spt="12" type="#_x0000_t12" style="position:absolute;left:0pt;margin-left:89.25pt;margin-top:599.2pt;height:3.15pt;width:182.9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1" o:spid="_x0000_s1106" o:spt="12" type="#_x0000_t12" style="position:absolute;left:0pt;margin-left:297pt;margin-top:599.2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2" o:spid="_x0000_s1107" o:spt="12" type="#_x0000_t12" style="position:absolute;left:0pt;margin-left:88.8pt;margin-top:624.3pt;height:3.55pt;width:143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3" o:spid="_x0000_s1108" o:spt="12" type="#_x0000_t12" style="position:absolute;left:0pt;margin-left:256.85pt;margin-top:624.2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4" o:spid="_x0000_s1109" o:spt="12" type="#_x0000_t12" style="position:absolute;left:0pt;margin-left:88.8pt;margin-top:649.3pt;height:3.55pt;width:175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5" o:spid="_x0000_s1110" o:spt="12" type="#_x0000_t12" style="position:absolute;left:0pt;margin-left:289pt;margin-top:649.25pt;height:3.8pt;width:39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6" o:spid="_x0000_s1111" o:spt="12" type="#_x0000_t12" style="position:absolute;left:0pt;margin-left:88.8pt;margin-top:674.25pt;height:3.55pt;width:223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7" o:spid="_x0000_s1112" o:spt="12" type="#_x0000_t12" style="position:absolute;left:0pt;margin-left:337.1pt;margin-top:674.25pt;height:3.8pt;width:39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8" o:spid="_x0000_s1113" o:spt="12" type="#_x0000_t12" style="position:absolute;left:0pt;margin-left:87.5pt;margin-top:699.2pt;height:3.15pt;width:118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89" o:spid="_x0000_s1114" o:spt="12" type="#_x0000_t12" style="position:absolute;left:0pt;margin-left:230.05pt;margin-top:699.2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0" o:spid="_x0000_s1115" o:spt="12" type="#_x0000_t12" style="position:absolute;left:0pt;margin-left:87.5pt;margin-top:724.25pt;height:3.15pt;width:134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1" o:spid="_x0000_s1116" o:spt="12" type="#_x0000_t12" style="position:absolute;left:0pt;margin-left:246.1pt;margin-top:724.2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2" o:spid="_x0000_s1117" o:spt="12" type="#_x0000_t12" style="position:absolute;left:0pt;margin-left:87.5pt;margin-top:749.2pt;height:3.15pt;width:150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3" o:spid="_x0000_s1118" o:spt="12" type="#_x0000_t12" style="position:absolute;left:0pt;margin-left:262.1pt;margin-top:749.2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</w:p>
    <w:p w14:paraId="5FCC52E3">
      <w:pPr>
        <w:autoSpaceDE w:val="0"/>
        <w:autoSpaceDN w:val="0"/>
        <w:spacing w:beforeAutospacing="0" w:afterAutospacing="0" w:line="401" w:lineRule="exact"/>
        <w:jc w:val="left"/>
        <w:rPr>
          <w:rFonts w:hint="eastAsia"/>
        </w:rPr>
      </w:pPr>
    </w:p>
    <w:p w14:paraId="1621D9C2">
      <w:pPr>
        <w:autoSpaceDE w:val="0"/>
        <w:autoSpaceDN w:val="0"/>
        <w:bidi w:val="0"/>
        <w:spacing w:beforeAutospacing="0" w:afterAutospacing="0" w:line="421" w:lineRule="exact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9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9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w w:val="10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暖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w w:val="10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待费</w:t>
      </w:r>
      <w:r>
        <w:rPr>
          <w:rFonts w:ascii="仿宋" w:hAnsi="仿宋" w:eastAsia="仿宋" w:cs="仿宋"/>
          <w:bCs/>
          <w:color w:val="000000"/>
          <w:spacing w:val="-1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劳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委托</w:t>
      </w:r>
      <w:r>
        <w:rPr>
          <w:rFonts w:ascii="仿宋" w:hAnsi="仿宋" w:eastAsia="仿宋" w:cs="仿宋"/>
          <w:bCs/>
          <w:color w:val="000000"/>
          <w:spacing w:val="-3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务费</w:t>
      </w:r>
      <w:r>
        <w:rPr>
          <w:rFonts w:ascii="仿宋" w:hAnsi="仿宋" w:eastAsia="仿宋" w:cs="仿宋"/>
          <w:bCs/>
          <w:color w:val="000000"/>
          <w:spacing w:val="-19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车运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护费、其他交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商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和服务支出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2FBBE6BF">
      <w:pPr>
        <w:autoSpaceDE w:val="0"/>
        <w:autoSpaceDN w:val="0"/>
        <w:bidi w:val="0"/>
        <w:spacing w:before="90" w:beforeAutospacing="0" w:afterAutospacing="0" w:line="467" w:lineRule="exact"/>
        <w:ind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w w:val="1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w w:val="1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w w:val="10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1"/>
          <w:w w:val="103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w w:val="104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2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351.5</w:t>
      </w:r>
      <w:r>
        <w:rPr>
          <w:rFonts w:ascii="Times New Roman" w:hAnsi="Times New Roman" w:eastAsia="Times New Roman" w:cs="Times New Roman"/>
          <w:bCs/>
          <w:color w:val="000000"/>
          <w:spacing w:val="8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6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spacing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5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2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50</w:t>
      </w:r>
      <w:r>
        <w:rPr>
          <w:rFonts w:ascii="Times New Roman" w:hAnsi="Times New Roman" w:eastAsia="Times New Roman" w:cs="Times New Roman"/>
          <w:bCs/>
          <w:color w:val="000000"/>
          <w:spacing w:val="9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降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2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12.45</w:t>
      </w:r>
      <w:r>
        <w:rPr>
          <w:rFonts w:ascii="Times New Roman" w:hAnsi="Times New Roman" w:eastAsia="Times New Roman" w:cs="Times New Roman"/>
          <w:bCs/>
          <w:color w:val="000000"/>
          <w:spacing w:val="6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9"/>
          <w:w w:val="96"/>
          <w:kern w:val="0"/>
          <w:sz w:val="32"/>
        </w:rPr>
        <w:t>%</w:t>
      </w:r>
      <w:r>
        <w:rPr>
          <w:rFonts w:ascii="Times New Roman" w:hAnsi="Times New Roman" w:eastAsia="Times New Roman" w:cs="Times New Roman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1"/>
        </w:rPr>
        <w:t>：</w:t>
      </w:r>
      <w:r>
        <w:rPr>
          <w:rFonts w:ascii="仿宋" w:hAnsi="仿宋" w:eastAsia="仿宋" w:cs="仿宋"/>
          <w:bCs/>
          <w:color w:val="000000"/>
          <w:w w:val="3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1"/>
        </w:rPr>
        <w:t>财</w:t>
      </w:r>
      <w:r>
        <w:rPr>
          <w:rFonts w:ascii="仿宋" w:hAnsi="仿宋" w:eastAsia="仿宋" w:cs="仿宋"/>
          <w:bCs/>
          <w:color w:val="000000"/>
          <w:w w:val="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1"/>
        </w:rPr>
        <w:t>政</w:t>
      </w:r>
      <w:r>
        <w:rPr>
          <w:rFonts w:ascii="仿宋" w:hAnsi="仿宋" w:eastAsia="仿宋" w:cs="仿宋"/>
          <w:bCs/>
          <w:color w:val="000000"/>
          <w:w w:val="3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1"/>
        </w:rPr>
        <w:t>部</w:t>
      </w:r>
      <w:r>
        <w:rPr>
          <w:rFonts w:ascii="仿宋" w:hAnsi="仿宋" w:eastAsia="仿宋" w:cs="仿宋"/>
          <w:bCs/>
          <w:color w:val="000000"/>
          <w:w w:val="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1"/>
        </w:rPr>
        <w:t>门</w:t>
      </w:r>
      <w:r>
        <w:rPr>
          <w:rFonts w:ascii="仿宋" w:hAnsi="仿宋" w:eastAsia="仿宋" w:cs="仿宋"/>
          <w:bCs/>
          <w:color w:val="000000"/>
          <w:w w:val="5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1"/>
        </w:rPr>
        <w:t>政</w:t>
      </w:r>
      <w:r>
        <w:rPr>
          <w:rFonts w:ascii="仿宋" w:hAnsi="仿宋" w:eastAsia="仿宋" w:cs="仿宋"/>
          <w:bCs/>
          <w:color w:val="000000"/>
          <w:w w:val="4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5"/>
          <w:kern w:val="0"/>
          <w:sz w:val="31"/>
        </w:rPr>
        <w:t>策</w:t>
      </w:r>
      <w:r>
        <w:rPr>
          <w:rFonts w:ascii="仿宋" w:hAnsi="仿宋" w:eastAsia="仿宋" w:cs="仿宋"/>
          <w:bCs/>
          <w:color w:val="000000"/>
          <w:w w:val="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1"/>
        </w:rPr>
        <w:t>性</w:t>
      </w:r>
      <w:r>
        <w:rPr>
          <w:rFonts w:ascii="仿宋" w:hAnsi="仿宋" w:eastAsia="仿宋" w:cs="仿宋"/>
          <w:bCs/>
          <w:color w:val="000000"/>
          <w:w w:val="32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1"/>
        </w:rPr>
        <w:t>压</w:t>
      </w:r>
      <w:r>
        <w:rPr>
          <w:rFonts w:ascii="仿宋" w:hAnsi="仿宋" w:eastAsia="仿宋" w:cs="仿宋"/>
          <w:bCs/>
          <w:color w:val="000000"/>
          <w:w w:val="33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1"/>
        </w:rPr>
        <w:t>减</w:t>
      </w:r>
      <w:r>
        <w:rPr>
          <w:rFonts w:ascii="仿宋" w:hAnsi="仿宋" w:eastAsia="仿宋" w:cs="仿宋"/>
          <w:bCs/>
          <w:color w:val="000000"/>
          <w:w w:val="28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1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2"/>
        </w:rPr>
        <w:t>：</w:t>
      </w:r>
    </w:p>
    <w:p w14:paraId="6882F79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22" w:bottom="992" w:left="679" w:header="851" w:footer="992" w:gutter="0"/>
          <w:cols w:space="0" w:num="1"/>
        </w:sectPr>
      </w:pPr>
    </w:p>
    <w:p w14:paraId="6E7B8ADE">
      <w:pPr>
        <w:autoSpaceDE w:val="0"/>
        <w:autoSpaceDN w:val="0"/>
        <w:bidi w:val="0"/>
        <w:spacing w:before="183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1.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</w:p>
    <w:p w14:paraId="24A18550">
      <w:pPr>
        <w:autoSpaceDE w:val="0"/>
        <w:autoSpaceDN w:val="0"/>
        <w:bidi w:val="0"/>
        <w:spacing w:before="183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6FF4809D">
      <w:pPr>
        <w:autoSpaceDE w:val="0"/>
        <w:autoSpaceDN w:val="0"/>
        <w:bidi w:val="0"/>
        <w:spacing w:before="206" w:beforeAutospacing="0" w:afterAutospacing="0" w:line="327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。</w:t>
      </w:r>
    </w:p>
    <w:p w14:paraId="77BFEB6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22" w:bottom="992" w:left="679" w:header="851" w:footer="992" w:gutter="0"/>
          <w:cols w:equalWidth="0" w:num="3">
            <w:col w:w="3182" w:space="262"/>
            <w:col w:w="220" w:space="263"/>
            <w:col w:w="6992"/>
          </w:cols>
        </w:sectPr>
      </w:pPr>
    </w:p>
    <w:p w14:paraId="296820E2">
      <w:pPr>
        <w:autoSpaceDE w:val="0"/>
        <w:autoSpaceDN w:val="0"/>
        <w:bidi w:val="0"/>
        <w:spacing w:before="70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2.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目 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0"/>
          <w:kern w:val="0"/>
          <w:sz w:val="32"/>
        </w:rPr>
        <w:t>351.5</w:t>
      </w:r>
    </w:p>
    <w:p w14:paraId="45D2B086">
      <w:pPr>
        <w:autoSpaceDE w:val="0"/>
        <w:autoSpaceDN w:val="0"/>
        <w:bidi w:val="0"/>
        <w:spacing w:before="96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：</w:t>
      </w:r>
    </w:p>
    <w:p w14:paraId="6647FC9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22" w:bottom="992" w:left="679" w:header="851" w:footer="992" w:gutter="0"/>
          <w:cols w:equalWidth="0" w:num="2">
            <w:col w:w="4053" w:space="272"/>
            <w:col w:w="6594"/>
          </w:cols>
        </w:sectPr>
      </w:pPr>
    </w:p>
    <w:p w14:paraId="1A24BD69">
      <w:pPr>
        <w:autoSpaceDE w:val="0"/>
        <w:autoSpaceDN w:val="0"/>
        <w:bidi w:val="0"/>
        <w:spacing w:beforeAutospacing="0" w:afterAutospacing="0" w:line="492" w:lineRule="exact"/>
        <w:ind w:left="641" w:right="21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(1)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干部春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节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春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 xml:space="preserve">36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97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(2)</w:t>
      </w:r>
      <w:r>
        <w:rPr>
          <w:rFonts w:ascii="Times New Roman" w:hAnsi="Times New Roman" w:eastAsia="Times New Roman" w:cs="Times New Roman"/>
          <w:bCs/>
          <w:color w:val="000000"/>
          <w:spacing w:val="2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17</w:t>
      </w:r>
      <w:r>
        <w:rPr>
          <w:rFonts w:ascii="Times New Roman" w:hAnsi="Times New Roman" w:eastAsia="Times New Roman" w:cs="Times New Roman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。</w:t>
      </w:r>
    </w:p>
    <w:p w14:paraId="0DC41750">
      <w:pPr>
        <w:numPr>
          <w:ilvl w:val="0"/>
          <w:numId w:val="9"/>
        </w:numPr>
        <w:autoSpaceDE w:val="0"/>
        <w:autoSpaceDN w:val="0"/>
        <w:bidi w:val="0"/>
        <w:spacing w:before="87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部四就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近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5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>。</w:t>
      </w:r>
    </w:p>
    <w:p w14:paraId="78479859">
      <w:pPr>
        <w:numPr>
          <w:ilvl w:val="0"/>
          <w:numId w:val="9"/>
        </w:numPr>
        <w:autoSpaceDE w:val="0"/>
        <w:autoSpaceDN w:val="0"/>
        <w:bidi w:val="0"/>
        <w:spacing w:before="72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休干部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解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10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3"/>
          <w:kern w:val="0"/>
          <w:sz w:val="32"/>
        </w:rPr>
        <w:t>。</w:t>
      </w:r>
    </w:p>
    <w:p w14:paraId="18138DBB">
      <w:pPr>
        <w:numPr>
          <w:ilvl w:val="0"/>
          <w:numId w:val="9"/>
        </w:numPr>
        <w:autoSpaceDE w:val="0"/>
        <w:autoSpaceDN w:val="0"/>
        <w:bidi w:val="0"/>
        <w:spacing w:before="71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部工作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目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13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9"/>
          <w:w w:val="101"/>
          <w:kern w:val="0"/>
          <w:sz w:val="32"/>
        </w:rPr>
        <w:t>。</w:t>
      </w:r>
    </w:p>
    <w:p w14:paraId="00314125">
      <w:pPr>
        <w:numPr>
          <w:ilvl w:val="0"/>
          <w:numId w:val="9"/>
        </w:numPr>
        <w:autoSpaceDE w:val="0"/>
        <w:autoSpaceDN w:val="0"/>
        <w:bidi w:val="0"/>
        <w:spacing w:before="70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部公用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目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42.8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。</w:t>
      </w:r>
    </w:p>
    <w:p w14:paraId="7234FD12">
      <w:pPr>
        <w:numPr>
          <w:ilvl w:val="0"/>
          <w:numId w:val="9"/>
        </w:numPr>
        <w:autoSpaceDE w:val="0"/>
        <w:autoSpaceDN w:val="0"/>
        <w:bidi w:val="0"/>
        <w:spacing w:before="72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离退休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目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6.12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。</w:t>
      </w:r>
    </w:p>
    <w:p w14:paraId="2E6D5B54">
      <w:pPr>
        <w:numPr>
          <w:ilvl w:val="0"/>
          <w:numId w:val="9"/>
        </w:numPr>
        <w:autoSpaceDE w:val="0"/>
        <w:autoSpaceDN w:val="0"/>
        <w:bidi w:val="0"/>
        <w:spacing w:before="71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振兴帮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扶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9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>。</w:t>
      </w:r>
    </w:p>
    <w:p w14:paraId="4BA59974">
      <w:pPr>
        <w:numPr>
          <w:ilvl w:val="0"/>
          <w:numId w:val="10"/>
        </w:numPr>
        <w:autoSpaceDE w:val="0"/>
        <w:autoSpaceDN w:val="0"/>
        <w:bidi w:val="0"/>
        <w:spacing w:before="70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老干部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动经费项目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5"/>
          <w:w w:val="96"/>
          <w:kern w:val="0"/>
          <w:sz w:val="32"/>
        </w:rPr>
        <w:t>22</w:t>
      </w:r>
      <w:r>
        <w:rPr>
          <w:rFonts w:ascii="Times New Roman" w:hAnsi="Times New Roman" w:eastAsia="Times New Roman" w:cs="Times New Roman"/>
          <w:bCs/>
          <w:color w:val="000000"/>
          <w:spacing w:val="7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33D603C2">
      <w:pPr>
        <w:numPr>
          <w:ilvl w:val="0"/>
          <w:numId w:val="10"/>
        </w:numPr>
        <w:autoSpaceDE w:val="0"/>
        <w:autoSpaceDN w:val="0"/>
        <w:bidi w:val="0"/>
        <w:spacing w:before="72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部活动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心水电费项目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3"/>
          <w:kern w:val="0"/>
          <w:sz w:val="32"/>
        </w:rPr>
        <w:t>15</w:t>
      </w:r>
      <w:r>
        <w:rPr>
          <w:rFonts w:ascii="Times New Roman" w:hAnsi="Times New Roman" w:eastAsia="Times New Roman" w:cs="Times New Roman"/>
          <w:bCs/>
          <w:color w:val="000000"/>
          <w:spacing w:val="7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元。</w:t>
      </w:r>
    </w:p>
    <w:p w14:paraId="3177E0FE">
      <w:pPr>
        <w:numPr>
          <w:ilvl w:val="0"/>
          <w:numId w:val="10"/>
        </w:numPr>
        <w:autoSpaceDE w:val="0"/>
        <w:autoSpaceDN w:val="0"/>
        <w:bidi w:val="0"/>
        <w:spacing w:before="71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服务费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2"/>
          <w:kern w:val="0"/>
          <w:sz w:val="32"/>
        </w:rPr>
        <w:t>27.58</w:t>
      </w:r>
      <w:r>
        <w:rPr>
          <w:rFonts w:ascii="Times New Roman" w:hAnsi="Times New Roman" w:eastAsia="Times New Roman" w:cs="Times New Roman"/>
          <w:bCs/>
          <w:color w:val="000000"/>
          <w:w w:val="9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3502F90E">
      <w:pPr>
        <w:numPr>
          <w:ilvl w:val="0"/>
          <w:numId w:val="10"/>
        </w:numPr>
        <w:autoSpaceDE w:val="0"/>
        <w:autoSpaceDN w:val="0"/>
        <w:bidi w:val="0"/>
        <w:spacing w:before="70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部活动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心绿化经费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目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5</w:t>
      </w:r>
      <w:r>
        <w:rPr>
          <w:rFonts w:ascii="Times New Roman" w:hAnsi="Times New Roman" w:eastAsia="Times New Roman" w:cs="Times New Roman"/>
          <w:bCs/>
          <w:color w:val="000000"/>
          <w:spacing w:val="7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6"/>
          <w:w w:val="102"/>
          <w:kern w:val="0"/>
          <w:sz w:val="32"/>
        </w:rPr>
        <w:t>。</w:t>
      </w:r>
    </w:p>
    <w:p w14:paraId="0F848301">
      <w:pPr>
        <w:numPr>
          <w:ilvl w:val="0"/>
          <w:numId w:val="11"/>
        </w:numPr>
        <w:autoSpaceDE w:val="0"/>
        <w:autoSpaceDN w:val="0"/>
        <w:bidi w:val="0"/>
        <w:spacing w:before="72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支部活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1"/>
          <w:w w:val="102"/>
          <w:kern w:val="0"/>
          <w:sz w:val="32"/>
        </w:rPr>
        <w:t>。</w:t>
      </w:r>
    </w:p>
    <w:p w14:paraId="2C009327">
      <w:pPr>
        <w:numPr>
          <w:ilvl w:val="0"/>
          <w:numId w:val="11"/>
        </w:numPr>
        <w:autoSpaceDE w:val="0"/>
        <w:autoSpaceDN w:val="0"/>
        <w:bidi w:val="0"/>
        <w:spacing w:before="71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费项目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15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3"/>
          <w:w w:val="103"/>
          <w:kern w:val="0"/>
          <w:sz w:val="32"/>
        </w:rPr>
        <w:t>。</w:t>
      </w:r>
    </w:p>
    <w:p w14:paraId="4D621DBF">
      <w:pPr>
        <w:numPr>
          <w:ilvl w:val="0"/>
          <w:numId w:val="11"/>
        </w:numPr>
        <w:autoSpaceDE w:val="0"/>
        <w:autoSpaceDN w:val="0"/>
        <w:bidi w:val="0"/>
        <w:spacing w:before="70"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老干部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目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21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2"/>
          <w:w w:val="103"/>
          <w:kern w:val="0"/>
          <w:sz w:val="32"/>
        </w:rPr>
        <w:t>。</w:t>
      </w:r>
    </w:p>
    <w:p w14:paraId="3C228D63">
      <w:pPr>
        <w:numPr>
          <w:ilvl w:val="0"/>
          <w:numId w:val="12"/>
        </w:numPr>
        <w:autoSpaceDE w:val="0"/>
        <w:autoSpaceDN w:val="0"/>
        <w:bidi w:val="0"/>
        <w:spacing w:before="72" w:beforeAutospacing="0" w:afterAutospacing="0" w:line="429" w:lineRule="exact"/>
        <w:ind w:left="62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水电维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1"/>
        </w:rPr>
        <w:t>项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1"/>
        </w:rPr>
        <w:t>目</w:t>
      </w:r>
      <w:r>
        <w:rPr>
          <w:rFonts w:ascii="仿宋" w:hAnsi="仿宋" w:eastAsia="仿宋" w:cs="仿宋"/>
          <w:bCs/>
          <w:color w:val="000000"/>
          <w:spacing w:val="13"/>
          <w:kern w:val="0"/>
          <w:sz w:val="3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10</w:t>
      </w:r>
      <w:r>
        <w:rPr>
          <w:rFonts w:ascii="Times New Roman" w:hAnsi="Times New Roman" w:eastAsia="Times New Roman" w:cs="Times New Roman"/>
          <w:bCs/>
          <w:color w:val="000000"/>
          <w:spacing w:val="8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5"/>
          <w:kern w:val="0"/>
          <w:sz w:val="31"/>
        </w:rPr>
        <w:t>万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1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4"/>
          <w:kern w:val="0"/>
          <w:sz w:val="31"/>
        </w:rPr>
        <w:t>。</w:t>
      </w:r>
    </w:p>
    <w:p w14:paraId="5F74BD06">
      <w:pPr>
        <w:numPr>
          <w:ilvl w:val="0"/>
          <w:numId w:val="12"/>
        </w:numPr>
        <w:autoSpaceDE w:val="0"/>
        <w:autoSpaceDN w:val="0"/>
        <w:bidi w:val="0"/>
        <w:spacing w:before="71" w:beforeAutospacing="0" w:afterAutospacing="0" w:line="429" w:lineRule="exact"/>
        <w:ind w:left="62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出行调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spacing w:val="7"/>
          <w:kern w:val="0"/>
          <w:sz w:val="31"/>
        </w:rPr>
        <w:t>项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1"/>
        </w:rPr>
        <w:t>目</w:t>
      </w:r>
      <w:r>
        <w:rPr>
          <w:rFonts w:ascii="仿宋" w:hAnsi="仿宋" w:eastAsia="仿宋" w:cs="仿宋"/>
          <w:bCs/>
          <w:color w:val="000000"/>
          <w:spacing w:val="12"/>
          <w:kern w:val="0"/>
          <w:sz w:val="3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10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万</w:t>
      </w:r>
      <w:r>
        <w:rPr>
          <w:rFonts w:ascii="仿宋" w:hAnsi="仿宋" w:eastAsia="仿宋" w:cs="仿宋"/>
          <w:bCs/>
          <w:color w:val="000000"/>
          <w:w w:val="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1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。</w:t>
      </w:r>
    </w:p>
    <w:p w14:paraId="4BF665C9">
      <w:pPr>
        <w:numPr>
          <w:ilvl w:val="0"/>
          <w:numId w:val="12"/>
        </w:numPr>
        <w:autoSpaceDE w:val="0"/>
        <w:autoSpaceDN w:val="0"/>
        <w:bidi w:val="0"/>
        <w:spacing w:before="70" w:beforeAutospacing="0" w:afterAutospacing="0" w:line="429" w:lineRule="exact"/>
        <w:ind w:left="62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人员劳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课时费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项</w:t>
      </w:r>
      <w:r>
        <w:rPr>
          <w:rFonts w:ascii="仿宋" w:hAnsi="仿宋" w:eastAsia="仿宋" w:cs="仿宋"/>
          <w:bCs/>
          <w:color w:val="000000"/>
          <w:w w:val="7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1"/>
        </w:rPr>
        <w:t>目</w:t>
      </w:r>
      <w:r>
        <w:rPr>
          <w:rFonts w:ascii="仿宋" w:hAnsi="仿宋" w:eastAsia="仿宋" w:cs="仿宋"/>
          <w:bCs/>
          <w:color w:val="000000"/>
          <w:spacing w:val="6"/>
          <w:kern w:val="0"/>
          <w:sz w:val="3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50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万</w:t>
      </w:r>
      <w:r>
        <w:rPr>
          <w:rFonts w:ascii="仿宋" w:hAnsi="仿宋" w:eastAsia="仿宋" w:cs="仿宋"/>
          <w:bCs/>
          <w:color w:val="000000"/>
          <w:w w:val="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1"/>
        </w:rPr>
        <w:t>元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1"/>
        </w:rPr>
        <w:t>。</w:t>
      </w:r>
    </w:p>
    <w:p w14:paraId="20F1CE1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22" w:bottom="992" w:left="679" w:header="851" w:footer="992" w:gutter="0"/>
          <w:cols w:space="720" w:num="1"/>
        </w:sectPr>
      </w:pPr>
    </w:p>
    <w:p w14:paraId="4AD56E96">
      <w:pPr>
        <w:spacing w:beforeAutospacing="0" w:afterAutospacing="0" w:line="14" w:lineRule="exact"/>
        <w:jc w:val="center"/>
        <w:sectPr>
          <w:pgSz w:w="11920" w:h="16840"/>
          <w:pgMar w:top="1426" w:right="430" w:bottom="992" w:left="679" w:header="851" w:footer="992" w:gutter="0"/>
          <w:cols w:space="720" w:num="1"/>
        </w:sectPr>
      </w:pPr>
      <w:bookmarkStart w:id="7" w:name="_bookmark7"/>
      <w:bookmarkEnd w:id="7"/>
    </w:p>
    <w:p w14:paraId="02D30173">
      <w:pPr>
        <w:spacing w:beforeAutospacing="0" w:afterAutospacing="0" w:line="14" w:lineRule="exact"/>
        <w:jc w:val="center"/>
      </w:pPr>
      <w:r>
        <w:pict>
          <v:shape id="WS_polygon94" o:spid="_x0000_s1119" o:spt="12" type="#_x0000_t12" style="position:absolute;left:0pt;margin-left:87.5pt;margin-top:99.15pt;height:3.15pt;width:182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5" o:spid="_x0000_s1120" o:spt="12" type="#_x0000_t12" style="position:absolute;left:0pt;margin-left:294.1pt;margin-top:99.3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6" o:spid="_x0000_s1121" o:spt="12" type="#_x0000_t12" style="position:absolute;left:0pt;margin-left:87.5pt;margin-top:124.3pt;height:3.15pt;width:150.8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7" o:spid="_x0000_s1122" o:spt="12" type="#_x0000_t12" style="position:absolute;left:0pt;margin-left:262.1pt;margin-top:124.3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8" o:spid="_x0000_s1123" o:spt="12" type="#_x0000_t12" style="position:absolute;left:0pt;margin-left:62.65pt;margin-top:199.25pt;height:3.15pt;width:138.0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99" o:spid="_x0000_s1124" o:spt="12" type="#_x0000_t12" style="position:absolute;left:0pt;margin-left:496.75pt;margin-top:199.25pt;height:3.9pt;width:20.1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0" o:spid="_x0000_s1125" o:spt="12" type="#_x0000_t12" style="position:absolute;left:0pt;margin-left:460.6pt;margin-top:364.25pt;height:3.8pt;width:39.9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1" o:spid="_x0000_s1126" o:spt="12" type="#_x0000_t12" style="position:absolute;left:0pt;margin-left:146.25pt;margin-top:389.25pt;height:3.7pt;width:5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2" o:spid="_x0000_s1127" o:spt="12" type="#_x0000_t12" style="position:absolute;left:0pt;margin-left:270.35pt;margin-top:389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3" o:spid="_x0000_s1128" o:spt="12" type="#_x0000_t12" style="position:absolute;left:0pt;margin-left:242.05pt;margin-top:414.3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4" o:spid="_x0000_s1129" o:spt="12" type="#_x0000_t12" style="position:absolute;left:0pt;margin-left:501.85pt;margin-top:414.35pt;height:3.75pt;width:47.8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5" o:spid="_x0000_s1130" o:spt="12" type="#_x0000_t12" style="position:absolute;left:0pt;margin-left:266.35pt;margin-top:464.25pt;height:3.7pt;width:5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6" o:spid="_x0000_s1131" o:spt="12" type="#_x0000_t12" style="position:absolute;left:0pt;margin-left:30.15pt;margin-top:489.3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7" o:spid="_x0000_s1132" o:spt="12" type="#_x0000_t12" style="position:absolute;left:0pt;margin-left:212.15pt;margin-top:514.25pt;height:3.75pt;width:47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8" o:spid="_x0000_s1133" o:spt="12" type="#_x0000_t12" style="position:absolute;left:0pt;margin-left:494pt;margin-top:514.2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09" o:spid="_x0000_s1134" o:spt="12" type="#_x0000_t12" style="position:absolute;left:0pt;margin-left:245.15pt;margin-top:539.25pt;height:3.7pt;width:5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0" o:spid="_x0000_s1135" o:spt="12" type="#_x0000_t12" style="position:absolute;left:0pt;margin-left:534pt;margin-top:539.2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1" o:spid="_x0000_s1136" o:spt="12" type="#_x0000_t12" style="position:absolute;left:0pt;margin-left:65.5pt;margin-top:663.3pt;height:2.4pt;width:161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" o:spid="_x0000_s1137" o:spt="12" type="#_x0000_t12" style="position:absolute;left:0pt;margin-left:65.5pt;margin-top:741.7pt;height:2.4pt;width:161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65C0A2B5">
      <w:pPr>
        <w:autoSpaceDE w:val="0"/>
        <w:autoSpaceDN w:val="0"/>
        <w:spacing w:beforeAutospacing="0" w:afterAutospacing="0" w:line="267" w:lineRule="exact"/>
        <w:jc w:val="left"/>
        <w:rPr>
          <w:rFonts w:hint="eastAsia"/>
        </w:rPr>
      </w:pPr>
    </w:p>
    <w:p w14:paraId="53D3F389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429" w:lineRule="exact"/>
        <w:ind w:left="62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大学物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理维护费</w:t>
      </w:r>
      <w:r>
        <w:rPr>
          <w:rFonts w:ascii="仿宋" w:hAnsi="仿宋" w:eastAsia="仿宋" w:cs="仿宋"/>
          <w:bCs/>
          <w:color w:val="000000"/>
          <w:spacing w:val="-10"/>
          <w:w w:val="105"/>
          <w:kern w:val="0"/>
          <w:sz w:val="31"/>
        </w:rPr>
        <w:t>项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1"/>
        </w:rPr>
        <w:t>目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25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万</w:t>
      </w:r>
      <w:r>
        <w:rPr>
          <w:rFonts w:ascii="仿宋" w:hAnsi="仿宋" w:eastAsia="仿宋" w:cs="仿宋"/>
          <w:bCs/>
          <w:color w:val="000000"/>
          <w:w w:val="6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1"/>
        </w:rPr>
        <w:t>元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1"/>
        </w:rPr>
        <w:t>。</w:t>
      </w:r>
    </w:p>
    <w:p w14:paraId="50B0BDDD">
      <w:pPr>
        <w:numPr>
          <w:ilvl w:val="0"/>
          <w:numId w:val="13"/>
        </w:numPr>
        <w:autoSpaceDE w:val="0"/>
        <w:autoSpaceDN w:val="0"/>
        <w:bidi w:val="0"/>
        <w:spacing w:before="70" w:beforeAutospacing="0" w:afterAutospacing="0" w:line="429" w:lineRule="exact"/>
        <w:ind w:left="62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设备更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新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项</w:t>
      </w:r>
      <w:r>
        <w:rPr>
          <w:rFonts w:ascii="仿宋" w:hAnsi="仿宋" w:eastAsia="仿宋" w:cs="仿宋"/>
          <w:bCs/>
          <w:color w:val="000000"/>
          <w:w w:val="7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1"/>
        </w:rPr>
        <w:t>目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1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10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万</w:t>
      </w:r>
      <w:r>
        <w:rPr>
          <w:rFonts w:ascii="仿宋" w:hAnsi="仿宋" w:eastAsia="仿宋" w:cs="仿宋"/>
          <w:bCs/>
          <w:color w:val="000000"/>
          <w:w w:val="8"/>
          <w:kern w:val="0"/>
          <w:sz w:val="31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1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1"/>
        </w:rPr>
        <w:t>。</w:t>
      </w:r>
    </w:p>
    <w:p w14:paraId="01623BDA">
      <w:pPr>
        <w:autoSpaceDE w:val="0"/>
        <w:autoSpaceDN w:val="0"/>
        <w:bidi w:val="0"/>
        <w:spacing w:before="117" w:beforeAutospacing="0" w:afterAutospacing="0" w:line="305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五、一般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公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共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“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三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公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”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经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费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支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出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况</w:t>
      </w:r>
    </w:p>
    <w:p w14:paraId="15F5F3D8">
      <w:pPr>
        <w:autoSpaceDE w:val="0"/>
        <w:autoSpaceDN w:val="0"/>
        <w:bidi w:val="0"/>
        <w:spacing w:before="150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的单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围</w:t>
      </w:r>
    </w:p>
    <w:p w14:paraId="0A6BFB89">
      <w:pPr>
        <w:autoSpaceDE w:val="0"/>
        <w:autoSpaceDN w:val="0"/>
        <w:bidi w:val="0"/>
        <w:spacing w:beforeAutospacing="0" w:afterAutospacing="0" w:line="444" w:lineRule="exact"/>
        <w:ind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3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99"/>
          <w:kern w:val="0"/>
          <w:sz w:val="32"/>
        </w:rPr>
        <w:t>“</w:t>
      </w:r>
      <w:r>
        <w:rPr>
          <w:rFonts w:ascii="Times New Roman" w:hAnsi="Times New Roman" w:eastAsia="Times New Roman" w:cs="Times New Roman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由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w w:val="101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成。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单位包括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：</w:t>
      </w:r>
    </w:p>
    <w:p w14:paraId="614FC619">
      <w:pPr>
        <w:autoSpaceDE w:val="0"/>
        <w:autoSpaceDN w:val="0"/>
        <w:spacing w:beforeAutospacing="0" w:afterAutospacing="0" w:line="2252" w:lineRule="exact"/>
        <w:jc w:val="left"/>
        <w:rPr>
          <w:rFonts w:hint="eastAsia"/>
        </w:rPr>
      </w:pPr>
      <w:r>
        <w:br w:type="column"/>
      </w:r>
    </w:p>
    <w:p w14:paraId="349121F2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</w:t>
      </w:r>
      <w:r>
        <w:rPr>
          <w:rFonts w:ascii="Times New Roman" w:hAnsi="Times New Roman" w:eastAsia="Times New Roman" w:cs="Times New Roman"/>
          <w:bCs/>
          <w:color w:val="000000"/>
          <w:spacing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</w:p>
    <w:p w14:paraId="7267392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equalWidth="0" w:num="2">
            <w:col w:w="8566" w:space="768"/>
            <w:col w:w="1477"/>
          </w:cols>
        </w:sectPr>
      </w:pPr>
    </w:p>
    <w:p w14:paraId="5B0D20E3">
      <w:pPr>
        <w:autoSpaceDE w:val="0"/>
        <w:autoSpaceDN w:val="0"/>
        <w:spacing w:beforeAutospacing="0" w:afterAutospacing="0" w:line="286" w:lineRule="exact"/>
        <w:jc w:val="left"/>
        <w:rPr>
          <w:rFonts w:hint="eastAsia"/>
        </w:rPr>
      </w:pPr>
    </w:p>
    <w:p w14:paraId="578DE196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26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区休干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所</w:t>
      </w:r>
    </w:p>
    <w:p w14:paraId="5D1DE05D">
      <w:pPr>
        <w:autoSpaceDE w:val="0"/>
        <w:autoSpaceDN w:val="0"/>
        <w:spacing w:beforeAutospacing="0" w:afterAutospacing="0" w:line="274" w:lineRule="exact"/>
        <w:jc w:val="left"/>
        <w:rPr>
          <w:rFonts w:hint="eastAsia"/>
        </w:rPr>
      </w:pPr>
    </w:p>
    <w:p w14:paraId="6064F19D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26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区老干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心</w:t>
      </w:r>
    </w:p>
    <w:p w14:paraId="0FAF5A51">
      <w:pPr>
        <w:autoSpaceDE w:val="0"/>
        <w:autoSpaceDN w:val="0"/>
        <w:spacing w:beforeAutospacing="0" w:afterAutospacing="0" w:line="274" w:lineRule="exact"/>
        <w:jc w:val="left"/>
        <w:rPr>
          <w:rFonts w:hint="eastAsia"/>
        </w:rPr>
      </w:pPr>
    </w:p>
    <w:p w14:paraId="442F8AB3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26" w:lineRule="exact"/>
        <w:ind w:left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区老年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处</w:t>
      </w:r>
    </w:p>
    <w:p w14:paraId="5A96C213">
      <w:pPr>
        <w:autoSpaceDE w:val="0"/>
        <w:autoSpaceDN w:val="0"/>
        <w:bidi w:val="0"/>
        <w:spacing w:before="168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财政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3306965F">
      <w:pPr>
        <w:autoSpaceDE w:val="0"/>
        <w:autoSpaceDN w:val="0"/>
        <w:bidi w:val="0"/>
        <w:spacing w:beforeAutospacing="0" w:afterAutospacing="0" w:line="492" w:lineRule="exact"/>
        <w:ind w:right="110" w:firstLine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4"/>
          <w:w w:val="10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4"/>
          <w:kern w:val="0"/>
          <w:sz w:val="32"/>
        </w:rPr>
        <w:t>“</w:t>
      </w:r>
      <w:r>
        <w:rPr>
          <w:rFonts w:ascii="Times New Roman" w:hAnsi="Times New Roman" w:eastAsia="Times New Roman" w:cs="Times New Roman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96"/>
          <w:kern w:val="0"/>
          <w:sz w:val="32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1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9.56</w:t>
      </w:r>
      <w:r>
        <w:rPr>
          <w:rFonts w:ascii="Times New Roman" w:hAnsi="Times New Roman" w:eastAsia="Times New Roman" w:cs="Times New Roman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减少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1.55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降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13.95</w:t>
      </w:r>
      <w:r>
        <w:rPr>
          <w:rFonts w:ascii="Times New Roman" w:hAnsi="Times New Roman" w:eastAsia="Times New Roman" w:cs="Times New Roman"/>
          <w:bCs/>
          <w:color w:val="000000"/>
          <w:w w:val="99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32"/>
          <w:w w:val="96"/>
          <w:kern w:val="0"/>
          <w:sz w:val="32"/>
        </w:rPr>
        <w:t>%</w:t>
      </w:r>
      <w:r>
        <w:rPr>
          <w:rFonts w:ascii="Times New Roman" w:hAnsi="Times New Roman" w:eastAsia="Times New Roman" w:cs="Times New Roman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</w:p>
    <w:p w14:paraId="244EDE7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space="0" w:num="1"/>
        </w:sectPr>
      </w:pPr>
    </w:p>
    <w:p w14:paraId="6B24C157">
      <w:pPr>
        <w:autoSpaceDE w:val="0"/>
        <w:autoSpaceDN w:val="0"/>
        <w:bidi w:val="0"/>
        <w:spacing w:before="87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1.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国（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）经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8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w w:val="9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加（</w:t>
      </w:r>
      <w:r>
        <w:rPr>
          <w:rFonts w:ascii="仿宋" w:hAnsi="仿宋" w:eastAsia="仿宋" w:cs="仿宋"/>
          <w:bCs/>
          <w:color w:val="000000"/>
          <w:spacing w:val="-16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8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2B50F079">
      <w:pPr>
        <w:autoSpaceDE w:val="0"/>
        <w:autoSpaceDN w:val="0"/>
        <w:bidi w:val="0"/>
        <w:spacing w:before="114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</w:p>
    <w:p w14:paraId="43228EE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equalWidth="0" w:num="2">
            <w:col w:w="9981" w:space="260"/>
            <w:col w:w="570"/>
          </w:cols>
        </w:sectPr>
      </w:pPr>
    </w:p>
    <w:p w14:paraId="5CC496E2">
      <w:pPr>
        <w:autoSpaceDE w:val="0"/>
        <w:autoSpaceDN w:val="0"/>
        <w:bidi w:val="0"/>
        <w:spacing w:before="97"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 w14:paraId="094DCD1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space="0" w:num="1"/>
        </w:sectPr>
      </w:pPr>
    </w:p>
    <w:p w14:paraId="47E09E29">
      <w:pPr>
        <w:autoSpaceDE w:val="0"/>
        <w:autoSpaceDN w:val="0"/>
        <w:spacing w:beforeAutospacing="0" w:afterAutospacing="0" w:line="648" w:lineRule="exact"/>
        <w:jc w:val="left"/>
        <w:rPr>
          <w:rFonts w:hint="eastAsia"/>
        </w:rPr>
      </w:pPr>
    </w:p>
    <w:p w14:paraId="2F845762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0A69317D">
      <w:pPr>
        <w:autoSpaceDE w:val="0"/>
        <w:autoSpaceDN w:val="0"/>
        <w:bidi w:val="0"/>
        <w:spacing w:beforeAutospacing="0" w:afterAutospacing="0" w:line="482" w:lineRule="exact"/>
        <w:ind w:right="76" w:firstLine="161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2.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89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4"/>
          <w:w w:val="97"/>
          <w:kern w:val="0"/>
          <w:sz w:val="32"/>
        </w:rPr>
        <w:t>9.56</w:t>
      </w:r>
      <w:r>
        <w:rPr>
          <w:rFonts w:ascii="Times New Roman" w:hAnsi="Times New Roman" w:eastAsia="Times New Roman" w:cs="Times New Roman"/>
          <w:bCs/>
          <w:color w:val="000000"/>
          <w:spacing w:val="7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元，比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8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spacing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5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9"/>
          <w:w w:val="10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9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2"/>
        </w:rPr>
        <w:t>：</w:t>
      </w:r>
    </w:p>
    <w:p w14:paraId="160DCF4B">
      <w:pPr>
        <w:autoSpaceDE w:val="0"/>
        <w:autoSpaceDN w:val="0"/>
        <w:bidi w:val="0"/>
        <w:spacing w:before="149" w:beforeAutospacing="0" w:afterAutospacing="0" w:line="463" w:lineRule="exact"/>
        <w:ind w:left="161" w:right="2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车购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16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24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4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少）</w:t>
      </w:r>
      <w:r>
        <w:rPr>
          <w:rFonts w:ascii="仿宋" w:hAnsi="仿宋" w:eastAsia="仿宋" w:cs="仿宋"/>
          <w:bCs/>
          <w:color w:val="000000"/>
          <w:w w:val="7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96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8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>2</w:t>
      </w:r>
      <w:r>
        <w:rPr>
          <w:rFonts w:ascii="仿宋" w:hAnsi="仿宋" w:eastAsia="仿宋" w:cs="仿宋"/>
          <w:bCs/>
          <w:color w:val="000000"/>
          <w:spacing w:val="-2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务用车运行维护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8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2"/>
          <w:w w:val="98"/>
          <w:kern w:val="0"/>
          <w:sz w:val="32"/>
        </w:rPr>
        <w:t>9.56</w:t>
      </w:r>
      <w:r>
        <w:rPr>
          <w:rFonts w:ascii="Times New Roman" w:hAnsi="Times New Roman" w:eastAsia="Times New Roman" w:cs="Times New Roman"/>
          <w:bCs/>
          <w:color w:val="000000"/>
          <w:spacing w:val="7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w w:val="9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（减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127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7E93851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equalWidth="0" w:num="2">
            <w:col w:w="220" w:space="260"/>
            <w:col w:w="10331"/>
          </w:cols>
        </w:sectPr>
      </w:pPr>
    </w:p>
    <w:p w14:paraId="0E87574E">
      <w:pPr>
        <w:autoSpaceDE w:val="0"/>
        <w:autoSpaceDN w:val="0"/>
        <w:bidi w:val="0"/>
        <w:spacing w:before="103" w:beforeAutospacing="0" w:afterAutospacing="0" w:line="327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2"/>
        </w:rPr>
        <w:t>。</w:t>
      </w:r>
    </w:p>
    <w:p w14:paraId="1108AA96">
      <w:pPr>
        <w:autoSpaceDE w:val="0"/>
        <w:autoSpaceDN w:val="0"/>
        <w:bidi w:val="0"/>
        <w:spacing w:beforeAutospacing="0" w:afterAutospacing="0" w:line="496" w:lineRule="exact"/>
        <w:ind w:firstLine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1.5</w:t>
      </w:r>
      <w:r>
        <w:rPr>
          <w:rFonts w:ascii="Times New Roman" w:hAnsi="Times New Roman" w:eastAsia="Times New Roman" w:cs="Times New Roman"/>
          <w:bCs/>
          <w:color w:val="000000"/>
          <w:spacing w:val="8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5"/>
          <w:w w:val="96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减</w:t>
      </w:r>
      <w:r>
        <w:rPr>
          <w:rFonts w:ascii="仿宋" w:hAnsi="仿宋" w:eastAsia="仿宋" w:cs="仿宋"/>
          <w:bCs/>
          <w:color w:val="000000"/>
          <w:spacing w:val="11"/>
          <w:w w:val="101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w w:val="9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控公务接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支。</w:t>
      </w:r>
    </w:p>
    <w:p w14:paraId="489F879C">
      <w:pPr>
        <w:autoSpaceDE w:val="0"/>
        <w:autoSpaceDN w:val="0"/>
        <w:bidi w:val="0"/>
        <w:spacing w:before="233" w:beforeAutospacing="0" w:afterAutospacing="0" w:line="304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六、政府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性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基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金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财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政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拨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款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支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出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况</w:t>
      </w:r>
    </w:p>
    <w:p w14:paraId="58AB241F">
      <w:pPr>
        <w:autoSpaceDE w:val="0"/>
        <w:autoSpaceDN w:val="0"/>
        <w:spacing w:beforeAutospacing="0" w:afterAutospacing="0" w:line="608" w:lineRule="exact"/>
        <w:jc w:val="left"/>
        <w:rPr>
          <w:rFonts w:hint="eastAsia"/>
        </w:rPr>
      </w:pPr>
      <w:r>
        <w:br w:type="column"/>
      </w:r>
    </w:p>
    <w:p w14:paraId="7EA07906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1.5</w:t>
      </w:r>
    </w:p>
    <w:p w14:paraId="2A910B48">
      <w:pPr>
        <w:autoSpaceDE w:val="0"/>
        <w:autoSpaceDN w:val="0"/>
        <w:spacing w:beforeAutospacing="0" w:afterAutospacing="0" w:line="634" w:lineRule="exact"/>
        <w:jc w:val="left"/>
        <w:rPr>
          <w:rFonts w:hint="eastAsia"/>
        </w:rPr>
      </w:pPr>
      <w:r>
        <w:br w:type="column"/>
      </w:r>
    </w:p>
    <w:p w14:paraId="47D298A2">
      <w:pPr>
        <w:autoSpaceDE w:val="0"/>
        <w:autoSpaceDN w:val="0"/>
        <w:bidi w:val="0"/>
        <w:spacing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原</w:t>
      </w:r>
    </w:p>
    <w:p w14:paraId="6F9C9EF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equalWidth="0" w:num="3">
            <w:col w:w="7616" w:space="285"/>
            <w:col w:w="459" w:space="266"/>
            <w:col w:w="2185"/>
          </w:cols>
        </w:sectPr>
      </w:pPr>
    </w:p>
    <w:p w14:paraId="45F7D6D1">
      <w:pPr>
        <w:autoSpaceDE w:val="0"/>
        <w:autoSpaceDN w:val="0"/>
        <w:bidi w:val="0"/>
        <w:spacing w:beforeAutospacing="0" w:afterAutospacing="0" w:line="481" w:lineRule="exact"/>
        <w:ind w:right="110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w w:val="6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w w:val="6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6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局</w:t>
      </w:r>
      <w:r>
        <w:rPr>
          <w:rFonts w:ascii="Times New Roman" w:hAnsi="Times New Roman" w:eastAsia="Times New Roman" w:cs="Times New Roman"/>
          <w:bCs/>
          <w:color w:val="000000"/>
          <w:spacing w:val="-29"/>
          <w:w w:val="96"/>
          <w:kern w:val="0"/>
          <w:sz w:val="32"/>
        </w:rPr>
        <w:t>2</w:t>
      </w:r>
      <w:r>
        <w:rPr>
          <w:rFonts w:ascii="Times New Roman" w:hAnsi="Times New Roman" w:eastAsia="Times New Roman" w:cs="Times New Roman"/>
          <w:bCs/>
          <w:color w:val="000000"/>
          <w:spacing w:val="-32"/>
          <w:w w:val="96"/>
          <w:kern w:val="0"/>
          <w:sz w:val="32"/>
        </w:rPr>
        <w:t>023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年没有使用政府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w w:val="10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5"/>
          <w:w w:val="10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 w14:paraId="0CC8E256">
      <w:pPr>
        <w:autoSpaceDE w:val="0"/>
        <w:autoSpaceDN w:val="0"/>
        <w:bidi w:val="0"/>
        <w:spacing w:before="233" w:beforeAutospacing="0" w:afterAutospacing="0" w:line="304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七、国有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资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本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经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营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财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政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拨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款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支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出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算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况</w:t>
      </w:r>
    </w:p>
    <w:p w14:paraId="0A609CEB">
      <w:pPr>
        <w:autoSpaceDE w:val="0"/>
        <w:autoSpaceDN w:val="0"/>
        <w:bidi w:val="0"/>
        <w:spacing w:before="148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w w:val="6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w w:val="6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6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局</w:t>
      </w:r>
      <w:r>
        <w:rPr>
          <w:rFonts w:ascii="Times New Roman" w:hAnsi="Times New Roman" w:eastAsia="Times New Roman" w:cs="Times New Roman"/>
          <w:bCs/>
          <w:color w:val="000000"/>
          <w:spacing w:val="-29"/>
          <w:w w:val="96"/>
          <w:kern w:val="0"/>
          <w:sz w:val="32"/>
        </w:rPr>
        <w:t>2</w:t>
      </w:r>
      <w:r>
        <w:rPr>
          <w:rFonts w:ascii="Times New Roman" w:hAnsi="Times New Roman" w:eastAsia="Times New Roman" w:cs="Times New Roman"/>
          <w:bCs/>
          <w:color w:val="000000"/>
          <w:spacing w:val="-32"/>
          <w:w w:val="96"/>
          <w:kern w:val="0"/>
          <w:sz w:val="32"/>
        </w:rPr>
        <w:t>023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年没有使用国有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4"/>
          <w:w w:val="10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5"/>
          <w:w w:val="10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的</w:t>
      </w:r>
    </w:p>
    <w:p w14:paraId="3253E41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30" w:bottom="992" w:left="679" w:header="851" w:footer="992" w:gutter="0"/>
          <w:cols w:space="720" w:num="1"/>
        </w:sectPr>
      </w:pPr>
    </w:p>
    <w:p w14:paraId="49849298">
      <w:pPr>
        <w:spacing w:beforeAutospacing="0" w:afterAutospacing="0" w:line="14" w:lineRule="exact"/>
        <w:jc w:val="center"/>
        <w:sectPr>
          <w:pgSz w:w="11920" w:h="16840"/>
          <w:pgMar w:top="1426" w:right="383" w:bottom="992" w:left="679" w:header="851" w:footer="992" w:gutter="0"/>
          <w:cols w:space="720" w:num="1"/>
        </w:sectPr>
      </w:pPr>
      <w:bookmarkStart w:id="8" w:name="_bookmark8"/>
      <w:bookmarkEnd w:id="8"/>
    </w:p>
    <w:p w14:paraId="299AD42B">
      <w:pPr>
        <w:spacing w:beforeAutospacing="0" w:afterAutospacing="0" w:line="14" w:lineRule="exact"/>
        <w:jc w:val="center"/>
      </w:pPr>
      <w:r>
        <w:pict>
          <v:shape id="WS_polygon113" o:spid="_x0000_s1138" o:spt="12" type="#_x0000_t12" style="position:absolute;left:0pt;margin-left:229.8pt;margin-top:174.35pt;height:3.75pt;width:40.9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4" o:spid="_x0000_s1139" o:spt="12" type="#_x0000_t12" style="position:absolute;left:0pt;margin-left:62.2pt;margin-top:199.3pt;height:3.7pt;width:5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5" o:spid="_x0000_s1140" o:spt="12" type="#_x0000_t12" style="position:absolute;left:0pt;margin-left:62.2pt;margin-top:324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6" o:spid="_x0000_s1141" o:spt="12" type="#_x0000_t12" style="position:absolute;left:0pt;margin-left:250.1pt;margin-top:324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7" o:spid="_x0000_s1142" o:spt="12" type="#_x0000_t12" style="position:absolute;left:0pt;margin-left:392.1pt;margin-top:324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8" o:spid="_x0000_s1143" o:spt="12" type="#_x0000_t12" style="position:absolute;left:0pt;margin-left:534pt;margin-top:324.25pt;height:3.85pt;width:31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19" o:spid="_x0000_s1144" o:spt="12" type="#_x0000_t12" style="position:absolute;left:0pt;margin-left:339.6pt;margin-top:399.25pt;height:3.8pt;width:39.5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20" o:spid="_x0000_s1145" o:spt="12" type="#_x0000_t12" style="position:absolute;left:0pt;margin-left:542.05pt;margin-top:399.25pt;height:3.85pt;width:23.65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21" o:spid="_x0000_s1146" o:spt="12" type="#_x0000_t12" style="position:absolute;left:0pt;margin-left:190.25pt;margin-top:424.25pt;height:3.8pt;width:39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22" o:spid="_x0000_s1147" o:spt="12" type="#_x0000_t12" style="position:absolute;left:0pt;margin-left:382.35pt;margin-top:424.25pt;height:3.75pt;width:47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  <w:r>
        <w:pict>
          <v:shape id="WS_polygon123" o:spid="_x0000_s1148" o:spt="12" type="#_x0000_t12" style="position:absolute;left:0pt;margin-left:30.15pt;margin-top:499.25pt;height:3.7pt;width:55.7pt;mso-position-horizontal-relative:page;mso-position-vertical-relative:page;z-index:-251655168;mso-width-relative:page;mso-height-relative:page;" fillcolor="#000000" filled="t" stroked="t" coordsize="21600,21600">
            <v:path/>
            <v:fill on="t" focussize="0,0"/>
            <v:stroke weight="0pt" color="#000000"/>
            <v:imagedata o:title=""/>
            <o:lock v:ext="edit"/>
          </v:shape>
        </w:pict>
      </w:r>
    </w:p>
    <w:p w14:paraId="5DD4411D">
      <w:pPr>
        <w:autoSpaceDE w:val="0"/>
        <w:autoSpaceDN w:val="0"/>
        <w:spacing w:beforeAutospacing="0" w:afterAutospacing="0" w:line="291" w:lineRule="exact"/>
        <w:jc w:val="left"/>
        <w:rPr>
          <w:rFonts w:hint="eastAsia"/>
        </w:rPr>
      </w:pPr>
    </w:p>
    <w:p w14:paraId="51557F64">
      <w:pPr>
        <w:autoSpaceDE w:val="0"/>
        <w:autoSpaceDN w:val="0"/>
        <w:bidi w:val="0"/>
        <w:spacing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2"/>
        </w:rPr>
        <w:t>。</w:t>
      </w:r>
    </w:p>
    <w:p w14:paraId="7706708C">
      <w:pPr>
        <w:autoSpaceDE w:val="0"/>
        <w:autoSpaceDN w:val="0"/>
        <w:bidi w:val="0"/>
        <w:spacing w:beforeAutospacing="0" w:afterAutospacing="0" w:line="520" w:lineRule="exact"/>
        <w:ind w:left="641" w:hanging="41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八、其他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重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要</w:t>
      </w:r>
      <w:r>
        <w:rPr>
          <w:rFonts w:ascii="黑体" w:hAnsi="黑体" w:eastAsia="黑体" w:cs="黑体"/>
          <w:bCs/>
          <w:color w:val="000000"/>
          <w:spacing w:val="17"/>
          <w:w w:val="85"/>
          <w:kern w:val="0"/>
          <w:sz w:val="30"/>
        </w:rPr>
        <w:t>事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项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的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情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况</w:t>
      </w:r>
      <w:r>
        <w:rPr>
          <w:rFonts w:ascii="黑体" w:hAnsi="黑体" w:eastAsia="黑体" w:cs="黑体"/>
          <w:bCs/>
          <w:color w:val="000000"/>
          <w:spacing w:val="25"/>
          <w:w w:val="86"/>
          <w:kern w:val="0"/>
          <w:sz w:val="30"/>
        </w:rPr>
        <w:t>说</w:t>
      </w:r>
      <w:r>
        <w:rPr>
          <w:rFonts w:ascii="黑体" w:hAnsi="黑体" w:eastAsia="黑体" w:cs="黑体"/>
          <w:bCs/>
          <w:color w:val="000000"/>
          <w:spacing w:val="17"/>
          <w:w w:val="86"/>
          <w:kern w:val="0"/>
          <w:sz w:val="30"/>
        </w:rPr>
        <w:t>明</w:t>
      </w:r>
      <w:r>
        <w:rPr>
          <w:rFonts w:ascii="黑体" w:hAnsi="黑体" w:eastAsia="黑体" w:cs="黑体"/>
          <w:bCs/>
          <w:color w:val="000000"/>
          <w:w w:val="89"/>
          <w:kern w:val="0"/>
          <w:sz w:val="30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spacing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3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4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17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3</w:t>
      </w:r>
    </w:p>
    <w:p w14:paraId="34B0A78B">
      <w:pPr>
        <w:autoSpaceDE w:val="0"/>
        <w:autoSpaceDN w:val="0"/>
        <w:spacing w:beforeAutospacing="0" w:afterAutospacing="0" w:line="1776" w:lineRule="exact"/>
        <w:jc w:val="left"/>
        <w:rPr>
          <w:rFonts w:hint="eastAsia"/>
        </w:rPr>
      </w:pPr>
      <w:r>
        <w:br w:type="column"/>
      </w:r>
    </w:p>
    <w:p w14:paraId="705E37F7">
      <w:pPr>
        <w:autoSpaceDE w:val="0"/>
        <w:autoSpaceDN w:val="0"/>
        <w:bidi w:val="0"/>
        <w:spacing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2"/>
          <w:w w:val="101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</w:p>
    <w:p w14:paraId="7AAE67F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equalWidth="0" w:num="2">
            <w:col w:w="4563" w:space="98"/>
            <w:col w:w="6197"/>
          </w:cols>
        </w:sectPr>
      </w:pPr>
    </w:p>
    <w:p w14:paraId="385E2D9A">
      <w:pPr>
        <w:autoSpaceDE w:val="0"/>
        <w:autoSpaceDN w:val="0"/>
        <w:bidi w:val="0"/>
        <w:spacing w:beforeAutospacing="0" w:afterAutospacing="0" w:line="468" w:lineRule="exact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7"/>
          <w:w w:val="105"/>
          <w:kern w:val="0"/>
          <w:sz w:val="32"/>
        </w:rPr>
        <w:t>32.25</w:t>
      </w:r>
      <w:r>
        <w:rPr>
          <w:rFonts w:ascii="Times New Roman" w:hAnsi="Times New Roman" w:eastAsia="Times New Roman" w:cs="Times New Roman"/>
          <w:bCs/>
          <w:color w:val="000000"/>
          <w:spacing w:val="8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9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-7"/>
          <w:w w:val="105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w w:val="10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6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9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费用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3D60D6C3">
      <w:pPr>
        <w:autoSpaceDE w:val="0"/>
        <w:autoSpaceDN w:val="0"/>
        <w:bidi w:val="0"/>
        <w:spacing w:before="207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71982F1F">
      <w:pPr>
        <w:autoSpaceDE w:val="0"/>
        <w:autoSpaceDN w:val="0"/>
        <w:bidi w:val="0"/>
        <w:spacing w:before="149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购管理规定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，</w:t>
      </w:r>
      <w:r>
        <w:rPr>
          <w:rFonts w:ascii="Times New Roman" w:hAnsi="Times New Roman" w:eastAsia="Times New Roman" w:cs="Times New Roman"/>
          <w:bCs/>
          <w:color w:val="000000"/>
          <w:spacing w:val="-6"/>
          <w:w w:val="96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w w:val="9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</w:p>
    <w:p w14:paraId="543F615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space="0" w:num="1"/>
        </w:sectPr>
      </w:pPr>
    </w:p>
    <w:p w14:paraId="07759F94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16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02CB4643">
      <w:pPr>
        <w:autoSpaceDE w:val="0"/>
        <w:autoSpaceDN w:val="0"/>
        <w:bidi w:val="0"/>
        <w:spacing w:before="97" w:beforeAutospacing="0" w:afterAutospacing="0" w:line="326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4"/>
          <w:w w:val="105"/>
          <w:kern w:val="0"/>
          <w:sz w:val="32"/>
        </w:rPr>
        <w:t>。</w:t>
      </w:r>
    </w:p>
    <w:p w14:paraId="13C7FC5D">
      <w:pPr>
        <w:autoSpaceDE w:val="0"/>
        <w:autoSpaceDN w:val="0"/>
        <w:bidi w:val="0"/>
        <w:spacing w:before="70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物类</w:t>
      </w:r>
      <w:r>
        <w:rPr>
          <w:rFonts w:ascii="仿宋" w:hAnsi="仿宋" w:eastAsia="仿宋" w:cs="仿宋"/>
          <w:bCs/>
          <w:color w:val="000000"/>
          <w:spacing w:val="16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4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程类</w:t>
      </w:r>
      <w:r>
        <w:rPr>
          <w:rFonts w:ascii="仿宋" w:hAnsi="仿宋" w:eastAsia="仿宋" w:cs="仿宋"/>
          <w:bCs/>
          <w:color w:val="000000"/>
          <w:spacing w:val="16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40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16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1408D71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equalWidth="0" w:num="2">
            <w:col w:w="1182" w:space="421"/>
            <w:col w:w="9255"/>
          </w:cols>
        </w:sectPr>
      </w:pPr>
    </w:p>
    <w:p w14:paraId="2A82D83B">
      <w:pPr>
        <w:autoSpaceDE w:val="0"/>
        <w:autoSpaceDN w:val="0"/>
        <w:bidi w:val="0"/>
        <w:spacing w:before="173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用情况</w:t>
      </w:r>
    </w:p>
    <w:p w14:paraId="7B53AF8E">
      <w:pPr>
        <w:autoSpaceDE w:val="0"/>
        <w:autoSpaceDN w:val="0"/>
        <w:bidi w:val="0"/>
        <w:spacing w:before="149" w:beforeAutospacing="0" w:afterAutospacing="0" w:line="429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截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至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kern w:val="0"/>
          <w:sz w:val="32"/>
        </w:rPr>
        <w:t>2022</w:t>
      </w:r>
      <w:r>
        <w:rPr>
          <w:rFonts w:ascii="Times New Roman" w:hAnsi="Times New Roman" w:eastAsia="Times New Roman" w:cs="Times New Roman"/>
          <w:bCs/>
          <w:color w:val="000000"/>
          <w:w w:val="9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 xml:space="preserve">12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月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4"/>
          <w:kern w:val="0"/>
          <w:sz w:val="32"/>
        </w:rPr>
        <w:t>31</w:t>
      </w:r>
      <w:r>
        <w:rPr>
          <w:rFonts w:ascii="Times New Roman" w:hAnsi="Times New Roman" w:eastAsia="Times New Roman" w:cs="Times New Roman"/>
          <w:bCs/>
          <w:color w:val="000000"/>
          <w:w w:val="9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w w:val="8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96"/>
          <w:kern w:val="0"/>
          <w:sz w:val="32"/>
        </w:rPr>
        <w:t>4</w:t>
      </w:r>
    </w:p>
    <w:p w14:paraId="19DD7013">
      <w:pPr>
        <w:autoSpaceDE w:val="0"/>
        <w:autoSpaceDN w:val="0"/>
        <w:spacing w:beforeAutospacing="0" w:afterAutospacing="0" w:line="648" w:lineRule="exact"/>
        <w:jc w:val="left"/>
        <w:rPr>
          <w:rFonts w:hint="eastAsia"/>
        </w:rPr>
      </w:pPr>
      <w:r>
        <w:br w:type="column"/>
      </w:r>
    </w:p>
    <w:p w14:paraId="600EF8F5">
      <w:pPr>
        <w:autoSpaceDE w:val="0"/>
        <w:autoSpaceDN w:val="0"/>
        <w:bidi w:val="0"/>
        <w:spacing w:beforeAutospacing="0" w:afterAutospacing="0" w:line="42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般公务用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w w:val="88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96"/>
          <w:kern w:val="0"/>
          <w:sz w:val="32"/>
        </w:rPr>
        <w:t>4</w:t>
      </w:r>
    </w:p>
    <w:p w14:paraId="1D7CC4B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equalWidth="0" w:num="2">
            <w:col w:w="6567" w:space="264"/>
            <w:col w:w="4027"/>
          </w:cols>
        </w:sectPr>
      </w:pPr>
    </w:p>
    <w:p w14:paraId="72CF6CC0">
      <w:pPr>
        <w:autoSpaceDE w:val="0"/>
        <w:autoSpaceDN w:val="0"/>
        <w:bidi w:val="0"/>
        <w:spacing w:before="71" w:beforeAutospacing="0" w:afterAutospacing="0" w:line="42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般执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勤用车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  <w:r>
        <w:rPr>
          <w:rFonts w:ascii="Times New Roman" w:hAnsi="Times New Roman" w:eastAsia="Times New Roman" w:cs="Times New Roman"/>
          <w:bCs/>
          <w:color w:val="000000"/>
          <w:spacing w:val="24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术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车</w:t>
      </w:r>
    </w:p>
    <w:p w14:paraId="2FA81A4C">
      <w:pPr>
        <w:autoSpaceDE w:val="0"/>
        <w:autoSpaceDN w:val="0"/>
        <w:bidi w:val="0"/>
        <w:spacing w:before="71" w:beforeAutospacing="0" w:afterAutospacing="0" w:line="429" w:lineRule="exact"/>
        <w:jc w:val="left"/>
        <w:rPr>
          <w:rFonts w:hint="eastAsia"/>
        </w:rPr>
      </w:pPr>
      <w:r>
        <w:br w:type="column"/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0</w:t>
      </w:r>
    </w:p>
    <w:p w14:paraId="254E4C15">
      <w:pPr>
        <w:autoSpaceDE w:val="0"/>
        <w:autoSpaceDN w:val="0"/>
        <w:bidi w:val="0"/>
        <w:spacing w:before="97" w:beforeAutospacing="0" w:afterAutospacing="0" w:line="326" w:lineRule="exact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247580B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equalWidth="0" w:num="3">
            <w:col w:w="7102" w:space="266"/>
            <w:col w:w="220" w:space="260"/>
            <w:col w:w="3010"/>
          </w:cols>
        </w:sectPr>
      </w:pPr>
    </w:p>
    <w:p w14:paraId="4C0DC97B">
      <w:pPr>
        <w:autoSpaceDE w:val="0"/>
        <w:autoSpaceDN w:val="0"/>
        <w:bidi w:val="0"/>
        <w:spacing w:before="96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31053670">
      <w:pPr>
        <w:autoSpaceDE w:val="0"/>
        <w:autoSpaceDN w:val="0"/>
        <w:bidi w:val="0"/>
        <w:spacing w:before="65" w:beforeAutospacing="0" w:afterAutospacing="0" w:line="499" w:lineRule="exact"/>
        <w:ind w:right="148" w:firstLine="641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部门项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目标管理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，涉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一般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809.41</w:t>
      </w:r>
      <w:r>
        <w:rPr>
          <w:rFonts w:ascii="Times New Roman" w:hAnsi="Times New Roman" w:eastAsia="Times New Roman" w:cs="Times New Roman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2"/>
          <w:w w:val="101"/>
          <w:kern w:val="0"/>
          <w:sz w:val="32"/>
        </w:rPr>
        <w:t>。</w:t>
      </w:r>
    </w:p>
    <w:p w14:paraId="382A527C">
      <w:pPr>
        <w:autoSpaceDE w:val="0"/>
        <w:autoSpaceDN w:val="0"/>
        <w:bidi w:val="0"/>
        <w:spacing w:before="134" w:beforeAutospacing="0" w:afterAutospacing="0" w:line="305" w:lineRule="exact"/>
        <w:ind w:left="60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九、联系</w:t>
      </w:r>
      <w:r>
        <w:rPr>
          <w:rFonts w:ascii="黑体" w:hAnsi="黑体" w:eastAsia="黑体" w:cs="黑体"/>
          <w:bCs/>
          <w:color w:val="000000"/>
          <w:spacing w:val="2"/>
          <w:kern w:val="0"/>
          <w:sz w:val="30"/>
        </w:rPr>
        <w:t>方</w:t>
      </w:r>
      <w:r>
        <w:rPr>
          <w:rFonts w:ascii="黑体" w:hAnsi="黑体" w:eastAsia="黑体" w:cs="黑体"/>
          <w:bCs/>
          <w:color w:val="000000"/>
          <w:spacing w:val="28"/>
          <w:w w:val="90"/>
          <w:kern w:val="0"/>
          <w:sz w:val="30"/>
        </w:rPr>
        <w:t>式</w:t>
      </w:r>
    </w:p>
    <w:p w14:paraId="21042EA4">
      <w:pPr>
        <w:autoSpaceDE w:val="0"/>
        <w:autoSpaceDN w:val="0"/>
        <w:bidi w:val="0"/>
        <w:spacing w:before="174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</w:p>
    <w:p w14:paraId="007B4F4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space="0" w:num="1"/>
        </w:sectPr>
      </w:pPr>
    </w:p>
    <w:p w14:paraId="10785262">
      <w:pPr>
        <w:autoSpaceDE w:val="0"/>
        <w:autoSpaceDN w:val="0"/>
        <w:bidi w:val="0"/>
        <w:spacing w:before="173" w:beforeAutospacing="0" w:afterAutospacing="0" w:line="326" w:lineRule="exact"/>
        <w:ind w:left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联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 w14:paraId="5811D877">
      <w:pPr>
        <w:autoSpaceDE w:val="0"/>
        <w:autoSpaceDN w:val="0"/>
        <w:bidi w:val="0"/>
        <w:spacing w:before="173" w:beforeAutospacing="0" w:afterAutospacing="0" w:line="326" w:lineRule="exact"/>
        <w:ind w:left="1716"/>
        <w:jc w:val="left"/>
        <w:rPr>
          <w:rFonts w:hint="eastAsia"/>
        </w:rPr>
      </w:pPr>
      <w:r>
        <w:br w:type="column"/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电话：</w:t>
      </w:r>
    </w:p>
    <w:p w14:paraId="5A9ACE9B">
      <w:pPr>
        <w:autoSpaceDE w:val="0"/>
        <w:autoSpaceDN w:val="0"/>
        <w:spacing w:beforeAutospacing="0" w:afterAutospacing="0" w:line="436" w:lineRule="exact"/>
        <w:jc w:val="left"/>
        <w:rPr>
          <w:rFonts w:hint="eastAsia"/>
        </w:rPr>
      </w:pPr>
    </w:p>
    <w:p w14:paraId="79FE2DE0">
      <w:pPr>
        <w:autoSpaceDE w:val="0"/>
        <w:autoSpaceDN w:val="0"/>
        <w:bidi w:val="0"/>
        <w:spacing w:beforeAutospacing="0" w:afterAutospacing="0" w:line="305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第二部分</w:t>
      </w:r>
      <w:r>
        <w:rPr>
          <w:rFonts w:ascii="黑体" w:hAnsi="黑体" w:eastAsia="黑体" w:cs="黑体"/>
          <w:bCs/>
          <w:color w:val="000000"/>
          <w:w w:val="99"/>
          <w:kern w:val="0"/>
          <w:sz w:val="30"/>
        </w:rPr>
        <w:t xml:space="preserve"> </w:t>
      </w:r>
      <w:r>
        <w:rPr>
          <w:rFonts w:ascii="黑体" w:hAnsi="黑体" w:eastAsia="黑体" w:cs="黑体"/>
          <w:bCs/>
          <w:color w:val="000000"/>
          <w:spacing w:val="26"/>
          <w:w w:val="90"/>
          <w:kern w:val="0"/>
          <w:sz w:val="30"/>
        </w:rPr>
        <w:t>黄</w:t>
      </w:r>
      <w:r>
        <w:rPr>
          <w:rFonts w:ascii="黑体" w:hAnsi="黑体" w:eastAsia="黑体" w:cs="黑体"/>
          <w:bCs/>
          <w:color w:val="000000"/>
          <w:spacing w:val="16"/>
          <w:w w:val="86"/>
          <w:kern w:val="0"/>
          <w:sz w:val="30"/>
        </w:rPr>
        <w:t>陂</w:t>
      </w:r>
      <w:r>
        <w:rPr>
          <w:rFonts w:ascii="黑体" w:hAnsi="黑体" w:eastAsia="黑体" w:cs="黑体"/>
          <w:bCs/>
          <w:color w:val="000000"/>
          <w:spacing w:val="26"/>
          <w:w w:val="86"/>
          <w:kern w:val="0"/>
          <w:sz w:val="30"/>
        </w:rPr>
        <w:t>区</w:t>
      </w:r>
      <w:r>
        <w:rPr>
          <w:rFonts w:ascii="黑体" w:hAnsi="黑体" w:eastAsia="黑体" w:cs="黑体"/>
          <w:bCs/>
          <w:color w:val="000000"/>
          <w:spacing w:val="16"/>
          <w:w w:val="86"/>
          <w:kern w:val="0"/>
          <w:sz w:val="30"/>
        </w:rPr>
        <w:t>委</w:t>
      </w:r>
      <w:r>
        <w:rPr>
          <w:rFonts w:ascii="黑体" w:hAnsi="黑体" w:eastAsia="黑体" w:cs="黑体"/>
          <w:bCs/>
          <w:color w:val="000000"/>
          <w:spacing w:val="26"/>
          <w:w w:val="86"/>
          <w:kern w:val="0"/>
          <w:sz w:val="30"/>
        </w:rPr>
        <w:t>老</w:t>
      </w:r>
      <w:r>
        <w:rPr>
          <w:rFonts w:ascii="黑体" w:hAnsi="黑体" w:eastAsia="黑体" w:cs="黑体"/>
          <w:bCs/>
          <w:color w:val="000000"/>
          <w:spacing w:val="-2"/>
          <w:w w:val="93"/>
          <w:kern w:val="0"/>
          <w:sz w:val="30"/>
        </w:rPr>
        <w:t>干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部局</w:t>
      </w:r>
      <w:r>
        <w:rPr>
          <w:rFonts w:ascii="黑体" w:hAnsi="黑体" w:eastAsia="黑体" w:cs="黑体"/>
          <w:bCs/>
          <w:color w:val="000000"/>
          <w:w w:val="49"/>
          <w:kern w:val="0"/>
          <w:sz w:val="30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2023</w:t>
      </w:r>
      <w:r>
        <w:rPr>
          <w:rFonts w:ascii="黑体" w:hAnsi="黑体" w:eastAsia="黑体" w:cs="黑体"/>
          <w:bCs/>
          <w:color w:val="000000"/>
          <w:w w:val="51"/>
          <w:kern w:val="0"/>
          <w:sz w:val="30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年部门预算公开表</w:t>
      </w:r>
    </w:p>
    <w:p w14:paraId="43D5D3D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equalWidth="0" w:num="2">
            <w:col w:w="1980" w:space="149"/>
            <w:col w:w="8729"/>
          </w:cols>
        </w:sectPr>
      </w:pPr>
    </w:p>
    <w:p w14:paraId="24D8A51B">
      <w:pPr>
        <w:autoSpaceDE w:val="0"/>
        <w:autoSpaceDN w:val="0"/>
        <w:spacing w:beforeAutospacing="0" w:afterAutospacing="0" w:line="647" w:lineRule="exact"/>
        <w:jc w:val="left"/>
        <w:rPr>
          <w:rFonts w:hint="eastAsia"/>
        </w:rPr>
      </w:pPr>
    </w:p>
    <w:p w14:paraId="6D2FFBF8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29" w:lineRule="exact"/>
        <w:ind w:left="641" w:firstLineChars="0"/>
        <w:jc w:val="left"/>
        <w:rPr>
          <w:rFonts w:hint="eastAsia"/>
        </w:rPr>
      </w:pP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2023</w:t>
      </w:r>
      <w:r>
        <w:rPr>
          <w:rFonts w:ascii="Times New Roman" w:hAnsi="Times New Roman" w:eastAsia="Times New Roman" w:cs="Times New Roman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算公开表</w:t>
      </w:r>
    </w:p>
    <w:p w14:paraId="17DDFD7E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62" w:lineRule="exact"/>
        <w:ind w:left="641" w:right="4619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spacing w:val="1"/>
          <w:w w:val="10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目标表</w:t>
      </w:r>
      <w:r>
        <w:rPr>
          <w:rFonts w:ascii="仿宋" w:hAnsi="仿宋" w:eastAsia="仿宋" w:cs="仿宋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三、部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表（一项一表）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四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8"/>
          <w:w w:val="101"/>
          <w:kern w:val="0"/>
          <w:sz w:val="32"/>
        </w:rPr>
        <w:t>表</w:t>
      </w:r>
    </w:p>
    <w:p w14:paraId="664CD24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83" w:bottom="992" w:left="679" w:header="851" w:footer="992" w:gutter="0"/>
          <w:cols w:space="720" w:num="1"/>
        </w:sectPr>
      </w:pPr>
    </w:p>
    <w:p w14:paraId="79ABAD5D">
      <w:pPr>
        <w:spacing w:beforeAutospacing="0" w:afterAutospacing="0" w:line="14" w:lineRule="exact"/>
        <w:jc w:val="center"/>
        <w:sectPr>
          <w:pgSz w:w="11920" w:h="16840"/>
          <w:pgMar w:top="1426" w:right="1800" w:bottom="1440" w:left="1800" w:header="851" w:footer="992" w:gutter="0"/>
          <w:cols w:space="720" w:num="1"/>
        </w:sectPr>
      </w:pPr>
      <w:bookmarkStart w:id="9" w:name="_bookmark9"/>
      <w:bookmarkEnd w:id="9"/>
    </w:p>
    <w:p w14:paraId="5F4812F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1440" w:left="1800" w:header="851" w:footer="992" w:gutter="0"/>
          <w:cols w:space="720" w:num="1"/>
        </w:sectPr>
      </w:pPr>
    </w:p>
    <w:p w14:paraId="6ED2C0A0">
      <w:pPr>
        <w:spacing w:beforeAutospacing="0" w:afterAutospacing="0" w:line="14" w:lineRule="exact"/>
        <w:jc w:val="center"/>
        <w:sectPr>
          <w:pgSz w:w="11920" w:h="16840"/>
          <w:pgMar w:top="1426" w:right="339" w:bottom="992" w:left="1106" w:header="851" w:footer="992" w:gutter="0"/>
          <w:cols w:space="720" w:num="1"/>
        </w:sectPr>
      </w:pPr>
      <w:bookmarkStart w:id="10" w:name="_bookmark10"/>
      <w:bookmarkEnd w:id="10"/>
    </w:p>
    <w:p w14:paraId="3B0015E2">
      <w:pPr>
        <w:autoSpaceDE w:val="0"/>
        <w:autoSpaceDN w:val="0"/>
        <w:spacing w:beforeAutospacing="0" w:afterAutospacing="0" w:line="538" w:lineRule="exact"/>
        <w:jc w:val="left"/>
        <w:rPr>
          <w:rFonts w:hint="eastAsia"/>
        </w:rPr>
      </w:pPr>
    </w:p>
    <w:p w14:paraId="79D718B7">
      <w:pPr>
        <w:autoSpaceDE w:val="0"/>
        <w:autoSpaceDN w:val="0"/>
        <w:bidi w:val="0"/>
        <w:spacing w:beforeAutospacing="0" w:afterAutospacing="0" w:line="122" w:lineRule="exact"/>
        <w:ind w:left="4584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财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政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拨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款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收</w:t>
      </w:r>
      <w:r>
        <w:rPr>
          <w:rFonts w:ascii="黑体" w:hAnsi="黑体" w:eastAsia="黑体" w:cs="黑体"/>
          <w:b/>
          <w:bCs/>
          <w:color w:val="000000"/>
          <w:spacing w:val="6"/>
          <w:w w:val="93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4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总</w:t>
      </w:r>
      <w:r>
        <w:rPr>
          <w:rFonts w:ascii="黑体" w:hAnsi="黑体" w:eastAsia="黑体" w:cs="黑体"/>
          <w:b/>
          <w:bCs/>
          <w:color w:val="000000"/>
          <w:spacing w:val="-5"/>
          <w:w w:val="87"/>
          <w:kern w:val="0"/>
          <w:sz w:val="12"/>
        </w:rPr>
        <w:t>表</w:t>
      </w:r>
    </w:p>
    <w:p w14:paraId="1FC4193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39" w:bottom="992" w:left="1106" w:header="851" w:footer="992" w:gutter="0"/>
          <w:cols w:space="0" w:num="1"/>
        </w:sectPr>
      </w:pPr>
    </w:p>
    <w:p w14:paraId="6C267C0D">
      <w:pPr>
        <w:spacing w:beforeAutospacing="0" w:afterAutospacing="0" w:line="14" w:lineRule="exact"/>
        <w:jc w:val="center"/>
      </w:pPr>
    </w:p>
    <w:tbl>
      <w:tblPr>
        <w:tblStyle w:val="2"/>
        <w:tblpPr w:topFromText="2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551"/>
        <w:gridCol w:w="1748"/>
        <w:gridCol w:w="551"/>
        <w:gridCol w:w="552"/>
        <w:gridCol w:w="429"/>
        <w:gridCol w:w="429"/>
        <w:gridCol w:w="1628"/>
        <w:gridCol w:w="551"/>
        <w:gridCol w:w="552"/>
        <w:gridCol w:w="429"/>
        <w:gridCol w:w="817"/>
      </w:tblGrid>
      <w:tr w14:paraId="63C281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3BA00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01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表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3E0112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8D3E0C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05E34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ED17BB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80B66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DBC6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A340C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CEEFC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C1DC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A491A8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EC74F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单位：万元</w:t>
            </w:r>
          </w:p>
        </w:tc>
      </w:tr>
      <w:tr w14:paraId="6AB37B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68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0BEFD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9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54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7686" w:type="dxa"/>
            <w:gridSpan w:val="10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E02493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33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72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</w:tr>
      <w:tr w14:paraId="745CF3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37B69">
            <w:pPr>
              <w:autoSpaceDE w:val="0"/>
              <w:autoSpaceDN w:val="0"/>
              <w:spacing w:beforeAutospacing="0" w:afterAutospacing="0" w:line="587" w:lineRule="exact"/>
              <w:jc w:val="left"/>
              <w:rPr>
                <w:rFonts w:hint="eastAsia"/>
              </w:rPr>
            </w:pPr>
          </w:p>
          <w:p w14:paraId="6605F07B">
            <w:pPr>
              <w:autoSpaceDE w:val="0"/>
              <w:autoSpaceDN w:val="0"/>
              <w:bidi w:val="0"/>
              <w:spacing w:beforeAutospacing="0" w:afterAutospacing="0" w:line="120" w:lineRule="exact"/>
              <w:ind w:left="9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7F2AEF"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 w14:paraId="753E701B">
            <w:pPr>
              <w:autoSpaceDE w:val="0"/>
              <w:autoSpaceDN w:val="0"/>
              <w:bidi w:val="0"/>
              <w:spacing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</w:t>
            </w:r>
          </w:p>
          <w:p w14:paraId="152C617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8F514F">
            <w:pPr>
              <w:autoSpaceDE w:val="0"/>
              <w:autoSpaceDN w:val="0"/>
              <w:spacing w:beforeAutospacing="0" w:afterAutospacing="0" w:line="587" w:lineRule="exact"/>
              <w:jc w:val="left"/>
              <w:rPr>
                <w:rFonts w:hint="eastAsia"/>
              </w:rPr>
            </w:pPr>
          </w:p>
          <w:p w14:paraId="0BD04E03">
            <w:pPr>
              <w:autoSpaceDE w:val="0"/>
              <w:autoSpaceDN w:val="0"/>
              <w:bidi w:val="0"/>
              <w:spacing w:beforeAutospacing="0" w:afterAutospacing="0" w:line="120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项目（按支出功能分类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）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5D9B69">
            <w:pPr>
              <w:autoSpaceDE w:val="0"/>
              <w:autoSpaceDN w:val="0"/>
              <w:spacing w:beforeAutospacing="0" w:afterAutospacing="0" w:line="587" w:lineRule="exact"/>
              <w:jc w:val="left"/>
              <w:rPr>
                <w:rFonts w:hint="eastAsia"/>
              </w:rPr>
            </w:pPr>
          </w:p>
          <w:p w14:paraId="651176F2">
            <w:pPr>
              <w:autoSpaceDE w:val="0"/>
              <w:autoSpaceDN w:val="0"/>
              <w:bidi w:val="0"/>
              <w:spacing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D4EDB">
            <w:pPr>
              <w:autoSpaceDE w:val="0"/>
              <w:autoSpaceDN w:val="0"/>
              <w:spacing w:beforeAutospacing="0" w:afterAutospacing="0" w:line="431" w:lineRule="exact"/>
              <w:jc w:val="left"/>
              <w:rPr>
                <w:rFonts w:hint="eastAsia"/>
              </w:rPr>
            </w:pPr>
          </w:p>
          <w:p w14:paraId="21ED65D6">
            <w:pPr>
              <w:autoSpaceDE w:val="0"/>
              <w:autoSpaceDN w:val="0"/>
              <w:bidi w:val="0"/>
              <w:spacing w:beforeAutospacing="0" w:afterAutospacing="0" w:line="1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</w:t>
            </w:r>
          </w:p>
          <w:p w14:paraId="06029E1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公共</w:t>
            </w:r>
          </w:p>
          <w:p w14:paraId="38AB3B2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1DC4E">
            <w:pPr>
              <w:autoSpaceDE w:val="0"/>
              <w:autoSpaceDN w:val="0"/>
              <w:bidi w:val="0"/>
              <w:spacing w:before="119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427C15C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5B13032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4691ED1B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</w:p>
          <w:p w14:paraId="7570D10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7E4D268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52B6E44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CDE53">
            <w:pPr>
              <w:autoSpaceDE w:val="0"/>
              <w:autoSpaceDN w:val="0"/>
              <w:bidi w:val="0"/>
              <w:spacing w:before="43" w:beforeAutospacing="0" w:afterAutospacing="0" w:line="11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国</w:t>
            </w:r>
          </w:p>
          <w:p w14:paraId="3CF74CE1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有</w:t>
            </w:r>
          </w:p>
          <w:p w14:paraId="129184B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3C023FA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</w:t>
            </w:r>
          </w:p>
          <w:p w14:paraId="02FE7C0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1B7A5AA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5A70E79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29D1706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4193A">
            <w:pPr>
              <w:autoSpaceDE w:val="0"/>
              <w:autoSpaceDN w:val="0"/>
              <w:spacing w:beforeAutospacing="0" w:afterAutospacing="0" w:line="587" w:lineRule="exact"/>
              <w:jc w:val="left"/>
              <w:rPr>
                <w:rFonts w:hint="eastAsia"/>
              </w:rPr>
            </w:pPr>
          </w:p>
          <w:p w14:paraId="0151A44C">
            <w:pPr>
              <w:autoSpaceDE w:val="0"/>
              <w:autoSpaceDN w:val="0"/>
              <w:bidi w:val="0"/>
              <w:spacing w:beforeAutospacing="0" w:afterAutospacing="0" w:line="120" w:lineRule="exact"/>
              <w:ind w:left="6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BC0CB">
            <w:pPr>
              <w:autoSpaceDE w:val="0"/>
              <w:autoSpaceDN w:val="0"/>
              <w:spacing w:beforeAutospacing="0" w:afterAutospacing="0" w:line="587" w:lineRule="exact"/>
              <w:jc w:val="left"/>
              <w:rPr>
                <w:rFonts w:hint="eastAsia"/>
              </w:rPr>
            </w:pPr>
          </w:p>
          <w:p w14:paraId="7E92570E">
            <w:pPr>
              <w:autoSpaceDE w:val="0"/>
              <w:autoSpaceDN w:val="0"/>
              <w:bidi w:val="0"/>
              <w:spacing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A80BED">
            <w:pPr>
              <w:autoSpaceDE w:val="0"/>
              <w:autoSpaceDN w:val="0"/>
              <w:spacing w:beforeAutospacing="0" w:afterAutospacing="0" w:line="431" w:lineRule="exact"/>
              <w:jc w:val="left"/>
              <w:rPr>
                <w:rFonts w:hint="eastAsia"/>
              </w:rPr>
            </w:pPr>
          </w:p>
          <w:p w14:paraId="67BB3674">
            <w:pPr>
              <w:autoSpaceDE w:val="0"/>
              <w:autoSpaceDN w:val="0"/>
              <w:bidi w:val="0"/>
              <w:spacing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</w:t>
            </w:r>
          </w:p>
          <w:p w14:paraId="545B45D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公共</w:t>
            </w:r>
          </w:p>
          <w:p w14:paraId="5C619B3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E5307">
            <w:pPr>
              <w:autoSpaceDE w:val="0"/>
              <w:autoSpaceDN w:val="0"/>
              <w:bidi w:val="0"/>
              <w:spacing w:before="119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732EC36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41FE414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6799699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</w:p>
          <w:p w14:paraId="4A5F706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207C57F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3F6C2FE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0A4250">
            <w:pPr>
              <w:autoSpaceDE w:val="0"/>
              <w:autoSpaceDN w:val="0"/>
              <w:spacing w:beforeAutospacing="0" w:afterAutospacing="0" w:line="523" w:lineRule="exact"/>
              <w:jc w:val="left"/>
              <w:rPr>
                <w:rFonts w:hint="eastAsia"/>
              </w:rPr>
            </w:pPr>
          </w:p>
          <w:p w14:paraId="74FF525E">
            <w:pPr>
              <w:autoSpaceDE w:val="0"/>
              <w:autoSpaceDN w:val="0"/>
              <w:bidi w:val="0"/>
              <w:spacing w:beforeAutospacing="0" w:afterAutospacing="0" w:line="129" w:lineRule="exact"/>
              <w:ind w:left="232" w:right="45" w:hanging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国有资本经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营预算</w:t>
            </w:r>
          </w:p>
        </w:tc>
      </w:tr>
      <w:tr w14:paraId="05FAA9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43D04D">
            <w:pPr>
              <w:autoSpaceDE w:val="0"/>
              <w:autoSpaceDN w:val="0"/>
              <w:bidi w:val="0"/>
              <w:spacing w:before="38" w:beforeAutospacing="0" w:afterAutospacing="0" w:line="11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一、一般公共预算财政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拨款收入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7E4C01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F16FB0">
            <w:pPr>
              <w:autoSpaceDE w:val="0"/>
              <w:autoSpaceDN w:val="0"/>
              <w:bidi w:val="0"/>
              <w:spacing w:before="38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201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般公共服务支出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B592C2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761.97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8F3C1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761.97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BAED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3C5F4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A7620">
            <w:pPr>
              <w:autoSpaceDE w:val="0"/>
              <w:autoSpaceDN w:val="0"/>
              <w:bidi w:val="0"/>
              <w:spacing w:before="38" w:beforeAutospacing="0" w:afterAutospacing="0" w:line="11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支出类别分类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DA125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F2257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87CE30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0FBB23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</w:tr>
      <w:tr w14:paraId="508847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4B1179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二、政府性基金预算财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政拨款收入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954BB3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171213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204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共安全支出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565C71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1961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50318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8E1D9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355F7A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一、人员类项目支出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D9C47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CA070E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890A0C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DA727"/>
        </w:tc>
      </w:tr>
      <w:tr w14:paraId="6C642D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F7115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三、国有资本经营预算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财政拨款收入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A222A6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40382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205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育支出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5E2E7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674C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DEF4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57B1CA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527D5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工资福利支出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B8D746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B10C54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082744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B8486C"/>
        </w:tc>
      </w:tr>
      <w:tr w14:paraId="26167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8A628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283EA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A4B2C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206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学技术支出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D0204B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E3A63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A1D0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2C50FC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F6169C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对个人和家庭的补助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78E56F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AD224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1B964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EAD5C4"/>
        </w:tc>
      </w:tr>
      <w:tr w14:paraId="0F9C14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60F15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DD9A8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938A65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207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化旅游体育与传媒支出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333F82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84F0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0D31C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0F9E8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80DAC2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二、运转类项目支出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CCB1C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E6BEF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464BB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34A6F"/>
        </w:tc>
      </w:tr>
      <w:tr w14:paraId="29783D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AFACE6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46231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DA08D2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208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会保障和就业支出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8AB21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16.88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067340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16.88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7EA764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99F6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B92462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公用经费项目支出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ABD49A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082976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66906E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0A7792"/>
        </w:tc>
      </w:tr>
      <w:tr w14:paraId="5A1D26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43928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7FB4D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881B5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生健康支出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D0769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20.09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EF8D10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20.09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DA87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6FEC2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72D95F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其他运转类项目支出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4D42A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884B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C1DF40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D9C195"/>
        </w:tc>
      </w:tr>
      <w:tr w14:paraId="7549C3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02338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F75B9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2A753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211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能环保支出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B1276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FCC1C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CB5A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311FB6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A0277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三、特定目标类项目支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1F20AE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B4CCF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0F0E74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D9158C"/>
        </w:tc>
      </w:tr>
      <w:tr w14:paraId="62B933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4414A0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C3034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D5832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212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乡社区支出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172196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DF918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4906F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A092D5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0018A4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本级支出项目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B060A0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DADBBA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5ADDA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72A8AD"/>
        </w:tc>
      </w:tr>
      <w:tr w14:paraId="7390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DD2DC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A138AC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78E295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213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林水支出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75BE1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D287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C28D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112CC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CA2613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转移性支出项目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70E9E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95F05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CEE41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04182"/>
        </w:tc>
      </w:tr>
      <w:tr w14:paraId="6BABA1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5FDDD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B2E25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03E69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214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通运输支出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A49CA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FABFA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A815B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E6F7A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9ABA56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C5B798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B0B5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4A761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A1AA1"/>
        </w:tc>
      </w:tr>
      <w:tr w14:paraId="386ACD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5FF46C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C42A4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550685">
            <w:pPr>
              <w:autoSpaceDE w:val="0"/>
              <w:autoSpaceDN w:val="0"/>
              <w:bidi w:val="0"/>
              <w:spacing w:before="39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215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源勘探信息等支出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C8C202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4ECBD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50BCBA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DD318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17E3F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D51AC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B91CB3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289FB2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84DD2"/>
        </w:tc>
      </w:tr>
      <w:tr w14:paraId="35233A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0F05E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A7F615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78CFF">
            <w:pPr>
              <w:autoSpaceDE w:val="0"/>
              <w:autoSpaceDN w:val="0"/>
              <w:bidi w:val="0"/>
              <w:spacing w:before="38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216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业服务业等支出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194490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02891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2593A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92A28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2B4EC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FA84E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49842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C98229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BDD4E"/>
        </w:tc>
      </w:tr>
      <w:tr w14:paraId="4C1B6B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BC3681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56FC9A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86995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217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融支出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4C34F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C0518E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5A7C5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6676A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8869E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部门预算支出经济分类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116B4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34C13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A5F007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D57BB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</w:tr>
      <w:tr w14:paraId="7ECC22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66C2B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3CB810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71D82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219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助其他地区支出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978ACF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02438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F876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57C143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2732A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资福利支出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71A79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91A74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37262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E8ECA"/>
        </w:tc>
      </w:tr>
      <w:tr w14:paraId="5F7303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81D59E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0B086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30FCAB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220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然资源海洋气象等支出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E464F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1A5C1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2DDCC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0C2EB9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F0D47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品和服务支出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DE7236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383.75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86A850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383.75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7B1128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07609F"/>
        </w:tc>
      </w:tr>
      <w:tr w14:paraId="021D42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A26D6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BB9DD0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CBC95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221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房保障支出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3EBBB0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10.47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E0A6F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10.47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2AA8A6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5E401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66EEC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303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个人和家庭的补助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F9C3E2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8BD82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E96024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F746E"/>
        </w:tc>
      </w:tr>
      <w:tr w14:paraId="4C7726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C96CB2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FF5E1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032505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222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油物资储备支出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43D91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3DC6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966FEB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A20BE7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DB7C83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307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务利息及费用支出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AA3AC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D99B2"/>
        </w:tc>
        <w:tc>
          <w:tcPr>
            <w:tcW w:w="42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103C1B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1948A2"/>
        </w:tc>
      </w:tr>
      <w:tr w14:paraId="64D854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37966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9D3315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03C58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224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害防治及应急管理支出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830CB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941F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572D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F3A35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AF3EE4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本性支出(基本建设)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28C3D6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DA509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434928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582362"/>
        </w:tc>
      </w:tr>
      <w:tr w14:paraId="433A0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0CC72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A940D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EC5528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227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备费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5A48B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BCFD5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E73A3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3C62A8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C6B6A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本性支出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9E02D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87D05F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0E33A4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6DAC72"/>
        </w:tc>
      </w:tr>
      <w:tr w14:paraId="1D2FB8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A35B1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0C62A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6A7E0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229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CE966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D7DC42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DA8B6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87041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0BE1B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企业补助(基本建设)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1ED3FC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08B577"/>
        </w:tc>
        <w:tc>
          <w:tcPr>
            <w:tcW w:w="42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5B2384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9EB461"/>
        </w:tc>
      </w:tr>
      <w:tr w14:paraId="321C14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7EFA2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DD58C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46F35C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230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移性支出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D455A0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F720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04423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FB33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7E20D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企业补助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1EAFA8">
            <w:pPr>
              <w:autoSpaceDE w:val="0"/>
              <w:autoSpaceDN w:val="0"/>
              <w:bidi w:val="0"/>
              <w:spacing w:before="2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10A56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DF4AEE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3C1DE"/>
        </w:tc>
      </w:tr>
      <w:tr w14:paraId="07E559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CA972A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2EF8A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909A80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231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务还本支出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F71B2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07160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870E6A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F28AF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FAD638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313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社会保障基金补助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A4AC2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72095F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5FA4F7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A7A7D2"/>
        </w:tc>
      </w:tr>
      <w:tr w14:paraId="04DF63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47529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1C3874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3CFE1">
            <w:pPr>
              <w:autoSpaceDE w:val="0"/>
              <w:autoSpaceDN w:val="0"/>
              <w:bidi w:val="0"/>
              <w:spacing w:before="39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232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务付息支出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C40474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B507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A95F4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855EE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B0FF11">
            <w:pPr>
              <w:autoSpaceDE w:val="0"/>
              <w:autoSpaceDN w:val="0"/>
              <w:bidi w:val="0"/>
              <w:spacing w:before="39" w:beforeAutospacing="0" w:afterAutospacing="0" w:line="11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399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90CB06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4C2F5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C5B4C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DE3D3F"/>
        </w:tc>
      </w:tr>
      <w:tr w14:paraId="407C55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CC0C1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F67D5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EE78E4">
            <w:pPr>
              <w:autoSpaceDE w:val="0"/>
              <w:autoSpaceDN w:val="0"/>
              <w:bidi w:val="0"/>
              <w:spacing w:before="38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233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务发行费用支出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6F4F36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34A5C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081BBB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415D4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E1AE1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5E42E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A3A9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D14888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651B8C"/>
        </w:tc>
      </w:tr>
      <w:tr w14:paraId="5A2FE8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B66A1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5710C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F56299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234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2"/>
              </w:rPr>
              <w:t>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疫特别国债安排的支出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61D80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0B688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F5669A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C0CD4D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63E81B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19E0B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08D7F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D4AF09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58591"/>
        </w:tc>
      </w:tr>
      <w:tr w14:paraId="5B42D9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B49613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3496A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BFA1D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4EDC1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D75D5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F8D0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5212DE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869333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4C2052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11251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B2C7E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054E3"/>
        </w:tc>
      </w:tr>
      <w:tr w14:paraId="74BB18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32B6E9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本年收入合计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D5E2F6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2CA32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本年支出合计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DE2C3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04A92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2C96E9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79B37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5EB1C0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本年支出合计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DD7A8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61481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42764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108A55">
            <w:pPr>
              <w:autoSpaceDE w:val="0"/>
              <w:autoSpaceDN w:val="0"/>
              <w:bidi w:val="0"/>
              <w:spacing w:before="29" w:beforeAutospacing="0" w:afterAutospacing="0" w:line="160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</w:tr>
      <w:tr w14:paraId="56F07D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3B56FA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93F03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679168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A2274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3FDB6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5AF76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F34E81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AEDDDC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D63549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8A8242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570D45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ACF716"/>
        </w:tc>
      </w:tr>
      <w:tr w14:paraId="107454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46EC2D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二、上年结余结转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A2AD57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1D8AA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结转下年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BED0F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2CCC5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86008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6B6C8F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A50B41">
            <w:pPr>
              <w:autoSpaceDE w:val="0"/>
              <w:autoSpaceDN w:val="0"/>
              <w:bidi w:val="0"/>
              <w:spacing w:before="37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结转下年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E222B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8CD680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54E28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E05BF7">
            <w:pPr>
              <w:autoSpaceDE w:val="0"/>
              <w:autoSpaceDN w:val="0"/>
              <w:bidi w:val="0"/>
              <w:spacing w:before="29" w:beforeAutospacing="0" w:afterAutospacing="0" w:line="161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</w:tr>
      <w:tr w14:paraId="4993FC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E1C1EC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(一)一般公共预算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6C695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B4DBA5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40DEE1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40E7DF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B4C7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4BCEB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7D00B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A2742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B05DA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CFE13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C7F48B"/>
        </w:tc>
      </w:tr>
      <w:tr w14:paraId="077E2D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897E77">
            <w:pPr>
              <w:autoSpaceDE w:val="0"/>
              <w:autoSpaceDN w:val="0"/>
              <w:bidi w:val="0"/>
              <w:spacing w:before="38" w:beforeAutospacing="0" w:afterAutospacing="0" w:line="120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(二)政府性基金预算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44674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6FC06E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5CA0D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D998F8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988956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2EB34F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93B50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354D4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2705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44ABB8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FC382"/>
        </w:tc>
      </w:tr>
      <w:tr w14:paraId="4FE03C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A2DE82">
            <w:pPr>
              <w:autoSpaceDE w:val="0"/>
              <w:autoSpaceDN w:val="0"/>
              <w:bidi w:val="0"/>
              <w:spacing w:before="39" w:beforeAutospacing="0" w:afterAutospacing="0" w:line="120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(三)国有资本经营预算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5ACDC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6AA05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90CE96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CE1A1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8F958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AA955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D78B3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F5C63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024F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C54E1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1B84A"/>
        </w:tc>
      </w:tr>
      <w:tr w14:paraId="399D21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exact"/>
        </w:trPr>
        <w:tc>
          <w:tcPr>
            <w:tcW w:w="2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A1E0B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FC01A"/>
        </w:tc>
        <w:tc>
          <w:tcPr>
            <w:tcW w:w="17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C2045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8BB7E6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D346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82B72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A4129"/>
        </w:tc>
        <w:tc>
          <w:tcPr>
            <w:tcW w:w="16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6B4C65"/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976D85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57B2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FA9E2"/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8BCE2"/>
        </w:tc>
      </w:tr>
      <w:tr w14:paraId="5294CB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exact"/>
        </w:trPr>
        <w:tc>
          <w:tcPr>
            <w:tcW w:w="21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BE14F9">
            <w:pPr>
              <w:autoSpaceDE w:val="0"/>
              <w:autoSpaceDN w:val="0"/>
              <w:bidi w:val="0"/>
              <w:spacing w:before="4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收入总计</w:t>
            </w:r>
          </w:p>
        </w:tc>
        <w:tc>
          <w:tcPr>
            <w:tcW w:w="5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88A9B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17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37F7A">
            <w:pPr>
              <w:autoSpaceDE w:val="0"/>
              <w:autoSpaceDN w:val="0"/>
              <w:bidi w:val="0"/>
              <w:spacing w:before="4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支出总计</w:t>
            </w:r>
          </w:p>
        </w:tc>
        <w:tc>
          <w:tcPr>
            <w:tcW w:w="5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AC397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12EDD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4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17742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4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01281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16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E70B9">
            <w:pPr>
              <w:autoSpaceDE w:val="0"/>
              <w:autoSpaceDN w:val="0"/>
              <w:bidi w:val="0"/>
              <w:spacing w:before="4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支出总计</w:t>
            </w:r>
          </w:p>
        </w:tc>
        <w:tc>
          <w:tcPr>
            <w:tcW w:w="5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6636E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9D828A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4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875326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  <w:tc>
          <w:tcPr>
            <w:tcW w:w="8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361E6">
            <w:pPr>
              <w:autoSpaceDE w:val="0"/>
              <w:autoSpaceDN w:val="0"/>
              <w:bidi w:val="0"/>
              <w:spacing w:before="34" w:beforeAutospacing="0" w:afterAutospacing="0" w:line="160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0.00</w:t>
            </w:r>
          </w:p>
        </w:tc>
      </w:tr>
    </w:tbl>
    <w:p w14:paraId="204B756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39" w:bottom="992" w:left="1106" w:header="851" w:footer="992" w:gutter="0"/>
          <w:cols w:space="720" w:num="1"/>
        </w:sectPr>
      </w:pPr>
    </w:p>
    <w:p w14:paraId="23CCB5D1">
      <w:pPr>
        <w:spacing w:beforeAutospacing="0" w:afterAutospacing="0" w:line="14" w:lineRule="exact"/>
        <w:jc w:val="center"/>
        <w:sectPr>
          <w:pgSz w:w="11920" w:h="16840"/>
          <w:pgMar w:top="1426" w:right="1697" w:bottom="992" w:left="666" w:header="851" w:footer="992" w:gutter="0"/>
          <w:cols w:space="720" w:num="1"/>
        </w:sectPr>
      </w:pPr>
      <w:bookmarkStart w:id="11" w:name="_bookmark11"/>
      <w:bookmarkEnd w:id="11"/>
    </w:p>
    <w:p w14:paraId="29A35BA8">
      <w:pPr>
        <w:autoSpaceDE w:val="0"/>
        <w:autoSpaceDN w:val="0"/>
        <w:spacing w:beforeAutospacing="0" w:afterAutospacing="0" w:line="762" w:lineRule="exact"/>
        <w:jc w:val="left"/>
        <w:rPr>
          <w:rFonts w:hint="eastAsia"/>
        </w:rPr>
      </w:pPr>
    </w:p>
    <w:p w14:paraId="54A2DB73">
      <w:pPr>
        <w:autoSpaceDE w:val="0"/>
        <w:autoSpaceDN w:val="0"/>
        <w:bidi w:val="0"/>
        <w:spacing w:beforeAutospacing="0" w:afterAutospacing="0" w:line="121" w:lineRule="exact"/>
        <w:ind w:left="4120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一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般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公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共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91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表</w:t>
      </w:r>
    </w:p>
    <w:p w14:paraId="7CE1C9B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7" w:bottom="992" w:left="666" w:header="851" w:footer="992" w:gutter="0"/>
          <w:cols w:space="0" w:num="1"/>
        </w:sectPr>
      </w:pPr>
    </w:p>
    <w:p w14:paraId="1E758F74">
      <w:pPr>
        <w:autoSpaceDE w:val="0"/>
        <w:autoSpaceDN w:val="0"/>
        <w:spacing w:beforeAutospacing="0" w:afterAutospacing="0" w:line="259" w:lineRule="exact"/>
        <w:jc w:val="left"/>
        <w:rPr>
          <w:rFonts w:hint="eastAsia"/>
        </w:rPr>
      </w:pPr>
    </w:p>
    <w:p w14:paraId="58F474C8">
      <w:pPr>
        <w:autoSpaceDE w:val="0"/>
        <w:autoSpaceDN w:val="0"/>
        <w:bidi w:val="0"/>
        <w:spacing w:beforeAutospacing="0" w:afterAutospacing="0" w:line="161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41C6A4C8">
      <w:pPr>
        <w:autoSpaceDE w:val="0"/>
        <w:autoSpaceDN w:val="0"/>
        <w:spacing w:beforeAutospacing="0" w:afterAutospacing="0" w:line="272" w:lineRule="exact"/>
        <w:jc w:val="left"/>
        <w:rPr>
          <w:rFonts w:hint="eastAsia"/>
        </w:rPr>
      </w:pPr>
      <w:r>
        <w:br w:type="column"/>
      </w:r>
    </w:p>
    <w:p w14:paraId="5EAC7662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4C65383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7" w:bottom="992" w:left="666" w:header="851" w:footer="992" w:gutter="0"/>
          <w:cols w:equalWidth="0" w:num="2">
            <w:col w:w="707" w:space="7905"/>
            <w:col w:w="945"/>
          </w:cols>
        </w:sectPr>
      </w:pPr>
    </w:p>
    <w:p w14:paraId="558C0348">
      <w:pPr>
        <w:spacing w:beforeAutospacing="0" w:afterAutospacing="0" w:line="14" w:lineRule="exact"/>
        <w:jc w:val="center"/>
      </w:pPr>
    </w:p>
    <w:tbl>
      <w:tblPr>
        <w:tblStyle w:val="2"/>
        <w:tblpPr w:topFromText="1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6"/>
        <w:gridCol w:w="2037"/>
        <w:gridCol w:w="812"/>
        <w:gridCol w:w="2724"/>
        <w:gridCol w:w="542"/>
        <w:gridCol w:w="541"/>
        <w:gridCol w:w="480"/>
        <w:gridCol w:w="328"/>
        <w:gridCol w:w="1360"/>
      </w:tblGrid>
      <w:tr w14:paraId="1C9338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F0D30">
            <w:pPr>
              <w:autoSpaceDE w:val="0"/>
              <w:autoSpaceDN w:val="0"/>
              <w:spacing w:beforeAutospacing="0" w:afterAutospacing="0" w:line="1390" w:lineRule="exact"/>
              <w:jc w:val="left"/>
              <w:rPr>
                <w:rFonts w:hint="eastAsia"/>
              </w:rPr>
            </w:pPr>
          </w:p>
          <w:p w14:paraId="6722E849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44B91FE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编码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C0B1D4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3CF350FD">
            <w:pPr>
              <w:autoSpaceDE w:val="0"/>
              <w:autoSpaceDN w:val="0"/>
              <w:bidi w:val="0"/>
              <w:spacing w:beforeAutospacing="0" w:afterAutospacing="0" w:line="120" w:lineRule="exact"/>
              <w:ind w:left="7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功能科目名称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9CF24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542C887D">
            <w:pPr>
              <w:autoSpaceDE w:val="0"/>
              <w:autoSpaceDN w:val="0"/>
              <w:bidi w:val="0"/>
              <w:spacing w:beforeAutospacing="0" w:afterAutospacing="0" w:line="120" w:lineRule="exact"/>
              <w:ind w:left="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FA1C7A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5B7012E5">
            <w:pPr>
              <w:autoSpaceDE w:val="0"/>
              <w:autoSpaceDN w:val="0"/>
              <w:bidi w:val="0"/>
              <w:spacing w:beforeAutospacing="0" w:afterAutospacing="0" w:line="120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A03E21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3C9D396E">
            <w:pPr>
              <w:autoSpaceDE w:val="0"/>
              <w:autoSpaceDN w:val="0"/>
              <w:bidi w:val="0"/>
              <w:spacing w:beforeAutospacing="0" w:afterAutospacing="0" w:line="120" w:lineRule="exact"/>
              <w:ind w:left="1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84CFD">
            <w:pPr>
              <w:autoSpaceDE w:val="0"/>
              <w:autoSpaceDN w:val="0"/>
              <w:spacing w:beforeAutospacing="0" w:afterAutospacing="0" w:line="1237" w:lineRule="exact"/>
              <w:jc w:val="left"/>
              <w:rPr>
                <w:rFonts w:hint="eastAsia"/>
              </w:rPr>
            </w:pPr>
          </w:p>
          <w:p w14:paraId="4E7DF5E7">
            <w:pPr>
              <w:autoSpaceDE w:val="0"/>
              <w:autoSpaceDN w:val="0"/>
              <w:bidi w:val="0"/>
              <w:spacing w:beforeAutospacing="0" w:afterAutospacing="0" w:line="11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</w:t>
            </w:r>
          </w:p>
          <w:p w14:paraId="561B0084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类项</w:t>
            </w:r>
          </w:p>
          <w:p w14:paraId="2E70CDE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</w:t>
            </w:r>
          </w:p>
          <w:p w14:paraId="1785F9D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80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AD5711">
            <w:pPr>
              <w:autoSpaceDE w:val="0"/>
              <w:autoSpaceDN w:val="0"/>
              <w:bidi w:val="0"/>
              <w:spacing w:before="107" w:beforeAutospacing="0" w:afterAutospacing="0" w:line="153" w:lineRule="exact"/>
              <w:ind w:left="295" w:right="36" w:hanging="1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运转类项目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5C2ECA">
            <w:pPr>
              <w:autoSpaceDE w:val="0"/>
              <w:autoSpaceDN w:val="0"/>
              <w:spacing w:beforeAutospacing="0" w:afterAutospacing="0" w:line="1405" w:lineRule="exact"/>
              <w:jc w:val="left"/>
              <w:rPr>
                <w:rFonts w:hint="eastAsia"/>
              </w:rPr>
            </w:pPr>
          </w:p>
          <w:p w14:paraId="28253C79">
            <w:pPr>
              <w:autoSpaceDE w:val="0"/>
              <w:autoSpaceDN w:val="0"/>
              <w:bidi w:val="0"/>
              <w:spacing w:beforeAutospacing="0" w:afterAutospacing="0" w:line="128" w:lineRule="exact"/>
              <w:ind w:left="168" w:right="48" w:hanging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项目支 出</w:t>
            </w:r>
          </w:p>
        </w:tc>
      </w:tr>
      <w:tr w14:paraId="278194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1" w:hRule="exact"/>
        </w:trPr>
        <w:tc>
          <w:tcPr>
            <w:tcW w:w="73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2FAA1F">
            <w:pPr>
              <w:autoSpaceDE w:val="0"/>
              <w:autoSpaceDN w:val="0"/>
              <w:spacing w:beforeAutospacing="0" w:afterAutospacing="0" w:line="1390" w:lineRule="exact"/>
              <w:jc w:val="left"/>
              <w:rPr>
                <w:rFonts w:hint="eastAsia"/>
              </w:rPr>
            </w:pPr>
          </w:p>
          <w:p w14:paraId="0FCCB21C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4406B29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编码</w:t>
            </w:r>
          </w:p>
        </w:tc>
        <w:tc>
          <w:tcPr>
            <w:tcW w:w="204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0F75C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7D91A1EA">
            <w:pPr>
              <w:autoSpaceDE w:val="0"/>
              <w:autoSpaceDN w:val="0"/>
              <w:bidi w:val="0"/>
              <w:spacing w:beforeAutospacing="0" w:afterAutospacing="0" w:line="120" w:lineRule="exact"/>
              <w:ind w:left="7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功能科目名称</w:t>
            </w:r>
          </w:p>
        </w:tc>
        <w:tc>
          <w:tcPr>
            <w:tcW w:w="81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3C4E9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08D0B6BF">
            <w:pPr>
              <w:autoSpaceDE w:val="0"/>
              <w:autoSpaceDN w:val="0"/>
              <w:bidi w:val="0"/>
              <w:spacing w:beforeAutospacing="0" w:afterAutospacing="0" w:line="120" w:lineRule="exact"/>
              <w:ind w:left="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73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40E73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14CEF0AC">
            <w:pPr>
              <w:autoSpaceDE w:val="0"/>
              <w:autoSpaceDN w:val="0"/>
              <w:bidi w:val="0"/>
              <w:spacing w:beforeAutospacing="0" w:afterAutospacing="0" w:line="120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4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1B49B0">
            <w:pPr>
              <w:autoSpaceDE w:val="0"/>
              <w:autoSpaceDN w:val="0"/>
              <w:spacing w:beforeAutospacing="0" w:afterAutospacing="0" w:line="1469" w:lineRule="exact"/>
              <w:jc w:val="left"/>
              <w:rPr>
                <w:rFonts w:hint="eastAsia"/>
              </w:rPr>
            </w:pPr>
          </w:p>
          <w:p w14:paraId="40AFF2B6">
            <w:pPr>
              <w:autoSpaceDE w:val="0"/>
              <w:autoSpaceDN w:val="0"/>
              <w:bidi w:val="0"/>
              <w:spacing w:beforeAutospacing="0" w:afterAutospacing="0" w:line="120" w:lineRule="exact"/>
              <w:ind w:left="1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5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5D03E3">
            <w:pPr>
              <w:autoSpaceDE w:val="0"/>
              <w:autoSpaceDN w:val="0"/>
              <w:spacing w:beforeAutospacing="0" w:afterAutospacing="0" w:line="1237" w:lineRule="exact"/>
              <w:jc w:val="left"/>
              <w:rPr>
                <w:rFonts w:hint="eastAsia"/>
              </w:rPr>
            </w:pPr>
          </w:p>
          <w:p w14:paraId="2A8C6139">
            <w:pPr>
              <w:autoSpaceDE w:val="0"/>
              <w:autoSpaceDN w:val="0"/>
              <w:bidi w:val="0"/>
              <w:spacing w:beforeAutospacing="0" w:afterAutospacing="0" w:line="11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</w:t>
            </w:r>
          </w:p>
          <w:p w14:paraId="5759B6FC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类项</w:t>
            </w:r>
          </w:p>
          <w:p w14:paraId="4B521B8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</w:t>
            </w:r>
          </w:p>
          <w:p w14:paraId="67787E7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DE3BA6">
            <w:pPr>
              <w:autoSpaceDE w:val="0"/>
              <w:autoSpaceDN w:val="0"/>
              <w:spacing w:beforeAutospacing="0" w:afterAutospacing="0" w:line="948" w:lineRule="exact"/>
              <w:jc w:val="left"/>
              <w:rPr>
                <w:rFonts w:hint="eastAsia"/>
              </w:rPr>
            </w:pPr>
          </w:p>
          <w:p w14:paraId="6281A652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公用</w:t>
            </w:r>
          </w:p>
          <w:p w14:paraId="1A13837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经费</w:t>
            </w:r>
          </w:p>
          <w:p w14:paraId="5B6F67B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  <w:p w14:paraId="0A813C8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8393C">
            <w:pPr>
              <w:autoSpaceDE w:val="0"/>
              <w:autoSpaceDN w:val="0"/>
              <w:spacing w:beforeAutospacing="0" w:afterAutospacing="0" w:line="559" w:lineRule="exact"/>
              <w:jc w:val="left"/>
              <w:rPr>
                <w:rFonts w:hint="eastAsia"/>
              </w:rPr>
            </w:pPr>
          </w:p>
          <w:p w14:paraId="03E5C0F8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67DBC32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14FDA70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</w:t>
            </w:r>
          </w:p>
          <w:p w14:paraId="3A774955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转</w:t>
            </w:r>
          </w:p>
          <w:p w14:paraId="74CEE1A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  <w:p w14:paraId="317A6E8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</w:t>
            </w:r>
          </w:p>
          <w:p w14:paraId="3A56531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</w:t>
            </w:r>
          </w:p>
          <w:p w14:paraId="64CD446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</w:p>
          <w:p w14:paraId="7F9E9D0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12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5FCAF">
            <w:pPr>
              <w:autoSpaceDE w:val="0"/>
              <w:autoSpaceDN w:val="0"/>
              <w:spacing w:beforeAutospacing="0" w:afterAutospacing="0" w:line="1405" w:lineRule="exact"/>
              <w:jc w:val="left"/>
              <w:rPr>
                <w:rFonts w:hint="eastAsia"/>
              </w:rPr>
            </w:pPr>
          </w:p>
          <w:p w14:paraId="56F7F884">
            <w:pPr>
              <w:autoSpaceDE w:val="0"/>
              <w:autoSpaceDN w:val="0"/>
              <w:bidi w:val="0"/>
              <w:spacing w:beforeAutospacing="0" w:afterAutospacing="0" w:line="128" w:lineRule="exact"/>
              <w:ind w:left="168" w:right="48" w:hanging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项目支 出</w:t>
            </w:r>
          </w:p>
        </w:tc>
      </w:tr>
      <w:tr w14:paraId="2FC4A6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DF464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71FA2C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0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CDA301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BA426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40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E3770A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E8370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099FA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21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E9103D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24DD5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7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</w:tr>
      <w:tr w14:paraId="2829C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9AC72"/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D5BABB"/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1C853"/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59361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B60585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C4F8F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BD4D98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F2A7A4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F507B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0909D2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756702"/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0EE7FC"/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A9E4D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391DDA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D93589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09E9EB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AE36B1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B7A51F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95727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360FB3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19642B"/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32ADF2"/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F64A57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23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DA5A9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229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7F201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048BB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D5645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869B69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EDD54C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31FC77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2D17FB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2010301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62CD5C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行政运行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30699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56912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349" w:right="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区委员会老干部局本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4E6B75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160.19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6DA7E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140.40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F7709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19.79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AB44D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358C73"/>
        </w:tc>
      </w:tr>
      <w:tr w14:paraId="03C746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B415D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2010302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B8C014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一般行政管理事务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80831A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6D84A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349" w:right="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区委员会老干部局本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A8F2B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138.92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29202E"/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CE133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9429AD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82716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138.92</w:t>
            </w:r>
          </w:p>
        </w:tc>
      </w:tr>
      <w:tr w14:paraId="104B51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B0295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9C27A2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0AF637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92815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22222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177.71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AD3EB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131.45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26B8E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8.26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A8D865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A0876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38.00</w:t>
            </w:r>
          </w:p>
        </w:tc>
      </w:tr>
      <w:tr w14:paraId="23B2B2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E46BC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02532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保险缴费支出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B1599C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C4251C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01EC0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01B177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09CF96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60D6BA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F90701"/>
        </w:tc>
      </w:tr>
      <w:tr w14:paraId="7F7246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32A36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2101101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546C0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行政单位医疗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503E4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9F8845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1F564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1FB01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E19F9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B22CC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BB6FA"/>
        </w:tc>
      </w:tr>
      <w:tr w14:paraId="7EA40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24233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2210202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8A082C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提租补贴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1BB66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6B04A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CFF97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2.00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140CFE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2.00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633B7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AD74F8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4D181"/>
        </w:tc>
      </w:tr>
      <w:tr w14:paraId="66B5DF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67193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8C335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154BBD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C1120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D9CE9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121.72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4886D3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54.88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724CC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2.26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9ADF4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EEA12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64.58</w:t>
            </w:r>
          </w:p>
        </w:tc>
      </w:tr>
      <w:tr w14:paraId="10E259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1314C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2013250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6A801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F335B6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0A13DE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773E89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5.00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C5E97"/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15E723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C802EC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2CE93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30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5.00</w:t>
            </w:r>
          </w:p>
        </w:tc>
      </w:tr>
      <w:tr w14:paraId="06E49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189B6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59428C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保险缴费支出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06031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9F9DD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F4F27D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B19A69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237A1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69512F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AC302"/>
        </w:tc>
      </w:tr>
      <w:tr w14:paraId="15D7CD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66EF9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2101102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F50DE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事业单位医疗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020B1B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0CD98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41570E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7FC63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B9A48F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07705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F2ACD9"/>
        </w:tc>
      </w:tr>
      <w:tr w14:paraId="1FC30A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60367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2210201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F159B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DB553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61A18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6D3D3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23AC8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1548DF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BDBF3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5B78E4"/>
        </w:tc>
      </w:tr>
      <w:tr w14:paraId="6F65BB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7D30E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2210202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DDE70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提租补贴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8609A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30D7C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E832E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0.50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B7FB4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8D77D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1B75C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471F38"/>
        </w:tc>
      </w:tr>
      <w:tr w14:paraId="119B91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EDC18C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439E10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17C46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96003">
            <w:pPr>
              <w:autoSpaceDE w:val="0"/>
              <w:autoSpaceDN w:val="0"/>
              <w:bidi w:val="0"/>
              <w:spacing w:before="110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EA7451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158.44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D9489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51.51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338699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1.93</w:t>
            </w:r>
          </w:p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FC7F02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F8AE9F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105.00</w:t>
            </w:r>
          </w:p>
        </w:tc>
      </w:tr>
      <w:tr w14:paraId="056452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D21307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94D0D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保险缴费支出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3BD8C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F7441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DEE82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A713EC">
            <w:pPr>
              <w:autoSpaceDE w:val="0"/>
              <w:autoSpaceDN w:val="0"/>
              <w:bidi w:val="0"/>
              <w:spacing w:before="99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26359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B2CBAB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7DA7EC"/>
        </w:tc>
      </w:tr>
      <w:tr w14:paraId="44D10F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9F94CA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2101102</w:t>
            </w:r>
          </w:p>
        </w:tc>
        <w:tc>
          <w:tcPr>
            <w:tcW w:w="20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ADDEE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事业单位医疗</w:t>
            </w:r>
          </w:p>
        </w:tc>
        <w:tc>
          <w:tcPr>
            <w:tcW w:w="8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B93E7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739DCA">
            <w:pPr>
              <w:autoSpaceDE w:val="0"/>
              <w:autoSpaceDN w:val="0"/>
              <w:bidi w:val="0"/>
              <w:spacing w:before="108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CD5737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B2A09A">
            <w:pPr>
              <w:autoSpaceDE w:val="0"/>
              <w:autoSpaceDN w:val="0"/>
              <w:bidi w:val="0"/>
              <w:spacing w:before="9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3100C"/>
        </w:tc>
        <w:tc>
          <w:tcPr>
            <w:tcW w:w="3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CCEB2"/>
        </w:tc>
        <w:tc>
          <w:tcPr>
            <w:tcW w:w="12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CDECE0"/>
        </w:tc>
      </w:tr>
      <w:tr w14:paraId="0F88D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exact"/>
        </w:trPr>
        <w:tc>
          <w:tcPr>
            <w:tcW w:w="7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39B91E">
            <w:pPr>
              <w:autoSpaceDE w:val="0"/>
              <w:autoSpaceDN w:val="0"/>
              <w:bidi w:val="0"/>
              <w:spacing w:before="107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2210201</w:t>
            </w:r>
          </w:p>
        </w:tc>
        <w:tc>
          <w:tcPr>
            <w:tcW w:w="20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74C87">
            <w:pPr>
              <w:autoSpaceDE w:val="0"/>
              <w:autoSpaceDN w:val="0"/>
              <w:bidi w:val="0"/>
              <w:spacing w:before="117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8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2BD7F">
            <w:pPr>
              <w:autoSpaceDE w:val="0"/>
              <w:autoSpaceDN w:val="0"/>
              <w:bidi w:val="0"/>
              <w:spacing w:before="107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6B26C7">
            <w:pPr>
              <w:autoSpaceDE w:val="0"/>
              <w:autoSpaceDN w:val="0"/>
              <w:bidi w:val="0"/>
              <w:spacing w:before="117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FB4CC">
            <w:pPr>
              <w:autoSpaceDE w:val="0"/>
              <w:autoSpaceDN w:val="0"/>
              <w:bidi w:val="0"/>
              <w:spacing w:before="107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5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A4C342">
            <w:pPr>
              <w:autoSpaceDE w:val="0"/>
              <w:autoSpaceDN w:val="0"/>
              <w:bidi w:val="0"/>
              <w:spacing w:before="107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4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9CCBD"/>
        </w:tc>
        <w:tc>
          <w:tcPr>
            <w:tcW w:w="3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42B82"/>
        </w:tc>
        <w:tc>
          <w:tcPr>
            <w:tcW w:w="12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F3DA0B"/>
        </w:tc>
      </w:tr>
    </w:tbl>
    <w:p w14:paraId="74C0009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7" w:bottom="992" w:left="666" w:header="851" w:footer="992" w:gutter="0"/>
          <w:cols w:space="720" w:num="1"/>
        </w:sectPr>
      </w:pPr>
    </w:p>
    <w:p w14:paraId="193B213F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73" w:header="851" w:footer="992" w:gutter="0"/>
          <w:cols w:space="720" w:num="1"/>
        </w:sectPr>
      </w:pPr>
      <w:bookmarkStart w:id="12" w:name="_bookmark12"/>
      <w:bookmarkEnd w:id="12"/>
    </w:p>
    <w:p w14:paraId="14208495">
      <w:pPr>
        <w:spacing w:beforeAutospacing="0" w:afterAutospacing="0" w:line="14" w:lineRule="exact"/>
        <w:jc w:val="center"/>
      </w:pPr>
      <w:r>
        <w:pict>
          <v:shape id="imagerId6" o:spid="_x0000_s1149" o:spt="75" type="#_x0000_t75" style="position:absolute;left:0pt;margin-left:32.25pt;margin-top:118.8pt;height:571.45pt;width:41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</w:p>
    <w:p w14:paraId="3AEB980C">
      <w:pPr>
        <w:autoSpaceDE w:val="0"/>
        <w:autoSpaceDN w:val="0"/>
        <w:spacing w:beforeAutospacing="0" w:afterAutospacing="0" w:line="697" w:lineRule="exact"/>
        <w:jc w:val="left"/>
        <w:rPr>
          <w:rFonts w:hint="eastAsia"/>
        </w:rPr>
      </w:pPr>
    </w:p>
    <w:p w14:paraId="56854306">
      <w:pPr>
        <w:autoSpaceDE w:val="0"/>
        <w:autoSpaceDN w:val="0"/>
        <w:bidi w:val="0"/>
        <w:spacing w:beforeAutospacing="0" w:afterAutospacing="0" w:line="122" w:lineRule="exact"/>
        <w:ind w:left="3357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一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般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公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共</w:t>
      </w:r>
      <w:r>
        <w:rPr>
          <w:rFonts w:ascii="黑体" w:hAnsi="黑体" w:eastAsia="黑体" w:cs="黑体"/>
          <w:b/>
          <w:bCs/>
          <w:color w:val="000000"/>
          <w:w w:val="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92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基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4"/>
          <w:kern w:val="0"/>
          <w:sz w:val="12"/>
        </w:rPr>
        <w:t>本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-5"/>
          <w:w w:val="87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91"/>
          <w:kern w:val="0"/>
          <w:sz w:val="12"/>
        </w:rPr>
        <w:t>表</w:t>
      </w:r>
    </w:p>
    <w:p w14:paraId="5E678B2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0" w:num="1"/>
        </w:sectPr>
      </w:pPr>
    </w:p>
    <w:p w14:paraId="5B52EA9C">
      <w:pPr>
        <w:autoSpaceDE w:val="0"/>
        <w:autoSpaceDN w:val="0"/>
        <w:bidi w:val="0"/>
        <w:spacing w:before="18" w:beforeAutospacing="0" w:afterAutospacing="0" w:line="16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03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405BC9DA">
      <w:pPr>
        <w:autoSpaceDE w:val="0"/>
        <w:autoSpaceDN w:val="0"/>
        <w:bidi w:val="0"/>
        <w:spacing w:before="29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104F0F1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equalWidth="0" w:num="2">
            <w:col w:w="600" w:space="6840"/>
            <w:col w:w="1907"/>
          </w:cols>
        </w:sectPr>
      </w:pPr>
    </w:p>
    <w:p w14:paraId="63420DB4">
      <w:pPr>
        <w:autoSpaceDE w:val="0"/>
        <w:autoSpaceDN w:val="0"/>
        <w:bidi w:val="0"/>
        <w:spacing w:before="16" w:beforeAutospacing="0" w:afterAutospacing="0" w:line="119" w:lineRule="exact"/>
        <w:ind w:left="694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基本支出</w:t>
      </w:r>
    </w:p>
    <w:p w14:paraId="69660E9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0" w:num="1"/>
        </w:sectPr>
      </w:pPr>
    </w:p>
    <w:p w14:paraId="185A0528">
      <w:pPr>
        <w:autoSpaceDE w:val="0"/>
        <w:autoSpaceDN w:val="0"/>
        <w:bidi w:val="0"/>
        <w:spacing w:before="121" w:beforeAutospacing="0" w:afterAutospacing="0" w:line="119" w:lineRule="exact"/>
        <w:ind w:left="3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经济科目</w:t>
      </w:r>
    </w:p>
    <w:p w14:paraId="5231E314">
      <w:pPr>
        <w:autoSpaceDE w:val="0"/>
        <w:autoSpaceDN w:val="0"/>
        <w:bidi w:val="0"/>
        <w:spacing w:before="34" w:beforeAutospacing="0" w:afterAutospacing="0" w:line="120" w:lineRule="exact"/>
        <w:ind w:left="15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编码</w:t>
      </w:r>
    </w:p>
    <w:p w14:paraId="639DCD51">
      <w:pPr>
        <w:autoSpaceDE w:val="0"/>
        <w:autoSpaceDN w:val="0"/>
        <w:bidi w:val="0"/>
        <w:spacing w:before="197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经济科目名称</w:t>
      </w:r>
    </w:p>
    <w:p w14:paraId="396F88FC">
      <w:pPr>
        <w:autoSpaceDE w:val="0"/>
        <w:autoSpaceDN w:val="0"/>
        <w:bidi w:val="0"/>
        <w:spacing w:before="197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单位编码</w:t>
      </w:r>
    </w:p>
    <w:p w14:paraId="5BDF66BA">
      <w:pPr>
        <w:autoSpaceDE w:val="0"/>
        <w:autoSpaceDN w:val="0"/>
        <w:bidi w:val="0"/>
        <w:spacing w:before="197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单位名称</w:t>
      </w:r>
    </w:p>
    <w:p w14:paraId="4A4AACC2">
      <w:pPr>
        <w:autoSpaceDE w:val="0"/>
        <w:autoSpaceDN w:val="0"/>
        <w:spacing w:beforeAutospacing="0" w:afterAutospacing="0" w:line="279" w:lineRule="exact"/>
        <w:jc w:val="left"/>
        <w:rPr>
          <w:rFonts w:hint="eastAsia"/>
        </w:rPr>
      </w:pPr>
      <w:r>
        <w:br w:type="column"/>
      </w:r>
    </w:p>
    <w:p w14:paraId="2C8CD7D0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小计</w:t>
      </w:r>
    </w:p>
    <w:p w14:paraId="10D0F21D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人员</w:t>
      </w:r>
    </w:p>
    <w:p w14:paraId="5C0CD07F">
      <w:pPr>
        <w:autoSpaceDE w:val="0"/>
        <w:autoSpaceDN w:val="0"/>
        <w:bidi w:val="0"/>
        <w:spacing w:beforeAutospacing="0" w:afterAutospacing="0" w:line="152" w:lineRule="exact"/>
        <w:ind w:right="124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类项</w:t>
      </w:r>
      <w:r>
        <w:rPr>
          <w:rFonts w:ascii="宋体" w:hAnsi="宋体" w:eastAsia="宋体" w:cs="宋体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公用经费项 目支</w:t>
      </w:r>
      <w:r>
        <w:rPr>
          <w:rFonts w:ascii="宋体" w:hAnsi="宋体" w:eastAsia="宋体" w:cs="宋体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目支出</w:t>
      </w:r>
    </w:p>
    <w:p w14:paraId="1112305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equalWidth="0" w:num="6">
            <w:col w:w="571" w:space="670"/>
            <w:col w:w="780" w:space="698"/>
            <w:col w:w="540" w:space="1301"/>
            <w:col w:w="540" w:space="1236"/>
            <w:col w:w="300" w:space="252"/>
            <w:col w:w="2459"/>
          </w:cols>
        </w:sectPr>
      </w:pPr>
    </w:p>
    <w:p w14:paraId="0FE24F49">
      <w:pPr>
        <w:autoSpaceDE w:val="0"/>
        <w:autoSpaceDN w:val="0"/>
        <w:bidi w:val="0"/>
        <w:spacing w:before="193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</w:t>
      </w:r>
      <w:r>
        <w:rPr>
          <w:rFonts w:ascii="Calibri" w:hAnsi="Calibri" w:eastAsia="Calibri" w:cs="Calibri"/>
          <w:bCs/>
          <w:color w:val="000000"/>
          <w:spacing w:val="1239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</w:t>
      </w:r>
      <w:r>
        <w:rPr>
          <w:rFonts w:ascii="Calibri" w:hAnsi="Calibri" w:eastAsia="Calibri" w:cs="Calibri"/>
          <w:bCs/>
          <w:color w:val="000000"/>
          <w:spacing w:val="1273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</w:t>
      </w:r>
    </w:p>
    <w:p w14:paraId="3C3372E2">
      <w:pPr>
        <w:autoSpaceDE w:val="0"/>
        <w:autoSpaceDN w:val="0"/>
        <w:spacing w:beforeAutospacing="0" w:afterAutospacing="0" w:line="495" w:lineRule="exact"/>
        <w:jc w:val="left"/>
        <w:rPr>
          <w:rFonts w:hint="eastAsia"/>
        </w:rPr>
      </w:pPr>
    </w:p>
    <w:p w14:paraId="4C4EB35C">
      <w:pPr>
        <w:numPr>
          <w:ilvl w:val="0"/>
          <w:numId w:val="16"/>
        </w:numPr>
        <w:autoSpaceDE w:val="0"/>
        <w:autoSpaceDN w:val="0"/>
        <w:bidi w:val="0"/>
        <w:spacing w:beforeAutospacing="0" w:afterAutospacing="0" w:line="160" w:lineRule="exact"/>
        <w:ind w:firstLineChars="0"/>
        <w:jc w:val="left"/>
        <w:rPr>
          <w:rFonts w:hint="eastAsia"/>
        </w:rPr>
      </w:pPr>
    </w:p>
    <w:p w14:paraId="25BB66A9">
      <w:pPr>
        <w:numPr>
          <w:ilvl w:val="0"/>
          <w:numId w:val="16"/>
        </w:numPr>
        <w:autoSpaceDE w:val="0"/>
        <w:autoSpaceDN w:val="0"/>
        <w:bidi w:val="0"/>
        <w:spacing w:before="8" w:beforeAutospacing="0" w:afterAutospacing="0" w:line="160" w:lineRule="exact"/>
        <w:ind w:firstLineChars="0"/>
        <w:jc w:val="left"/>
        <w:rPr>
          <w:rFonts w:hint="eastAsia"/>
        </w:rPr>
      </w:pPr>
    </w:p>
    <w:p w14:paraId="7D923C68">
      <w:pPr>
        <w:numPr>
          <w:ilvl w:val="0"/>
          <w:numId w:val="16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13F0105A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30108</w:t>
      </w:r>
    </w:p>
    <w:p w14:paraId="115F08AB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30110</w:t>
      </w:r>
    </w:p>
    <w:p w14:paraId="606F7C30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30113</w:t>
      </w:r>
    </w:p>
    <w:p w14:paraId="7D29AC6C">
      <w:pPr>
        <w:autoSpaceDE w:val="0"/>
        <w:autoSpaceDN w:val="0"/>
        <w:bidi w:val="0"/>
        <w:spacing w:before="8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30199</w:t>
      </w:r>
    </w:p>
    <w:p w14:paraId="643423DD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30201</w:t>
      </w:r>
    </w:p>
    <w:p w14:paraId="6090040B">
      <w:pPr>
        <w:numPr>
          <w:ilvl w:val="0"/>
          <w:numId w:val="17"/>
        </w:numPr>
        <w:autoSpaceDE w:val="0"/>
        <w:autoSpaceDN w:val="0"/>
        <w:bidi w:val="0"/>
        <w:spacing w:before="5" w:beforeAutospacing="0" w:afterAutospacing="0" w:line="160" w:lineRule="exact"/>
        <w:ind w:firstLineChars="0"/>
        <w:jc w:val="left"/>
        <w:rPr>
          <w:rFonts w:hint="eastAsia"/>
        </w:rPr>
      </w:pPr>
    </w:p>
    <w:p w14:paraId="33F71A47">
      <w:pPr>
        <w:numPr>
          <w:ilvl w:val="0"/>
          <w:numId w:val="17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020774FA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30231</w:t>
      </w:r>
    </w:p>
    <w:p w14:paraId="74FE6EC6">
      <w:pPr>
        <w:autoSpaceDE w:val="0"/>
        <w:autoSpaceDN w:val="0"/>
        <w:bidi w:val="0"/>
        <w:spacing w:before="8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30239</w:t>
      </w:r>
    </w:p>
    <w:p w14:paraId="38DD9AF4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30299</w:t>
      </w:r>
    </w:p>
    <w:p w14:paraId="40BE87DA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30302</w:t>
      </w:r>
    </w:p>
    <w:p w14:paraId="73E84F95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30307</w:t>
      </w:r>
    </w:p>
    <w:p w14:paraId="00279B51">
      <w:pPr>
        <w:numPr>
          <w:ilvl w:val="0"/>
          <w:numId w:val="18"/>
        </w:numPr>
        <w:autoSpaceDE w:val="0"/>
        <w:autoSpaceDN w:val="0"/>
        <w:bidi w:val="0"/>
        <w:spacing w:before="3" w:beforeAutospacing="0" w:afterAutospacing="0" w:line="160" w:lineRule="exact"/>
        <w:ind w:firstLineChars="0"/>
        <w:jc w:val="left"/>
        <w:rPr>
          <w:rFonts w:hint="eastAsia"/>
        </w:rPr>
      </w:pPr>
    </w:p>
    <w:p w14:paraId="1A94A9D1">
      <w:pPr>
        <w:numPr>
          <w:ilvl w:val="0"/>
          <w:numId w:val="18"/>
        </w:numPr>
        <w:autoSpaceDE w:val="0"/>
        <w:autoSpaceDN w:val="0"/>
        <w:bidi w:val="0"/>
        <w:spacing w:before="8" w:beforeAutospacing="0" w:afterAutospacing="0" w:line="160" w:lineRule="exact"/>
        <w:ind w:firstLineChars="0"/>
        <w:jc w:val="left"/>
        <w:rPr>
          <w:rFonts w:hint="eastAsia"/>
        </w:rPr>
      </w:pPr>
    </w:p>
    <w:p w14:paraId="24465977">
      <w:pPr>
        <w:numPr>
          <w:ilvl w:val="0"/>
          <w:numId w:val="18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64B68525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30108</w:t>
      </w:r>
    </w:p>
    <w:p w14:paraId="00B8AA76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30110</w:t>
      </w:r>
    </w:p>
    <w:p w14:paraId="2C82C48A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30113</w:t>
      </w:r>
    </w:p>
    <w:p w14:paraId="5D58EA8A">
      <w:pPr>
        <w:autoSpaceDE w:val="0"/>
        <w:autoSpaceDN w:val="0"/>
        <w:bidi w:val="0"/>
        <w:spacing w:before="8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30199</w:t>
      </w:r>
    </w:p>
    <w:p w14:paraId="513970D2">
      <w:pPr>
        <w:numPr>
          <w:ilvl w:val="0"/>
          <w:numId w:val="19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29F807D2">
      <w:pPr>
        <w:numPr>
          <w:ilvl w:val="0"/>
          <w:numId w:val="19"/>
        </w:numPr>
        <w:autoSpaceDE w:val="0"/>
        <w:autoSpaceDN w:val="0"/>
        <w:bidi w:val="0"/>
        <w:spacing w:before="5" w:beforeAutospacing="0" w:afterAutospacing="0" w:line="160" w:lineRule="exact"/>
        <w:ind w:firstLineChars="0"/>
        <w:jc w:val="left"/>
        <w:rPr>
          <w:rFonts w:hint="eastAsia"/>
        </w:rPr>
      </w:pPr>
    </w:p>
    <w:p w14:paraId="4397BCBA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30211</w:t>
      </w:r>
    </w:p>
    <w:p w14:paraId="54891EEA">
      <w:pPr>
        <w:numPr>
          <w:ilvl w:val="0"/>
          <w:numId w:val="20"/>
        </w:numPr>
        <w:autoSpaceDE w:val="0"/>
        <w:autoSpaceDN w:val="0"/>
        <w:bidi w:val="0"/>
        <w:spacing w:before="3" w:beforeAutospacing="0" w:afterAutospacing="0" w:line="160" w:lineRule="exact"/>
        <w:ind w:firstLineChars="0"/>
        <w:jc w:val="left"/>
        <w:rPr>
          <w:rFonts w:hint="eastAsia"/>
        </w:rPr>
      </w:pPr>
    </w:p>
    <w:p w14:paraId="1B2B1FA8">
      <w:pPr>
        <w:numPr>
          <w:ilvl w:val="0"/>
          <w:numId w:val="20"/>
        </w:numPr>
        <w:autoSpaceDE w:val="0"/>
        <w:autoSpaceDN w:val="0"/>
        <w:bidi w:val="0"/>
        <w:spacing w:before="8" w:beforeAutospacing="0" w:afterAutospacing="0" w:line="160" w:lineRule="exact"/>
        <w:ind w:firstLineChars="0"/>
        <w:jc w:val="left"/>
        <w:rPr>
          <w:rFonts w:hint="eastAsia"/>
        </w:rPr>
      </w:pPr>
    </w:p>
    <w:p w14:paraId="2E3A8BAF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30239</w:t>
      </w:r>
    </w:p>
    <w:p w14:paraId="4281EF17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30299</w:t>
      </w:r>
    </w:p>
    <w:p w14:paraId="7F2F6B98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30302</w:t>
      </w:r>
    </w:p>
    <w:p w14:paraId="03A76E65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30307</w:t>
      </w:r>
    </w:p>
    <w:p w14:paraId="60088D2D">
      <w:pPr>
        <w:numPr>
          <w:ilvl w:val="0"/>
          <w:numId w:val="21"/>
        </w:numPr>
        <w:autoSpaceDE w:val="0"/>
        <w:autoSpaceDN w:val="0"/>
        <w:bidi w:val="0"/>
        <w:spacing w:before="8" w:beforeAutospacing="0" w:afterAutospacing="0" w:line="160" w:lineRule="exact"/>
        <w:ind w:firstLineChars="0"/>
        <w:jc w:val="left"/>
        <w:rPr>
          <w:rFonts w:hint="eastAsia"/>
        </w:rPr>
      </w:pPr>
    </w:p>
    <w:p w14:paraId="2507E03E">
      <w:pPr>
        <w:numPr>
          <w:ilvl w:val="0"/>
          <w:numId w:val="21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4A88E826">
      <w:pPr>
        <w:numPr>
          <w:ilvl w:val="0"/>
          <w:numId w:val="21"/>
        </w:numPr>
        <w:autoSpaceDE w:val="0"/>
        <w:autoSpaceDN w:val="0"/>
        <w:bidi w:val="0"/>
        <w:spacing w:before="5" w:beforeAutospacing="0" w:afterAutospacing="0" w:line="160" w:lineRule="exact"/>
        <w:ind w:firstLineChars="0"/>
        <w:jc w:val="left"/>
        <w:rPr>
          <w:rFonts w:hint="eastAsia"/>
        </w:rPr>
      </w:pPr>
    </w:p>
    <w:p w14:paraId="6B16AB69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30108</w:t>
      </w:r>
    </w:p>
    <w:p w14:paraId="59B8AB8A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30110</w:t>
      </w:r>
    </w:p>
    <w:p w14:paraId="587F6A6E">
      <w:pPr>
        <w:autoSpaceDE w:val="0"/>
        <w:autoSpaceDN w:val="0"/>
        <w:bidi w:val="0"/>
        <w:spacing w:before="8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30113</w:t>
      </w:r>
    </w:p>
    <w:p w14:paraId="16CE3971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30199</w:t>
      </w:r>
    </w:p>
    <w:p w14:paraId="222A7F05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30201</w:t>
      </w:r>
    </w:p>
    <w:p w14:paraId="7A61195E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30226</w:t>
      </w:r>
    </w:p>
    <w:p w14:paraId="1DAE2A2E">
      <w:pPr>
        <w:numPr>
          <w:ilvl w:val="0"/>
          <w:numId w:val="22"/>
        </w:numPr>
        <w:autoSpaceDE w:val="0"/>
        <w:autoSpaceDN w:val="0"/>
        <w:bidi w:val="0"/>
        <w:spacing w:before="3" w:beforeAutospacing="0" w:afterAutospacing="0" w:line="160" w:lineRule="exact"/>
        <w:ind w:firstLineChars="0"/>
        <w:jc w:val="left"/>
        <w:rPr>
          <w:rFonts w:hint="eastAsia"/>
        </w:rPr>
      </w:pPr>
    </w:p>
    <w:p w14:paraId="526EFB77">
      <w:pPr>
        <w:numPr>
          <w:ilvl w:val="0"/>
          <w:numId w:val="22"/>
        </w:numPr>
        <w:autoSpaceDE w:val="0"/>
        <w:autoSpaceDN w:val="0"/>
        <w:bidi w:val="0"/>
        <w:spacing w:before="8" w:beforeAutospacing="0" w:afterAutospacing="0" w:line="160" w:lineRule="exact"/>
        <w:ind w:firstLineChars="0"/>
        <w:jc w:val="left"/>
        <w:rPr>
          <w:rFonts w:hint="eastAsia"/>
        </w:rPr>
      </w:pPr>
    </w:p>
    <w:p w14:paraId="527ACE21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30239</w:t>
      </w:r>
    </w:p>
    <w:p w14:paraId="06EAB3C7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30299</w:t>
      </w:r>
    </w:p>
    <w:p w14:paraId="738ECFE4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30302</w:t>
      </w:r>
    </w:p>
    <w:p w14:paraId="5BCC7A3E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30307</w:t>
      </w:r>
    </w:p>
    <w:p w14:paraId="6395CFA7">
      <w:pPr>
        <w:numPr>
          <w:ilvl w:val="0"/>
          <w:numId w:val="23"/>
        </w:numPr>
        <w:autoSpaceDE w:val="0"/>
        <w:autoSpaceDN w:val="0"/>
        <w:bidi w:val="0"/>
        <w:spacing w:before="8" w:beforeAutospacing="0" w:afterAutospacing="0" w:line="160" w:lineRule="exact"/>
        <w:ind w:firstLineChars="0"/>
        <w:jc w:val="left"/>
        <w:rPr>
          <w:rFonts w:hint="eastAsia"/>
        </w:rPr>
      </w:pPr>
    </w:p>
    <w:p w14:paraId="532516DC">
      <w:pPr>
        <w:numPr>
          <w:ilvl w:val="0"/>
          <w:numId w:val="23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717DB5B9">
      <w:pPr>
        <w:numPr>
          <w:ilvl w:val="0"/>
          <w:numId w:val="23"/>
        </w:numPr>
        <w:autoSpaceDE w:val="0"/>
        <w:autoSpaceDN w:val="0"/>
        <w:bidi w:val="0"/>
        <w:spacing w:before="5" w:beforeAutospacing="0" w:afterAutospacing="0" w:line="160" w:lineRule="exact"/>
        <w:ind w:firstLineChars="0"/>
        <w:jc w:val="left"/>
        <w:rPr>
          <w:rFonts w:hint="eastAsia"/>
        </w:rPr>
      </w:pPr>
    </w:p>
    <w:p w14:paraId="399AE0A3">
      <w:pPr>
        <w:numPr>
          <w:ilvl w:val="0"/>
          <w:numId w:val="24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2B622D19">
      <w:pPr>
        <w:numPr>
          <w:ilvl w:val="0"/>
          <w:numId w:val="24"/>
        </w:numPr>
        <w:autoSpaceDE w:val="0"/>
        <w:autoSpaceDN w:val="0"/>
        <w:bidi w:val="0"/>
        <w:spacing w:before="3" w:beforeAutospacing="0" w:afterAutospacing="0" w:line="160" w:lineRule="exact"/>
        <w:ind w:firstLineChars="0"/>
        <w:jc w:val="left"/>
        <w:rPr>
          <w:rFonts w:hint="eastAsia"/>
        </w:rPr>
      </w:pPr>
    </w:p>
    <w:p w14:paraId="2330D8D2">
      <w:pPr>
        <w:autoSpaceDE w:val="0"/>
        <w:autoSpaceDN w:val="0"/>
        <w:bidi w:val="0"/>
        <w:spacing w:before="8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30110</w:t>
      </w:r>
    </w:p>
    <w:p w14:paraId="6272B4CB">
      <w:pPr>
        <w:numPr>
          <w:ilvl w:val="0"/>
          <w:numId w:val="25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7C412BA8">
      <w:pPr>
        <w:numPr>
          <w:ilvl w:val="0"/>
          <w:numId w:val="25"/>
        </w:numPr>
        <w:autoSpaceDE w:val="0"/>
        <w:autoSpaceDN w:val="0"/>
        <w:bidi w:val="0"/>
        <w:spacing w:before="5" w:beforeAutospacing="0" w:afterAutospacing="0" w:line="160" w:lineRule="exact"/>
        <w:ind w:firstLineChars="0"/>
        <w:jc w:val="left"/>
        <w:rPr>
          <w:rFonts w:hint="eastAsia"/>
        </w:rPr>
      </w:pPr>
    </w:p>
    <w:p w14:paraId="4CB9064F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30199</w:t>
      </w:r>
    </w:p>
    <w:p w14:paraId="52BAA3D6">
      <w:pPr>
        <w:autoSpaceDE w:val="0"/>
        <w:autoSpaceDN w:val="0"/>
        <w:bidi w:val="0"/>
        <w:spacing w:before="7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30201</w:t>
      </w:r>
    </w:p>
    <w:p w14:paraId="6958725F">
      <w:pPr>
        <w:autoSpaceDE w:val="0"/>
        <w:autoSpaceDN w:val="0"/>
        <w:bidi w:val="0"/>
        <w:spacing w:before="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30211</w:t>
      </w:r>
    </w:p>
    <w:p w14:paraId="5735F204">
      <w:pPr>
        <w:numPr>
          <w:ilvl w:val="0"/>
          <w:numId w:val="26"/>
        </w:numPr>
        <w:autoSpaceDE w:val="0"/>
        <w:autoSpaceDN w:val="0"/>
        <w:bidi w:val="0"/>
        <w:spacing w:before="5" w:beforeAutospacing="0" w:afterAutospacing="0" w:line="161" w:lineRule="exact"/>
        <w:ind w:firstLineChars="0"/>
        <w:jc w:val="left"/>
        <w:rPr>
          <w:rFonts w:hint="eastAsia"/>
        </w:rPr>
      </w:pPr>
    </w:p>
    <w:p w14:paraId="51FC0646">
      <w:pPr>
        <w:numPr>
          <w:ilvl w:val="0"/>
          <w:numId w:val="26"/>
        </w:numPr>
        <w:autoSpaceDE w:val="0"/>
        <w:autoSpaceDN w:val="0"/>
        <w:bidi w:val="0"/>
        <w:spacing w:before="5" w:beforeAutospacing="0" w:afterAutospacing="0" w:line="160" w:lineRule="exact"/>
        <w:ind w:firstLineChars="0"/>
        <w:jc w:val="left"/>
        <w:rPr>
          <w:rFonts w:hint="eastAsia"/>
        </w:rPr>
      </w:pPr>
    </w:p>
    <w:p w14:paraId="2EBB368B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30299</w:t>
      </w:r>
    </w:p>
    <w:p w14:paraId="20D9CB73">
      <w:pPr>
        <w:autoSpaceDE w:val="0"/>
        <w:autoSpaceDN w:val="0"/>
        <w:bidi w:val="0"/>
        <w:spacing w:before="41" w:beforeAutospacing="0" w:afterAutospacing="0" w:line="120" w:lineRule="exact"/>
        <w:ind w:left="2119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出</w:t>
      </w:r>
    </w:p>
    <w:p w14:paraId="6E7B2D3E">
      <w:pPr>
        <w:autoSpaceDE w:val="0"/>
        <w:autoSpaceDN w:val="0"/>
        <w:bidi w:val="0"/>
        <w:spacing w:before="32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</w:t>
      </w:r>
      <w:r>
        <w:rPr>
          <w:rFonts w:ascii="Calibri" w:hAnsi="Calibri" w:eastAsia="Calibri" w:cs="Calibri"/>
          <w:bCs/>
          <w:color w:val="000000"/>
          <w:spacing w:val="161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5</w:t>
      </w:r>
      <w:r>
        <w:rPr>
          <w:rFonts w:ascii="Calibri" w:hAnsi="Calibri" w:eastAsia="Calibri" w:cs="Calibri"/>
          <w:bCs/>
          <w:color w:val="000000"/>
          <w:spacing w:val="464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6</w:t>
      </w:r>
      <w:r>
        <w:rPr>
          <w:rFonts w:ascii="Calibri" w:hAnsi="Calibri" w:eastAsia="Calibri" w:cs="Calibri"/>
          <w:bCs/>
          <w:color w:val="000000"/>
          <w:spacing w:val="594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7</w:t>
      </w:r>
    </w:p>
    <w:p w14:paraId="04AE534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720" w:num="1"/>
        </w:sectPr>
      </w:pPr>
    </w:p>
    <w:p w14:paraId="07536594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73" w:header="851" w:footer="992" w:gutter="0"/>
          <w:cols w:space="720" w:num="1"/>
        </w:sectPr>
      </w:pPr>
      <w:bookmarkStart w:id="13" w:name="_bookmark13"/>
      <w:bookmarkEnd w:id="13"/>
    </w:p>
    <w:p w14:paraId="347F5471">
      <w:pPr>
        <w:autoSpaceDE w:val="0"/>
        <w:autoSpaceDN w:val="0"/>
        <w:spacing w:beforeAutospacing="0" w:afterAutospacing="0" w:line="514" w:lineRule="exact"/>
        <w:jc w:val="left"/>
        <w:rPr>
          <w:rFonts w:hint="eastAsia"/>
        </w:rPr>
      </w:pPr>
    </w:p>
    <w:p w14:paraId="1AF6BFD4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基本工资</w:t>
      </w:r>
    </w:p>
    <w:p w14:paraId="6553CF60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津贴补贴</w:t>
      </w:r>
    </w:p>
    <w:p w14:paraId="7C399CAE">
      <w:pPr>
        <w:autoSpaceDE w:val="0"/>
        <w:autoSpaceDN w:val="0"/>
        <w:bidi w:val="0"/>
        <w:spacing w:before="46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奖金</w:t>
      </w:r>
    </w:p>
    <w:p w14:paraId="602FA951">
      <w:pPr>
        <w:autoSpaceDE w:val="0"/>
        <w:autoSpaceDN w:val="0"/>
        <w:bidi w:val="0"/>
        <w:spacing w:beforeAutospacing="0" w:afterAutospacing="0" w:line="166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机关事业单位基本养老保险缴费</w:t>
      </w:r>
      <w:r>
        <w:rPr>
          <w:rFonts w:ascii="宋体" w:hAnsi="宋体" w:eastAsia="宋体" w:cs="宋体"/>
          <w:bCs/>
          <w:color w:val="0000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其他工资福利支出</w:t>
      </w:r>
    </w:p>
    <w:p w14:paraId="137D88B6">
      <w:pPr>
        <w:autoSpaceDE w:val="0"/>
        <w:autoSpaceDN w:val="0"/>
        <w:bidi w:val="0"/>
        <w:spacing w:before="45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办公费</w:t>
      </w:r>
    </w:p>
    <w:p w14:paraId="1671FAE0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工会经费</w:t>
      </w:r>
    </w:p>
    <w:p w14:paraId="708A0E94">
      <w:pPr>
        <w:autoSpaceDE w:val="0"/>
        <w:autoSpaceDN w:val="0"/>
        <w:bidi w:val="0"/>
        <w:spacing w:before="46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福利费</w:t>
      </w:r>
    </w:p>
    <w:p w14:paraId="1D5582A7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公务用车运行维护费</w:t>
      </w:r>
    </w:p>
    <w:p w14:paraId="49D229E4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其他交通费用</w:t>
      </w:r>
    </w:p>
    <w:p w14:paraId="417985E3">
      <w:pPr>
        <w:autoSpaceDE w:val="0"/>
        <w:autoSpaceDN w:val="0"/>
        <w:bidi w:val="0"/>
        <w:spacing w:before="45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其他商品和服务支出</w:t>
      </w:r>
    </w:p>
    <w:p w14:paraId="3BCA0DC6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退休费</w:t>
      </w:r>
    </w:p>
    <w:p w14:paraId="0C06DB2B">
      <w:pPr>
        <w:autoSpaceDE w:val="0"/>
        <w:autoSpaceDN w:val="0"/>
        <w:bidi w:val="0"/>
        <w:spacing w:before="46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医疗费补助</w:t>
      </w:r>
    </w:p>
    <w:p w14:paraId="4B18A7CA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基本工资</w:t>
      </w:r>
    </w:p>
    <w:p w14:paraId="33825FAD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津贴补贴</w:t>
      </w:r>
    </w:p>
    <w:p w14:paraId="71087D3A">
      <w:pPr>
        <w:autoSpaceDE w:val="0"/>
        <w:autoSpaceDN w:val="0"/>
        <w:bidi w:val="0"/>
        <w:spacing w:before="45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奖金</w:t>
      </w:r>
    </w:p>
    <w:p w14:paraId="0A43125D">
      <w:pPr>
        <w:autoSpaceDE w:val="0"/>
        <w:autoSpaceDN w:val="0"/>
        <w:bidi w:val="0"/>
        <w:spacing w:beforeAutospacing="0" w:afterAutospacing="0" w:line="165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机关事业单位基本养老保险缴费</w:t>
      </w:r>
      <w:r>
        <w:rPr>
          <w:rFonts w:ascii="宋体" w:hAnsi="宋体" w:eastAsia="宋体" w:cs="宋体"/>
          <w:bCs/>
          <w:color w:val="0000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其他工资福利支出</w:t>
      </w:r>
    </w:p>
    <w:p w14:paraId="146968C1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办公费</w:t>
      </w:r>
    </w:p>
    <w:p w14:paraId="093EFEBB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印刷费</w:t>
      </w:r>
    </w:p>
    <w:p w14:paraId="41D7462F">
      <w:pPr>
        <w:autoSpaceDE w:val="0"/>
        <w:autoSpaceDN w:val="0"/>
        <w:bidi w:val="0"/>
        <w:spacing w:before="45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差旅费</w:t>
      </w:r>
    </w:p>
    <w:p w14:paraId="6679C668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工会经费</w:t>
      </w:r>
    </w:p>
    <w:p w14:paraId="318FC52F">
      <w:pPr>
        <w:autoSpaceDE w:val="0"/>
        <w:autoSpaceDN w:val="0"/>
        <w:bidi w:val="0"/>
        <w:spacing w:before="46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福利费</w:t>
      </w:r>
    </w:p>
    <w:p w14:paraId="007E4154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其他交通费用</w:t>
      </w:r>
    </w:p>
    <w:p w14:paraId="2C87FDF7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其他商品和服务支出</w:t>
      </w:r>
    </w:p>
    <w:p w14:paraId="64BAA4E1">
      <w:pPr>
        <w:autoSpaceDE w:val="0"/>
        <w:autoSpaceDN w:val="0"/>
        <w:bidi w:val="0"/>
        <w:spacing w:before="45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退休费</w:t>
      </w:r>
    </w:p>
    <w:p w14:paraId="235B8EAA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医疗费补助</w:t>
      </w:r>
    </w:p>
    <w:p w14:paraId="0088E0C1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基本工资</w:t>
      </w:r>
    </w:p>
    <w:p w14:paraId="504BD435">
      <w:pPr>
        <w:autoSpaceDE w:val="0"/>
        <w:autoSpaceDN w:val="0"/>
        <w:bidi w:val="0"/>
        <w:spacing w:before="43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津贴补贴</w:t>
      </w:r>
    </w:p>
    <w:p w14:paraId="3B2452B0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奖金</w:t>
      </w:r>
    </w:p>
    <w:p w14:paraId="3BFC35D9">
      <w:pPr>
        <w:autoSpaceDE w:val="0"/>
        <w:autoSpaceDN w:val="0"/>
        <w:bidi w:val="0"/>
        <w:spacing w:beforeAutospacing="0" w:afterAutospacing="0" w:line="164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机关事业单位基本养老保险缴费</w:t>
      </w:r>
      <w:r>
        <w:rPr>
          <w:rFonts w:ascii="宋体" w:hAnsi="宋体" w:eastAsia="宋体" w:cs="宋体"/>
          <w:bCs/>
          <w:color w:val="0000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其他工资福利支出</w:t>
      </w:r>
    </w:p>
    <w:p w14:paraId="6AA3E02D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办公费</w:t>
      </w:r>
    </w:p>
    <w:p w14:paraId="34B3734A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劳务费</w:t>
      </w:r>
    </w:p>
    <w:p w14:paraId="5D3684BD">
      <w:pPr>
        <w:autoSpaceDE w:val="0"/>
        <w:autoSpaceDN w:val="0"/>
        <w:bidi w:val="0"/>
        <w:spacing w:before="43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工会经费</w:t>
      </w:r>
    </w:p>
    <w:p w14:paraId="69A660F9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福利费</w:t>
      </w:r>
    </w:p>
    <w:p w14:paraId="0706BA2E">
      <w:pPr>
        <w:autoSpaceDE w:val="0"/>
        <w:autoSpaceDN w:val="0"/>
        <w:bidi w:val="0"/>
        <w:spacing w:before="44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其他交通费用</w:t>
      </w:r>
    </w:p>
    <w:p w14:paraId="6260C91B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其他商品和服务支出</w:t>
      </w:r>
    </w:p>
    <w:p w14:paraId="2E3EB4EA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退休费</w:t>
      </w:r>
    </w:p>
    <w:p w14:paraId="10FDE7DC">
      <w:pPr>
        <w:autoSpaceDE w:val="0"/>
        <w:autoSpaceDN w:val="0"/>
        <w:bidi w:val="0"/>
        <w:spacing w:before="43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医疗费补助</w:t>
      </w:r>
    </w:p>
    <w:p w14:paraId="6FC0B107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基本工资</w:t>
      </w:r>
    </w:p>
    <w:p w14:paraId="46616551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津贴补贴</w:t>
      </w:r>
    </w:p>
    <w:p w14:paraId="09B153BF">
      <w:pPr>
        <w:autoSpaceDE w:val="0"/>
        <w:autoSpaceDN w:val="0"/>
        <w:bidi w:val="0"/>
        <w:spacing w:before="43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奖金</w:t>
      </w:r>
    </w:p>
    <w:p w14:paraId="673120CD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绩效工资</w:t>
      </w:r>
    </w:p>
    <w:p w14:paraId="74F12462">
      <w:pPr>
        <w:autoSpaceDE w:val="0"/>
        <w:autoSpaceDN w:val="0"/>
        <w:bidi w:val="0"/>
        <w:spacing w:beforeAutospacing="0" w:afterAutospacing="0" w:line="164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机关事业单位基本养老保险缴费</w:t>
      </w:r>
      <w:r>
        <w:rPr>
          <w:rFonts w:ascii="宋体" w:hAnsi="宋体" w:eastAsia="宋体" w:cs="宋体"/>
          <w:bCs/>
          <w:color w:val="0000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住房公积金</w:t>
      </w:r>
    </w:p>
    <w:p w14:paraId="0277D245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其他工资福利支出</w:t>
      </w:r>
    </w:p>
    <w:p w14:paraId="279C5E2E">
      <w:pPr>
        <w:autoSpaceDE w:val="0"/>
        <w:autoSpaceDN w:val="0"/>
        <w:bidi w:val="0"/>
        <w:spacing w:before="46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办公费</w:t>
      </w:r>
    </w:p>
    <w:p w14:paraId="52B9D192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差旅费</w:t>
      </w:r>
    </w:p>
    <w:p w14:paraId="2A67AEF9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工会经费</w:t>
      </w:r>
    </w:p>
    <w:p w14:paraId="1D8BFD4C">
      <w:pPr>
        <w:autoSpaceDE w:val="0"/>
        <w:autoSpaceDN w:val="0"/>
        <w:bidi w:val="0"/>
        <w:spacing w:before="43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福利费</w:t>
      </w:r>
    </w:p>
    <w:p w14:paraId="3018E849">
      <w:pPr>
        <w:autoSpaceDE w:val="0"/>
        <w:autoSpaceDN w:val="0"/>
        <w:bidi w:val="0"/>
        <w:spacing w:before="48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其他商品和服务支出</w:t>
      </w:r>
    </w:p>
    <w:p w14:paraId="0F9DABC9">
      <w:pPr>
        <w:autoSpaceDE w:val="0"/>
        <w:autoSpaceDN w:val="0"/>
        <w:spacing w:beforeAutospacing="0" w:afterAutospacing="0" w:line="1002" w:lineRule="exact"/>
        <w:jc w:val="left"/>
        <w:rPr>
          <w:rFonts w:hint="eastAsia"/>
        </w:rPr>
      </w:pPr>
      <w:r>
        <w:br w:type="column"/>
      </w:r>
    </w:p>
    <w:p w14:paraId="7EC401C1">
      <w:pPr>
        <w:autoSpaceDE w:val="0"/>
        <w:autoSpaceDN w:val="0"/>
        <w:bidi w:val="0"/>
        <w:spacing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职工基本医疗保险缴费</w:t>
      </w:r>
    </w:p>
    <w:p w14:paraId="1A390546">
      <w:pPr>
        <w:autoSpaceDE w:val="0"/>
        <w:autoSpaceDN w:val="0"/>
        <w:spacing w:beforeAutospacing="0" w:afterAutospacing="0" w:line="2033" w:lineRule="exact"/>
        <w:jc w:val="left"/>
        <w:rPr>
          <w:rFonts w:hint="eastAsia"/>
        </w:rPr>
      </w:pPr>
    </w:p>
    <w:p w14:paraId="5D71D7EB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职工基本医疗保险缴费</w:t>
      </w:r>
    </w:p>
    <w:p w14:paraId="2C0F38A7">
      <w:pPr>
        <w:autoSpaceDE w:val="0"/>
        <w:autoSpaceDN w:val="0"/>
        <w:spacing w:beforeAutospacing="0" w:afterAutospacing="0" w:line="2199" w:lineRule="exact"/>
        <w:jc w:val="left"/>
        <w:rPr>
          <w:rFonts w:hint="eastAsia"/>
        </w:rPr>
      </w:pPr>
    </w:p>
    <w:p w14:paraId="69CEDFAD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职工基本医疗保险缴费</w:t>
      </w:r>
    </w:p>
    <w:p w14:paraId="3DB7760E">
      <w:pPr>
        <w:autoSpaceDE w:val="0"/>
        <w:autoSpaceDN w:val="0"/>
        <w:spacing w:beforeAutospacing="0" w:afterAutospacing="0" w:line="2198" w:lineRule="exact"/>
        <w:jc w:val="left"/>
        <w:rPr>
          <w:rFonts w:hint="eastAsia"/>
        </w:rPr>
      </w:pPr>
    </w:p>
    <w:p w14:paraId="38418BF1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职工基本医疗保险缴费</w:t>
      </w:r>
    </w:p>
    <w:p w14:paraId="254F4509">
      <w:pPr>
        <w:autoSpaceDE w:val="0"/>
        <w:autoSpaceDN w:val="0"/>
        <w:spacing w:beforeAutospacing="0" w:afterAutospacing="0" w:line="1002" w:lineRule="exact"/>
        <w:jc w:val="left"/>
        <w:rPr>
          <w:rFonts w:hint="eastAsia"/>
        </w:rPr>
      </w:pPr>
      <w:r>
        <w:br w:type="column"/>
      </w:r>
    </w:p>
    <w:p w14:paraId="26C4F13F">
      <w:pPr>
        <w:autoSpaceDE w:val="0"/>
        <w:autoSpaceDN w:val="0"/>
        <w:bidi w:val="0"/>
        <w:spacing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住房公积金</w:t>
      </w:r>
    </w:p>
    <w:p w14:paraId="5EA12397">
      <w:pPr>
        <w:autoSpaceDE w:val="0"/>
        <w:autoSpaceDN w:val="0"/>
        <w:spacing w:beforeAutospacing="0" w:afterAutospacing="0" w:line="2033" w:lineRule="exact"/>
        <w:jc w:val="left"/>
        <w:rPr>
          <w:rFonts w:hint="eastAsia"/>
        </w:rPr>
      </w:pPr>
    </w:p>
    <w:p w14:paraId="0FC8D5F6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住房公积金</w:t>
      </w:r>
    </w:p>
    <w:p w14:paraId="15C71D40">
      <w:pPr>
        <w:autoSpaceDE w:val="0"/>
        <w:autoSpaceDN w:val="0"/>
        <w:spacing w:beforeAutospacing="0" w:afterAutospacing="0" w:line="2199" w:lineRule="exact"/>
        <w:jc w:val="left"/>
        <w:rPr>
          <w:rFonts w:hint="eastAsia"/>
        </w:rPr>
      </w:pPr>
    </w:p>
    <w:p w14:paraId="56F7CDCF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住房公积金</w:t>
      </w:r>
    </w:p>
    <w:p w14:paraId="7A8932DF">
      <w:pPr>
        <w:autoSpaceDE w:val="0"/>
        <w:autoSpaceDN w:val="0"/>
        <w:spacing w:beforeAutospacing="0" w:afterAutospacing="0" w:line="2198" w:lineRule="exact"/>
        <w:jc w:val="left"/>
        <w:rPr>
          <w:rFonts w:hint="eastAsia"/>
        </w:rPr>
      </w:pPr>
    </w:p>
    <w:p w14:paraId="71DED079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其他社会保障缴费</w:t>
      </w:r>
    </w:p>
    <w:p w14:paraId="5C9204C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720" w:num="1"/>
        </w:sectPr>
      </w:pPr>
    </w:p>
    <w:p w14:paraId="63EA7812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73" w:header="851" w:footer="992" w:gutter="0"/>
          <w:cols w:space="720" w:num="1"/>
        </w:sectPr>
      </w:pPr>
      <w:bookmarkStart w:id="14" w:name="_bookmark14"/>
      <w:bookmarkEnd w:id="14"/>
    </w:p>
    <w:p w14:paraId="591A5416">
      <w:pPr>
        <w:autoSpaceDE w:val="0"/>
        <w:autoSpaceDN w:val="0"/>
        <w:bidi w:val="0"/>
        <w:spacing w:before="173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07</w:t>
      </w:r>
    </w:p>
    <w:p w14:paraId="1175FE55">
      <w:pPr>
        <w:autoSpaceDE w:val="0"/>
        <w:autoSpaceDN w:val="0"/>
        <w:bidi w:val="0"/>
        <w:spacing w:before="5" w:beforeAutospacing="0" w:afterAutospacing="0" w:line="161" w:lineRule="exact"/>
        <w:ind w:left="12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kern w:val="0"/>
          <w:sz w:val="12"/>
        </w:rPr>
        <w:t>021</w:t>
      </w:r>
      <w:r>
        <w:rPr>
          <w:rFonts w:ascii="Calibri" w:hAnsi="Calibri" w:eastAsia="Calibri" w:cs="Calibri"/>
          <w:bCs/>
          <w:color w:val="000000"/>
          <w:w w:val="5"/>
          <w:kern w:val="0"/>
          <w:sz w:val="12"/>
        </w:rPr>
        <w:t xml:space="preserve"> </w:t>
      </w:r>
    </w:p>
    <w:p w14:paraId="3F6D33D8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3B14B817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239AA486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1A493C7B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5978B149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73065CB3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4D422F9E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6500B71D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08EE0565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46BFC400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228EC5ED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0005E0DA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58638DDC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5CA72F07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021001</w:t>
      </w:r>
    </w:p>
    <w:p w14:paraId="194DAE1F">
      <w:pPr>
        <w:numPr>
          <w:ilvl w:val="0"/>
          <w:numId w:val="27"/>
        </w:numPr>
        <w:autoSpaceDE w:val="0"/>
        <w:autoSpaceDN w:val="0"/>
        <w:bidi w:val="0"/>
        <w:spacing w:before="5" w:beforeAutospacing="0" w:afterAutospacing="0" w:line="161" w:lineRule="exact"/>
        <w:ind w:left="240" w:firstLineChars="0"/>
        <w:jc w:val="left"/>
        <w:rPr>
          <w:rFonts w:hint="eastAsia"/>
        </w:rPr>
      </w:pPr>
    </w:p>
    <w:p w14:paraId="25551540">
      <w:pPr>
        <w:numPr>
          <w:ilvl w:val="0"/>
          <w:numId w:val="27"/>
        </w:numPr>
        <w:autoSpaceDE w:val="0"/>
        <w:autoSpaceDN w:val="0"/>
        <w:bidi w:val="0"/>
        <w:spacing w:before="5" w:beforeAutospacing="0" w:afterAutospacing="0" w:line="160" w:lineRule="exact"/>
        <w:ind w:left="240" w:firstLineChars="0"/>
        <w:jc w:val="left"/>
        <w:rPr>
          <w:rFonts w:hint="eastAsia"/>
        </w:rPr>
      </w:pPr>
    </w:p>
    <w:p w14:paraId="2D83DA2A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56198B99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49A3EAEC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574A3C32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79E5C065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1CB35FA1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763D6B1B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66DD292A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60752F96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0488CFC3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44B80E0F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5E89A1C3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56444FA4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0CE83D43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021002</w:t>
      </w:r>
    </w:p>
    <w:p w14:paraId="21F7AAF1">
      <w:pPr>
        <w:numPr>
          <w:ilvl w:val="0"/>
          <w:numId w:val="28"/>
        </w:numPr>
        <w:autoSpaceDE w:val="0"/>
        <w:autoSpaceDN w:val="0"/>
        <w:bidi w:val="0"/>
        <w:spacing w:before="5" w:beforeAutospacing="0" w:afterAutospacing="0" w:line="160" w:lineRule="exact"/>
        <w:ind w:left="240" w:firstLineChars="0"/>
        <w:jc w:val="left"/>
        <w:rPr>
          <w:rFonts w:hint="eastAsia"/>
        </w:rPr>
      </w:pPr>
    </w:p>
    <w:p w14:paraId="0BC250A7">
      <w:pPr>
        <w:numPr>
          <w:ilvl w:val="0"/>
          <w:numId w:val="28"/>
        </w:numPr>
        <w:autoSpaceDE w:val="0"/>
        <w:autoSpaceDN w:val="0"/>
        <w:bidi w:val="0"/>
        <w:spacing w:before="5" w:beforeAutospacing="0" w:afterAutospacing="0" w:line="161" w:lineRule="exact"/>
        <w:ind w:left="240" w:firstLineChars="0"/>
        <w:jc w:val="left"/>
        <w:rPr>
          <w:rFonts w:hint="eastAsia"/>
        </w:rPr>
      </w:pPr>
    </w:p>
    <w:p w14:paraId="62EAF47B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430991DD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35DD4C52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1069D452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1D64E47E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714BDF40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3DEBFC96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2C12259C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4EA62B34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071C6DFA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10EB961D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1E3E213F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077CE3CE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021003</w:t>
      </w:r>
    </w:p>
    <w:p w14:paraId="2A202C3B">
      <w:pPr>
        <w:numPr>
          <w:ilvl w:val="0"/>
          <w:numId w:val="29"/>
        </w:numPr>
        <w:autoSpaceDE w:val="0"/>
        <w:autoSpaceDN w:val="0"/>
        <w:bidi w:val="0"/>
        <w:spacing w:before="5" w:beforeAutospacing="0" w:afterAutospacing="0" w:line="160" w:lineRule="exact"/>
        <w:ind w:left="240" w:firstLineChars="0"/>
        <w:jc w:val="left"/>
        <w:rPr>
          <w:rFonts w:hint="eastAsia"/>
        </w:rPr>
      </w:pPr>
    </w:p>
    <w:p w14:paraId="198822A6">
      <w:pPr>
        <w:numPr>
          <w:ilvl w:val="0"/>
          <w:numId w:val="29"/>
        </w:numPr>
        <w:autoSpaceDE w:val="0"/>
        <w:autoSpaceDN w:val="0"/>
        <w:bidi w:val="0"/>
        <w:spacing w:before="5" w:beforeAutospacing="0" w:afterAutospacing="0" w:line="161" w:lineRule="exact"/>
        <w:ind w:left="240" w:firstLineChars="0"/>
        <w:jc w:val="left"/>
        <w:rPr>
          <w:rFonts w:hint="eastAsia"/>
        </w:rPr>
      </w:pPr>
    </w:p>
    <w:p w14:paraId="3673385B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02CE7015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01864D52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721489C7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3C5EC9FF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5CF75637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5518C499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5C2364F3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63B1F605">
      <w:pPr>
        <w:autoSpaceDE w:val="0"/>
        <w:autoSpaceDN w:val="0"/>
        <w:bidi w:val="0"/>
        <w:spacing w:before="7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0E17937E">
      <w:pPr>
        <w:autoSpaceDE w:val="0"/>
        <w:autoSpaceDN w:val="0"/>
        <w:bidi w:val="0"/>
        <w:spacing w:before="2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2B224D0F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7C83870C">
      <w:pPr>
        <w:autoSpaceDE w:val="0"/>
        <w:autoSpaceDN w:val="0"/>
        <w:bidi w:val="0"/>
        <w:spacing w:before="5" w:beforeAutospacing="0" w:afterAutospacing="0" w:line="160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4FF37B98">
      <w:pPr>
        <w:autoSpaceDE w:val="0"/>
        <w:autoSpaceDN w:val="0"/>
        <w:bidi w:val="0"/>
        <w:spacing w:before="5" w:beforeAutospacing="0" w:afterAutospacing="0" w:line="161" w:lineRule="exact"/>
        <w:ind w:left="24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021004</w:t>
      </w:r>
    </w:p>
    <w:p w14:paraId="305E54F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720" w:num="1"/>
        </w:sectPr>
      </w:pPr>
    </w:p>
    <w:p w14:paraId="42DCE95D">
      <w:pPr>
        <w:spacing w:beforeAutospacing="0" w:afterAutospacing="0" w:line="14" w:lineRule="exact"/>
        <w:jc w:val="center"/>
        <w:sectPr>
          <w:pgSz w:w="11920" w:h="16840"/>
          <w:pgMar w:top="1426" w:right="1699" w:bottom="992" w:left="773" w:header="851" w:footer="992" w:gutter="0"/>
          <w:cols w:space="720" w:num="1"/>
        </w:sectPr>
      </w:pPr>
      <w:bookmarkStart w:id="15" w:name="_bookmark15"/>
      <w:bookmarkEnd w:id="15"/>
    </w:p>
    <w:p w14:paraId="5029D0F1">
      <w:pPr>
        <w:autoSpaceDE w:val="0"/>
        <w:autoSpaceDN w:val="0"/>
        <w:bidi w:val="0"/>
        <w:spacing w:before="18" w:beforeAutospacing="0" w:afterAutospacing="0" w:line="11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合计</w:t>
      </w:r>
    </w:p>
    <w:p w14:paraId="5DBB767D">
      <w:pPr>
        <w:autoSpaceDE w:val="0"/>
        <w:autoSpaceDN w:val="0"/>
        <w:bidi w:val="0"/>
        <w:spacing w:before="46"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行政政法科</w:t>
      </w:r>
    </w:p>
    <w:p w14:paraId="39E278C7">
      <w:pPr>
        <w:autoSpaceDE w:val="0"/>
        <w:autoSpaceDN w:val="0"/>
        <w:bidi w:val="0"/>
        <w:spacing w:before="46" w:beforeAutospacing="0" w:afterAutospacing="0" w:line="120" w:lineRule="exact"/>
        <w:ind w:left="12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</w:t>
      </w:r>
      <w:r>
        <w:rPr>
          <w:rFonts w:hint="eastAsia" w:ascii="宋体" w:hAnsi="宋体" w:eastAsia="宋体" w:cs="宋体"/>
          <w:bCs/>
          <w:color w:val="000000"/>
          <w:spacing w:val="0"/>
          <w:kern w:val="0"/>
          <w:sz w:val="12"/>
          <w:lang w:eastAsia="zh-CN"/>
        </w:rPr>
        <w:t>老干部局</w:t>
      </w:r>
    </w:p>
    <w:p w14:paraId="3A914CEC">
      <w:pPr>
        <w:autoSpaceDE w:val="0"/>
        <w:autoSpaceDN w:val="0"/>
        <w:bidi w:val="0"/>
        <w:spacing w:beforeAutospacing="0" w:afterAutospacing="0" w:line="163" w:lineRule="exact"/>
        <w:ind w:left="240" w:right="40"/>
        <w:jc w:val="both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产党武汉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区委员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老干部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局本级</w:t>
      </w:r>
      <w:r>
        <w:rPr>
          <w:rFonts w:ascii="宋体" w:hAnsi="宋体" w:eastAsia="宋体" w:cs="宋体"/>
          <w:bCs/>
          <w:color w:val="000000"/>
          <w:w w:val="99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党武汉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市黄陂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委员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会老干部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本级</w:t>
      </w:r>
      <w:r>
        <w:rPr>
          <w:rFonts w:ascii="宋体" w:hAnsi="宋体" w:eastAsia="宋体" w:cs="宋体"/>
          <w:bCs/>
          <w:color w:val="000000"/>
          <w:w w:val="1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产党武汉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陂区委员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老干部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局本级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产党武汉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区委员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w w:val="1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干部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国共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干部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国共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w w:val="7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w w:val="101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干部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国共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干部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国共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w w:val="99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委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部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本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级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</w:t>
      </w:r>
      <w:r>
        <w:rPr>
          <w:rFonts w:ascii="宋体" w:hAnsi="宋体" w:eastAsia="宋体" w:cs="宋体"/>
          <w:bCs/>
          <w:color w:val="000000"/>
          <w:w w:val="3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2"/>
        </w:rPr>
        <w:t>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陂</w:t>
      </w:r>
      <w:r>
        <w:rPr>
          <w:rFonts w:ascii="宋体" w:hAnsi="宋体" w:eastAsia="宋体" w:cs="宋体"/>
          <w:bCs/>
          <w:color w:val="000000"/>
          <w:w w:val="8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干部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级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w w:val="7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w w:val="101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干部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级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国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</w:t>
      </w:r>
      <w:r>
        <w:rPr>
          <w:rFonts w:ascii="宋体" w:hAnsi="宋体" w:eastAsia="宋体" w:cs="宋体"/>
          <w:bCs/>
          <w:color w:val="000000"/>
          <w:w w:val="3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2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委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部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本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产党武汉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区委员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老干部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局本级</w:t>
      </w:r>
      <w:r>
        <w:rPr>
          <w:rFonts w:ascii="宋体" w:hAnsi="宋体" w:eastAsia="宋体" w:cs="宋体"/>
          <w:bCs/>
          <w:color w:val="000000"/>
          <w:w w:val="99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党武汉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市黄陂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2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委员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会老干部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本级</w:t>
      </w:r>
      <w:r>
        <w:rPr>
          <w:rFonts w:ascii="宋体" w:hAnsi="宋体" w:eastAsia="宋体" w:cs="宋体"/>
          <w:bCs/>
          <w:color w:val="000000"/>
          <w:w w:val="1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产党武汉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陂区委员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老干部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局本级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中国共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产党武汉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2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黄陂</w:t>
      </w:r>
      <w:r>
        <w:rPr>
          <w:rFonts w:ascii="宋体" w:hAnsi="宋体" w:eastAsia="宋体" w:cs="宋体"/>
          <w:bCs/>
          <w:color w:val="000000"/>
          <w:w w:val="4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区委员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12"/>
        </w:rPr>
        <w:t>会</w:t>
      </w:r>
      <w:r>
        <w:rPr>
          <w:rFonts w:ascii="宋体" w:hAnsi="宋体" w:eastAsia="宋体" w:cs="宋体"/>
          <w:bCs/>
          <w:color w:val="000000"/>
          <w:w w:val="1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老干部局本级</w:t>
      </w:r>
      <w:r>
        <w:rPr>
          <w:rFonts w:ascii="宋体" w:hAnsi="宋体" w:eastAsia="宋体" w:cs="宋体"/>
          <w:bCs/>
          <w:color w:val="00000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6E1C73A5">
      <w:pPr>
        <w:autoSpaceDE w:val="0"/>
        <w:autoSpaceDN w:val="0"/>
        <w:bidi w:val="0"/>
        <w:spacing w:before="55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72ACC0BF">
      <w:pPr>
        <w:autoSpaceDE w:val="0"/>
        <w:autoSpaceDN w:val="0"/>
        <w:bidi w:val="0"/>
        <w:spacing w:before="46" w:beforeAutospacing="0" w:afterAutospacing="0" w:line="119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7A653361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7A7E33B6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56CFBBD7">
      <w:pPr>
        <w:autoSpaceDE w:val="0"/>
        <w:autoSpaceDN w:val="0"/>
        <w:bidi w:val="0"/>
        <w:spacing w:before="45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6CE03A16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6073CB61">
      <w:pPr>
        <w:autoSpaceDE w:val="0"/>
        <w:autoSpaceDN w:val="0"/>
        <w:bidi w:val="0"/>
        <w:spacing w:before="46" w:beforeAutospacing="0" w:afterAutospacing="0" w:line="119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193646C7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28F01B53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1E616894">
      <w:pPr>
        <w:autoSpaceDE w:val="0"/>
        <w:autoSpaceDN w:val="0"/>
        <w:bidi w:val="0"/>
        <w:spacing w:before="45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3CCF032D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168317D6">
      <w:pPr>
        <w:autoSpaceDE w:val="0"/>
        <w:autoSpaceDN w:val="0"/>
        <w:bidi w:val="0"/>
        <w:spacing w:before="46" w:beforeAutospacing="0" w:afterAutospacing="0" w:line="119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6E14DCEC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70907814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2CC20D86">
      <w:pPr>
        <w:autoSpaceDE w:val="0"/>
        <w:autoSpaceDN w:val="0"/>
        <w:bidi w:val="0"/>
        <w:spacing w:before="45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武汉市黄陂区休干管理所</w:t>
      </w:r>
    </w:p>
    <w:p w14:paraId="0ABA219D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266C6D46">
      <w:pPr>
        <w:autoSpaceDE w:val="0"/>
        <w:autoSpaceDN w:val="0"/>
        <w:bidi w:val="0"/>
        <w:spacing w:before="44" w:beforeAutospacing="0" w:afterAutospacing="0" w:line="119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35EF85EF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683CB01F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1A771D0B">
      <w:pPr>
        <w:autoSpaceDE w:val="0"/>
        <w:autoSpaceDN w:val="0"/>
        <w:bidi w:val="0"/>
        <w:spacing w:before="45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46406EF4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0F7E6765">
      <w:pPr>
        <w:autoSpaceDE w:val="0"/>
        <w:autoSpaceDN w:val="0"/>
        <w:bidi w:val="0"/>
        <w:spacing w:before="44" w:beforeAutospacing="0" w:afterAutospacing="0" w:line="119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122EAAB1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472341A7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052ED548">
      <w:pPr>
        <w:autoSpaceDE w:val="0"/>
        <w:autoSpaceDN w:val="0"/>
        <w:bidi w:val="0"/>
        <w:spacing w:before="43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6A3AE0A8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0D1A7BF7">
      <w:pPr>
        <w:autoSpaceDE w:val="0"/>
        <w:autoSpaceDN w:val="0"/>
        <w:bidi w:val="0"/>
        <w:spacing w:before="44" w:beforeAutospacing="0" w:afterAutospacing="0" w:line="119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78202F48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65B0A824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2F28CCDC">
      <w:pPr>
        <w:autoSpaceDE w:val="0"/>
        <w:autoSpaceDN w:val="0"/>
        <w:bidi w:val="0"/>
        <w:spacing w:before="43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武汉市黄陂区老干部活动中心</w:t>
      </w:r>
    </w:p>
    <w:p w14:paraId="56B43325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125CF894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70C311C1">
      <w:pPr>
        <w:autoSpaceDE w:val="0"/>
        <w:autoSpaceDN w:val="0"/>
        <w:bidi w:val="0"/>
        <w:spacing w:before="43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3B3A985B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4AFFF72D">
      <w:pPr>
        <w:autoSpaceDE w:val="0"/>
        <w:autoSpaceDN w:val="0"/>
        <w:bidi w:val="0"/>
        <w:spacing w:before="43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3110F5EB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24326A59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7A56A08E">
      <w:pPr>
        <w:autoSpaceDE w:val="0"/>
        <w:autoSpaceDN w:val="0"/>
        <w:bidi w:val="0"/>
        <w:spacing w:before="43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130E3276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336AF931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2EB63BF9">
      <w:pPr>
        <w:autoSpaceDE w:val="0"/>
        <w:autoSpaceDN w:val="0"/>
        <w:bidi w:val="0"/>
        <w:spacing w:before="45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4CA2D379">
      <w:pPr>
        <w:autoSpaceDE w:val="0"/>
        <w:autoSpaceDN w:val="0"/>
        <w:bidi w:val="0"/>
        <w:spacing w:before="46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00B87F10">
      <w:pPr>
        <w:autoSpaceDE w:val="0"/>
        <w:autoSpaceDN w:val="0"/>
        <w:bidi w:val="0"/>
        <w:spacing w:before="43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1298E1C3">
      <w:pPr>
        <w:autoSpaceDE w:val="0"/>
        <w:autoSpaceDN w:val="0"/>
        <w:bidi w:val="0"/>
        <w:spacing w:before="48" w:beforeAutospacing="0" w:afterAutospacing="0" w:line="120" w:lineRule="exact"/>
        <w:ind w:left="2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武汉市黄陂区老年大学秘书处</w:t>
      </w:r>
    </w:p>
    <w:p w14:paraId="75B6F7D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9" w:bottom="992" w:left="773" w:header="851" w:footer="992" w:gutter="0"/>
          <w:cols w:space="720" w:num="1"/>
        </w:sectPr>
      </w:pPr>
    </w:p>
    <w:p w14:paraId="17F33D43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73" w:header="851" w:footer="992" w:gutter="0"/>
          <w:cols w:space="720" w:num="1"/>
        </w:sectPr>
      </w:pPr>
      <w:bookmarkStart w:id="16" w:name="_bookmark16"/>
      <w:bookmarkEnd w:id="16"/>
    </w:p>
    <w:p w14:paraId="443F43F5">
      <w:pPr>
        <w:autoSpaceDE w:val="0"/>
        <w:autoSpaceDN w:val="0"/>
        <w:bidi w:val="0"/>
        <w:spacing w:before="7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457.91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425.67</w:t>
      </w:r>
      <w:r>
        <w:rPr>
          <w:rFonts w:ascii="Calibri" w:hAnsi="Calibri" w:eastAsia="Calibri" w:cs="Calibri"/>
          <w:bCs/>
          <w:color w:val="000000"/>
          <w:spacing w:val="354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32.25</w:t>
      </w:r>
    </w:p>
    <w:p w14:paraId="24866CDE">
      <w:pPr>
        <w:autoSpaceDE w:val="0"/>
        <w:autoSpaceDN w:val="0"/>
        <w:bidi w:val="0"/>
        <w:spacing w:before="5" w:beforeAutospacing="0" w:afterAutospacing="0" w:line="160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457.91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425.67</w:t>
      </w:r>
      <w:r>
        <w:rPr>
          <w:rFonts w:ascii="Calibri" w:hAnsi="Calibri" w:eastAsia="Calibri" w:cs="Calibri"/>
          <w:bCs/>
          <w:color w:val="000000"/>
          <w:spacing w:val="354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32.25</w:t>
      </w:r>
    </w:p>
    <w:p w14:paraId="6D5CFC71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457.91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425.67</w:t>
      </w:r>
      <w:r>
        <w:rPr>
          <w:rFonts w:ascii="Calibri" w:hAnsi="Calibri" w:eastAsia="Calibri" w:cs="Calibri"/>
          <w:bCs/>
          <w:color w:val="000000"/>
          <w:spacing w:val="354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32.25</w:t>
      </w:r>
    </w:p>
    <w:p w14:paraId="552F009A">
      <w:pPr>
        <w:autoSpaceDE w:val="0"/>
        <w:autoSpaceDN w:val="0"/>
        <w:bidi w:val="0"/>
        <w:spacing w:before="5" w:beforeAutospacing="0" w:afterAutospacing="0" w:line="160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18.78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18.78</w:t>
      </w:r>
    </w:p>
    <w:p w14:paraId="7D1D550B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16.02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16.02</w:t>
      </w:r>
    </w:p>
    <w:p w14:paraId="0C9ADA08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37.54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37.54</w:t>
      </w:r>
    </w:p>
    <w:p w14:paraId="574BD25F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8.97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8.97</w:t>
      </w:r>
    </w:p>
    <w:p w14:paraId="5A1ADF0C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12.43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12.43</w:t>
      </w:r>
    </w:p>
    <w:p w14:paraId="027A5A89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8.43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8.43</w:t>
      </w:r>
    </w:p>
    <w:p w14:paraId="4214FC1E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4.43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4.43</w:t>
      </w:r>
    </w:p>
    <w:p w14:paraId="499FCFC3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4.68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4.68</w:t>
      </w:r>
    </w:p>
    <w:p w14:paraId="58B7385F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0.63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0.63</w:t>
      </w:r>
    </w:p>
    <w:p w14:paraId="501896B2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0.70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0.70</w:t>
      </w:r>
    </w:p>
    <w:p w14:paraId="231CAD62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9.56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9.56</w:t>
      </w:r>
    </w:p>
    <w:p w14:paraId="354AC14D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3.94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3.94</w:t>
      </w:r>
    </w:p>
    <w:p w14:paraId="331926A0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0.29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0.29</w:t>
      </w:r>
    </w:p>
    <w:p w14:paraId="6A0FC959">
      <w:pPr>
        <w:autoSpaceDE w:val="0"/>
        <w:autoSpaceDN w:val="0"/>
        <w:bidi w:val="0"/>
        <w:spacing w:before="5" w:beforeAutospacing="0" w:afterAutospacing="0" w:line="160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24.00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24.00</w:t>
      </w:r>
    </w:p>
    <w:p w14:paraId="7F61CB2D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9.80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9.80</w:t>
      </w:r>
    </w:p>
    <w:p w14:paraId="4798BDE4">
      <w:pPr>
        <w:autoSpaceDE w:val="0"/>
        <w:autoSpaceDN w:val="0"/>
        <w:bidi w:val="0"/>
        <w:spacing w:before="5" w:beforeAutospacing="0" w:afterAutospacing="0" w:line="160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14.85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14.85</w:t>
      </w:r>
    </w:p>
    <w:p w14:paraId="246FFED3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19.12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19.12</w:t>
      </w:r>
    </w:p>
    <w:p w14:paraId="39A4B5EC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38.84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38.84</w:t>
      </w:r>
    </w:p>
    <w:p w14:paraId="6E0EFDB7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8.65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8.65</w:t>
      </w:r>
    </w:p>
    <w:p w14:paraId="67D14868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12.53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12.53</w:t>
      </w:r>
    </w:p>
    <w:p w14:paraId="517A09E9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8.50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8.50</w:t>
      </w:r>
    </w:p>
    <w:p w14:paraId="2EA113BF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24.59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24.59</w:t>
      </w:r>
    </w:p>
    <w:p w14:paraId="5AB6C94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0" w:num="1"/>
        </w:sectPr>
      </w:pPr>
    </w:p>
    <w:p w14:paraId="6BA707BC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3.00</w:t>
      </w:r>
    </w:p>
    <w:p w14:paraId="62BBC17D">
      <w:pPr>
        <w:autoSpaceDE w:val="0"/>
        <w:autoSpaceDN w:val="0"/>
        <w:bidi w:val="0"/>
        <w:spacing w:before="5" w:beforeAutospacing="0" w:afterAutospacing="0" w:line="161" w:lineRule="exact"/>
        <w:jc w:val="left"/>
        <w:rPr>
          <w:rFonts w:hint="eastAsia"/>
        </w:rPr>
      </w:pPr>
      <w:r>
        <w:br w:type="column"/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3.00</w:t>
      </w:r>
    </w:p>
    <w:p w14:paraId="17E673F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equalWidth="0" w:num="2">
            <w:col w:w="332" w:space="964"/>
            <w:col w:w="8051"/>
          </w:cols>
        </w:sectPr>
      </w:pPr>
    </w:p>
    <w:p w14:paraId="23A9A65C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0.54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0.54</w:t>
      </w:r>
    </w:p>
    <w:p w14:paraId="48A51EB7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0.30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0.30</w:t>
      </w:r>
    </w:p>
    <w:p w14:paraId="5BE52C6A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0.84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0.84</w:t>
      </w:r>
    </w:p>
    <w:p w14:paraId="7C750F3F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0.71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0.71</w:t>
      </w:r>
    </w:p>
    <w:p w14:paraId="72706BA1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2.64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2.64</w:t>
      </w:r>
    </w:p>
    <w:p w14:paraId="13EB0933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0.23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0.23</w:t>
      </w:r>
    </w:p>
    <w:p w14:paraId="13AEAB0C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21.00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21.00</w:t>
      </w:r>
    </w:p>
    <w:p w14:paraId="1A05E27E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6.56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6.56</w:t>
      </w:r>
    </w:p>
    <w:p w14:paraId="28A24090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4.89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4.89</w:t>
      </w:r>
    </w:p>
    <w:p w14:paraId="0B8939F7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4.11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4.11</w:t>
      </w:r>
    </w:p>
    <w:p w14:paraId="133FA43F">
      <w:pPr>
        <w:autoSpaceDE w:val="0"/>
        <w:autoSpaceDN w:val="0"/>
        <w:bidi w:val="0"/>
        <w:spacing w:before="5" w:beforeAutospacing="0" w:afterAutospacing="0" w:line="160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11.30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11.30</w:t>
      </w:r>
    </w:p>
    <w:p w14:paraId="15A6ACC2">
      <w:pPr>
        <w:numPr>
          <w:ilvl w:val="0"/>
          <w:numId w:val="30"/>
        </w:numPr>
        <w:autoSpaceDE w:val="0"/>
        <w:autoSpaceDN w:val="0"/>
        <w:bidi w:val="0"/>
        <w:spacing w:before="5" w:beforeAutospacing="0" w:afterAutospacing="0" w:line="161" w:lineRule="exact"/>
        <w:ind w:left="60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33</w:t>
      </w:r>
      <w:r>
        <w:rPr>
          <w:rFonts w:ascii="Calibri" w:hAnsi="Calibri" w:eastAsia="Calibri" w:cs="Calibri"/>
          <w:bCs/>
          <w:color w:val="000000"/>
          <w:spacing w:val="313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2.33</w:t>
      </w:r>
    </w:p>
    <w:p w14:paraId="05A600EF">
      <w:pPr>
        <w:numPr>
          <w:ilvl w:val="0"/>
          <w:numId w:val="30"/>
        </w:numPr>
        <w:autoSpaceDE w:val="0"/>
        <w:autoSpaceDN w:val="0"/>
        <w:bidi w:val="0"/>
        <w:spacing w:before="5" w:beforeAutospacing="0" w:afterAutospacing="0" w:line="160" w:lineRule="exact"/>
        <w:ind w:left="60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50</w:t>
      </w:r>
      <w:r>
        <w:rPr>
          <w:rFonts w:ascii="Calibri" w:hAnsi="Calibri" w:eastAsia="Calibri" w:cs="Calibri"/>
          <w:bCs/>
          <w:color w:val="000000"/>
          <w:spacing w:val="313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3.50</w:t>
      </w:r>
    </w:p>
    <w:p w14:paraId="17C19A75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2.38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2.38</w:t>
      </w:r>
    </w:p>
    <w:p w14:paraId="022566FC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23.00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23.00</w:t>
      </w:r>
    </w:p>
    <w:p w14:paraId="259D1C6C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0.27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0.27</w:t>
      </w:r>
    </w:p>
    <w:p w14:paraId="1BB75593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0.68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0.68</w:t>
      </w:r>
    </w:p>
    <w:p w14:paraId="0A9B6FA9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0.21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0.21</w:t>
      </w:r>
    </w:p>
    <w:p w14:paraId="740B492A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0.21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0.21</w:t>
      </w:r>
    </w:p>
    <w:p w14:paraId="0E91B4CD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0.78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0.78</w:t>
      </w:r>
    </w:p>
    <w:p w14:paraId="2AE704CB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0.11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0.11</w:t>
      </w:r>
    </w:p>
    <w:p w14:paraId="30F22775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9.00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9.00</w:t>
      </w:r>
    </w:p>
    <w:p w14:paraId="1BCD82ED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3.08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3.08</w:t>
      </w:r>
    </w:p>
    <w:p w14:paraId="28358ADD">
      <w:pPr>
        <w:autoSpaceDE w:val="0"/>
        <w:autoSpaceDN w:val="0"/>
        <w:bidi w:val="0"/>
        <w:spacing w:before="5" w:beforeAutospacing="0" w:afterAutospacing="0" w:line="161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11.48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11.48</w:t>
      </w:r>
    </w:p>
    <w:p w14:paraId="60DA6163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3.07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3.07</w:t>
      </w:r>
    </w:p>
    <w:p w14:paraId="031CAA96">
      <w:pPr>
        <w:autoSpaceDE w:val="0"/>
        <w:autoSpaceDN w:val="0"/>
        <w:bidi w:val="0"/>
        <w:spacing w:before="5" w:beforeAutospacing="0" w:afterAutospacing="0" w:line="160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24.00</w:t>
      </w:r>
      <w:r>
        <w:rPr>
          <w:rFonts w:ascii="Calibri" w:hAnsi="Calibri" w:eastAsia="Calibri" w:cs="Calibri"/>
          <w:bCs/>
          <w:color w:val="000000"/>
          <w:spacing w:val="2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24.00</w:t>
      </w:r>
    </w:p>
    <w:p w14:paraId="51C4C9F5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9.40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9.40</w:t>
      </w:r>
    </w:p>
    <w:p w14:paraId="72B555D7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5.90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5.90</w:t>
      </w:r>
    </w:p>
    <w:p w14:paraId="3176B79E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4.05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4.05</w:t>
      </w:r>
    </w:p>
    <w:p w14:paraId="1DA33FD6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0.56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0.56</w:t>
      </w:r>
    </w:p>
    <w:p w14:paraId="7BE7EEB5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5.59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5.59</w:t>
      </w:r>
    </w:p>
    <w:p w14:paraId="401CC524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3.00</w:t>
      </w:r>
      <w:r>
        <w:rPr>
          <w:rFonts w:ascii="Calibri" w:hAnsi="Calibri" w:eastAsia="Calibri" w:cs="Calibri"/>
          <w:bCs/>
          <w:color w:val="000000"/>
          <w:spacing w:val="31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3.00</w:t>
      </w:r>
    </w:p>
    <w:p w14:paraId="2948CBE1">
      <w:pPr>
        <w:autoSpaceDE w:val="0"/>
        <w:autoSpaceDN w:val="0"/>
        <w:bidi w:val="0"/>
        <w:spacing w:before="7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0.81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0.81</w:t>
      </w:r>
    </w:p>
    <w:p w14:paraId="0A5F0E52">
      <w:pPr>
        <w:autoSpaceDE w:val="0"/>
        <w:autoSpaceDN w:val="0"/>
        <w:bidi w:val="0"/>
        <w:spacing w:before="2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0.30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0.30</w:t>
      </w:r>
    </w:p>
    <w:p w14:paraId="6738A922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0.63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0.63</w:t>
      </w:r>
    </w:p>
    <w:p w14:paraId="34205DF9">
      <w:pPr>
        <w:autoSpaceDE w:val="0"/>
        <w:autoSpaceDN w:val="0"/>
        <w:bidi w:val="0"/>
        <w:spacing w:before="5" w:beforeAutospacing="0" w:afterAutospacing="0" w:line="160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0.17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0.17</w:t>
      </w:r>
    </w:p>
    <w:p w14:paraId="57F734D3">
      <w:pPr>
        <w:autoSpaceDE w:val="0"/>
        <w:autoSpaceDN w:val="0"/>
        <w:bidi w:val="0"/>
        <w:spacing w:before="5" w:beforeAutospacing="0" w:afterAutospacing="0" w:line="161" w:lineRule="exact"/>
        <w:ind w:left="6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0.02</w:t>
      </w:r>
      <w:r>
        <w:rPr>
          <w:rFonts w:ascii="Calibri" w:hAnsi="Calibri" w:eastAsia="Calibri" w:cs="Calibri"/>
          <w:bCs/>
          <w:color w:val="000000"/>
          <w:spacing w:val="996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0.02</w:t>
      </w:r>
    </w:p>
    <w:p w14:paraId="61A487C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73" w:header="851" w:footer="992" w:gutter="0"/>
          <w:cols w:space="720" w:num="1"/>
        </w:sectPr>
      </w:pPr>
    </w:p>
    <w:p w14:paraId="046961B2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17" w:name="_bookmark17"/>
      <w:bookmarkEnd w:id="17"/>
    </w:p>
    <w:p w14:paraId="7CFAD122">
      <w:pPr>
        <w:autoSpaceDE w:val="0"/>
        <w:autoSpaceDN w:val="0"/>
        <w:spacing w:beforeAutospacing="0" w:afterAutospacing="0" w:line="706" w:lineRule="exact"/>
        <w:jc w:val="left"/>
        <w:rPr>
          <w:rFonts w:hint="eastAsia"/>
        </w:rPr>
      </w:pPr>
    </w:p>
    <w:p w14:paraId="0728654D">
      <w:pPr>
        <w:autoSpaceDE w:val="0"/>
        <w:autoSpaceDN w:val="0"/>
        <w:bidi w:val="0"/>
        <w:spacing w:beforeAutospacing="0" w:afterAutospacing="0" w:line="122" w:lineRule="exact"/>
        <w:ind w:left="3397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一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般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公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共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“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5"/>
          <w:kern w:val="0"/>
          <w:sz w:val="12"/>
        </w:rPr>
        <w:t>三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公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86"/>
          <w:kern w:val="0"/>
          <w:sz w:val="12"/>
        </w:rPr>
        <w:t>”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2"/>
        </w:rPr>
        <w:t>经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费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0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w w:val="5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86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3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4"/>
          <w:kern w:val="0"/>
          <w:sz w:val="12"/>
        </w:rPr>
        <w:t>表</w:t>
      </w:r>
    </w:p>
    <w:p w14:paraId="0488E8C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16A9CBA6">
      <w:pPr>
        <w:autoSpaceDE w:val="0"/>
        <w:autoSpaceDN w:val="0"/>
        <w:bidi w:val="0"/>
        <w:spacing w:before="72" w:beforeAutospacing="0" w:afterAutospacing="0" w:line="160" w:lineRule="exact"/>
        <w:ind w:left="13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04</w:t>
      </w:r>
      <w:r>
        <w:rPr>
          <w:rFonts w:ascii="Calibri" w:hAnsi="Calibri" w:eastAsia="Calibri" w:cs="Calibri"/>
          <w:bCs/>
          <w:color w:val="000000"/>
          <w:spacing w:val="6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7C3E9682">
      <w:pPr>
        <w:autoSpaceDE w:val="0"/>
        <w:autoSpaceDN w:val="0"/>
        <w:bidi w:val="0"/>
        <w:spacing w:before="82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6B54022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43" w:space="7358"/>
            <w:col w:w="1353"/>
          </w:cols>
        </w:sectPr>
      </w:pPr>
    </w:p>
    <w:p w14:paraId="741B2214">
      <w:pPr>
        <w:spacing w:beforeAutospacing="0" w:afterAutospacing="0" w:line="14" w:lineRule="exact"/>
        <w:jc w:val="center"/>
      </w:pPr>
    </w:p>
    <w:tbl>
      <w:tblPr>
        <w:tblStyle w:val="2"/>
        <w:tblpPr w:topFromText="1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49"/>
        <w:gridCol w:w="756"/>
        <w:gridCol w:w="891"/>
        <w:gridCol w:w="3101"/>
        <w:gridCol w:w="466"/>
        <w:gridCol w:w="625"/>
        <w:gridCol w:w="466"/>
        <w:gridCol w:w="364"/>
        <w:gridCol w:w="465"/>
        <w:gridCol w:w="891"/>
      </w:tblGrid>
      <w:tr w14:paraId="63DC04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exact"/>
        </w:trPr>
        <w:tc>
          <w:tcPr>
            <w:tcW w:w="9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E22576">
            <w:pPr>
              <w:autoSpaceDE w:val="0"/>
              <w:autoSpaceDN w:val="0"/>
              <w:spacing w:beforeAutospacing="0" w:afterAutospacing="0" w:line="970" w:lineRule="exact"/>
              <w:jc w:val="left"/>
              <w:rPr>
                <w:rFonts w:hint="eastAsia"/>
              </w:rPr>
            </w:pPr>
          </w:p>
          <w:p w14:paraId="79A60054">
            <w:pPr>
              <w:autoSpaceDE w:val="0"/>
              <w:autoSpaceDN w:val="0"/>
              <w:bidi w:val="0"/>
              <w:spacing w:beforeAutospacing="0" w:afterAutospacing="0" w:line="12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码</w:t>
            </w:r>
          </w:p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75B3A5">
            <w:pPr>
              <w:autoSpaceDE w:val="0"/>
              <w:autoSpaceDN w:val="0"/>
              <w:spacing w:beforeAutospacing="0" w:afterAutospacing="0" w:line="958" w:lineRule="exact"/>
              <w:jc w:val="left"/>
              <w:rPr>
                <w:rFonts w:hint="eastAsia"/>
              </w:rPr>
            </w:pPr>
          </w:p>
          <w:p w14:paraId="5060CBBE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2E19C94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3BDDD">
            <w:pPr>
              <w:autoSpaceDE w:val="0"/>
              <w:autoSpaceDN w:val="0"/>
              <w:spacing w:beforeAutospacing="0" w:afterAutospacing="0" w:line="1037" w:lineRule="exact"/>
              <w:jc w:val="left"/>
              <w:rPr>
                <w:rFonts w:hint="eastAsia"/>
              </w:rPr>
            </w:pPr>
          </w:p>
          <w:p w14:paraId="15813F29">
            <w:pPr>
              <w:autoSpaceDE w:val="0"/>
              <w:autoSpaceDN w:val="0"/>
              <w:bidi w:val="0"/>
              <w:spacing w:beforeAutospacing="0" w:afterAutospacing="0" w:line="1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31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D87A8">
            <w:pPr>
              <w:autoSpaceDE w:val="0"/>
              <w:autoSpaceDN w:val="0"/>
              <w:spacing w:beforeAutospacing="0" w:afterAutospacing="0" w:line="1037" w:lineRule="exact"/>
              <w:jc w:val="left"/>
              <w:rPr>
                <w:rFonts w:hint="eastAsia"/>
              </w:rPr>
            </w:pPr>
          </w:p>
          <w:p w14:paraId="1AF308C2">
            <w:pPr>
              <w:autoSpaceDE w:val="0"/>
              <w:autoSpaceDN w:val="0"/>
              <w:bidi w:val="0"/>
              <w:spacing w:beforeAutospacing="0" w:afterAutospacing="0" w:line="120" w:lineRule="exact"/>
              <w:ind w:left="1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3277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F21A3">
            <w:pPr>
              <w:autoSpaceDE w:val="0"/>
              <w:autoSpaceDN w:val="0"/>
              <w:bidi w:val="0"/>
              <w:spacing w:before="38" w:beforeAutospacing="0" w:afterAutospacing="0" w:line="160" w:lineRule="exact"/>
              <w:ind w:left="12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三公</w:t>
            </w: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经费支出</w:t>
            </w:r>
          </w:p>
        </w:tc>
      </w:tr>
      <w:tr w14:paraId="5DB812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exact"/>
        </w:trPr>
        <w:tc>
          <w:tcPr>
            <w:tcW w:w="9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AEB125A">
            <w:pPr>
              <w:autoSpaceDE w:val="0"/>
              <w:autoSpaceDN w:val="0"/>
              <w:spacing w:beforeAutospacing="0" w:afterAutospacing="0" w:line="970" w:lineRule="exact"/>
              <w:jc w:val="left"/>
              <w:rPr>
                <w:rFonts w:hint="eastAsia"/>
              </w:rPr>
            </w:pPr>
          </w:p>
          <w:p w14:paraId="5E928E02">
            <w:pPr>
              <w:autoSpaceDE w:val="0"/>
              <w:autoSpaceDN w:val="0"/>
              <w:bidi w:val="0"/>
              <w:spacing w:beforeAutospacing="0" w:afterAutospacing="0" w:line="12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码</w:t>
            </w:r>
          </w:p>
        </w:tc>
        <w:tc>
          <w:tcPr>
            <w:tcW w:w="75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224783">
            <w:pPr>
              <w:autoSpaceDE w:val="0"/>
              <w:autoSpaceDN w:val="0"/>
              <w:spacing w:beforeAutospacing="0" w:afterAutospacing="0" w:line="958" w:lineRule="exact"/>
              <w:jc w:val="left"/>
              <w:rPr>
                <w:rFonts w:hint="eastAsia"/>
              </w:rPr>
            </w:pPr>
          </w:p>
          <w:p w14:paraId="69843447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4EC7EEF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89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2CFAB6">
            <w:pPr>
              <w:autoSpaceDE w:val="0"/>
              <w:autoSpaceDN w:val="0"/>
              <w:spacing w:beforeAutospacing="0" w:afterAutospacing="0" w:line="1037" w:lineRule="exact"/>
              <w:jc w:val="left"/>
              <w:rPr>
                <w:rFonts w:hint="eastAsia"/>
              </w:rPr>
            </w:pPr>
          </w:p>
          <w:p w14:paraId="0B66ADA6">
            <w:pPr>
              <w:autoSpaceDE w:val="0"/>
              <w:autoSpaceDN w:val="0"/>
              <w:bidi w:val="0"/>
              <w:spacing w:beforeAutospacing="0" w:afterAutospacing="0" w:line="1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310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A0789B7">
            <w:pPr>
              <w:autoSpaceDE w:val="0"/>
              <w:autoSpaceDN w:val="0"/>
              <w:spacing w:beforeAutospacing="0" w:afterAutospacing="0" w:line="1037" w:lineRule="exact"/>
              <w:jc w:val="left"/>
              <w:rPr>
                <w:rFonts w:hint="eastAsia"/>
              </w:rPr>
            </w:pPr>
          </w:p>
          <w:p w14:paraId="4980F6C7">
            <w:pPr>
              <w:autoSpaceDE w:val="0"/>
              <w:autoSpaceDN w:val="0"/>
              <w:bidi w:val="0"/>
              <w:spacing w:beforeAutospacing="0" w:afterAutospacing="0" w:line="120" w:lineRule="exact"/>
              <w:ind w:left="1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F9C65D">
            <w:pPr>
              <w:autoSpaceDE w:val="0"/>
              <w:autoSpaceDN w:val="0"/>
              <w:spacing w:beforeAutospacing="0" w:afterAutospacing="0" w:line="923" w:lineRule="exact"/>
              <w:jc w:val="left"/>
              <w:rPr>
                <w:rFonts w:hint="eastAsia"/>
              </w:rPr>
            </w:pPr>
          </w:p>
          <w:p w14:paraId="4BF6F8FE">
            <w:pPr>
              <w:autoSpaceDE w:val="0"/>
              <w:autoSpaceDN w:val="0"/>
              <w:bidi w:val="0"/>
              <w:spacing w:beforeAutospacing="0" w:afterAutospacing="0" w:line="120" w:lineRule="exact"/>
              <w:ind w:left="1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6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7F567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509CDA35">
            <w:pPr>
              <w:autoSpaceDE w:val="0"/>
              <w:autoSpaceDN w:val="0"/>
              <w:bidi w:val="0"/>
              <w:spacing w:beforeAutospacing="0" w:afterAutospacing="0" w:line="120" w:lineRule="exact"/>
              <w:ind w:left="1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因公出</w:t>
            </w:r>
          </w:p>
          <w:p w14:paraId="434F6F7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2"/>
                <w:kern w:val="0"/>
                <w:sz w:val="12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（境）</w:t>
            </w:r>
          </w:p>
          <w:p w14:paraId="32132C2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费用</w:t>
            </w:r>
          </w:p>
        </w:tc>
        <w:tc>
          <w:tcPr>
            <w:tcW w:w="12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AFE01C">
            <w:pPr>
              <w:autoSpaceDE w:val="0"/>
              <w:autoSpaceDN w:val="0"/>
              <w:bidi w:val="0"/>
              <w:spacing w:beforeAutospacing="0" w:afterAutospacing="0" w:line="149" w:lineRule="exact"/>
              <w:ind w:left="408" w:right="107" w:hanging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公务用车购置及运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行维护费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32EA2">
            <w:pPr>
              <w:autoSpaceDE w:val="0"/>
              <w:autoSpaceDN w:val="0"/>
              <w:spacing w:beforeAutospacing="0" w:afterAutospacing="0" w:line="923" w:lineRule="exact"/>
              <w:jc w:val="left"/>
              <w:rPr>
                <w:rFonts w:hint="eastAsia"/>
              </w:rPr>
            </w:pPr>
          </w:p>
          <w:p w14:paraId="41FD0DDD">
            <w:pPr>
              <w:autoSpaceDE w:val="0"/>
              <w:autoSpaceDN w:val="0"/>
              <w:bidi w:val="0"/>
              <w:spacing w:beforeAutospacing="0" w:afterAutospacing="0" w:line="120" w:lineRule="exact"/>
              <w:ind w:left="1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公务接待费</w:t>
            </w:r>
          </w:p>
        </w:tc>
      </w:tr>
      <w:tr w14:paraId="30035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0" w:hRule="exact"/>
        </w:trPr>
        <w:tc>
          <w:tcPr>
            <w:tcW w:w="94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2B8579">
            <w:pPr>
              <w:autoSpaceDE w:val="0"/>
              <w:autoSpaceDN w:val="0"/>
              <w:spacing w:beforeAutospacing="0" w:afterAutospacing="0" w:line="970" w:lineRule="exact"/>
              <w:jc w:val="left"/>
              <w:rPr>
                <w:rFonts w:hint="eastAsia"/>
              </w:rPr>
            </w:pPr>
          </w:p>
          <w:p w14:paraId="252F0091">
            <w:pPr>
              <w:autoSpaceDE w:val="0"/>
              <w:autoSpaceDN w:val="0"/>
              <w:bidi w:val="0"/>
              <w:spacing w:beforeAutospacing="0" w:afterAutospacing="0" w:line="12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码</w:t>
            </w:r>
          </w:p>
        </w:tc>
        <w:tc>
          <w:tcPr>
            <w:tcW w:w="75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DA43C">
            <w:pPr>
              <w:autoSpaceDE w:val="0"/>
              <w:autoSpaceDN w:val="0"/>
              <w:spacing w:beforeAutospacing="0" w:afterAutospacing="0" w:line="958" w:lineRule="exact"/>
              <w:jc w:val="left"/>
              <w:rPr>
                <w:rFonts w:hint="eastAsia"/>
              </w:rPr>
            </w:pPr>
          </w:p>
          <w:p w14:paraId="3EF32099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375BA9D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89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4AAC2">
            <w:pPr>
              <w:autoSpaceDE w:val="0"/>
              <w:autoSpaceDN w:val="0"/>
              <w:spacing w:beforeAutospacing="0" w:afterAutospacing="0" w:line="1037" w:lineRule="exact"/>
              <w:jc w:val="left"/>
              <w:rPr>
                <w:rFonts w:hint="eastAsia"/>
              </w:rPr>
            </w:pPr>
          </w:p>
          <w:p w14:paraId="34644C5E">
            <w:pPr>
              <w:autoSpaceDE w:val="0"/>
              <w:autoSpaceDN w:val="0"/>
              <w:bidi w:val="0"/>
              <w:spacing w:beforeAutospacing="0" w:afterAutospacing="0" w:line="1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310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3D7450">
            <w:pPr>
              <w:autoSpaceDE w:val="0"/>
              <w:autoSpaceDN w:val="0"/>
              <w:spacing w:beforeAutospacing="0" w:afterAutospacing="0" w:line="1037" w:lineRule="exact"/>
              <w:jc w:val="left"/>
              <w:rPr>
                <w:rFonts w:hint="eastAsia"/>
              </w:rPr>
            </w:pPr>
          </w:p>
          <w:p w14:paraId="226909CC">
            <w:pPr>
              <w:autoSpaceDE w:val="0"/>
              <w:autoSpaceDN w:val="0"/>
              <w:bidi w:val="0"/>
              <w:spacing w:beforeAutospacing="0" w:afterAutospacing="0" w:line="120" w:lineRule="exact"/>
              <w:ind w:left="1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46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25DC7">
            <w:pPr>
              <w:autoSpaceDE w:val="0"/>
              <w:autoSpaceDN w:val="0"/>
              <w:spacing w:beforeAutospacing="0" w:afterAutospacing="0" w:line="923" w:lineRule="exact"/>
              <w:jc w:val="left"/>
              <w:rPr>
                <w:rFonts w:hint="eastAsia"/>
              </w:rPr>
            </w:pPr>
          </w:p>
          <w:p w14:paraId="5359936B">
            <w:pPr>
              <w:autoSpaceDE w:val="0"/>
              <w:autoSpaceDN w:val="0"/>
              <w:bidi w:val="0"/>
              <w:spacing w:beforeAutospacing="0" w:afterAutospacing="0" w:line="120" w:lineRule="exact"/>
              <w:ind w:left="1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62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D5306D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0F4A9641">
            <w:pPr>
              <w:autoSpaceDE w:val="0"/>
              <w:autoSpaceDN w:val="0"/>
              <w:bidi w:val="0"/>
              <w:spacing w:beforeAutospacing="0" w:afterAutospacing="0" w:line="120" w:lineRule="exact"/>
              <w:ind w:left="1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因公出</w:t>
            </w:r>
          </w:p>
          <w:p w14:paraId="112686C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2"/>
                <w:kern w:val="0"/>
                <w:sz w:val="12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（境）</w:t>
            </w:r>
          </w:p>
          <w:p w14:paraId="60E1CD0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费用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8CC4D">
            <w:pPr>
              <w:autoSpaceDE w:val="0"/>
              <w:autoSpaceDN w:val="0"/>
              <w:spacing w:beforeAutospacing="0" w:afterAutospacing="0" w:line="754" w:lineRule="exact"/>
              <w:jc w:val="left"/>
              <w:rPr>
                <w:rFonts w:hint="eastAsia"/>
              </w:rPr>
            </w:pPr>
          </w:p>
          <w:p w14:paraId="55D4E58D">
            <w:pPr>
              <w:autoSpaceDE w:val="0"/>
              <w:autoSpaceDN w:val="0"/>
              <w:bidi w:val="0"/>
              <w:spacing w:beforeAutospacing="0" w:afterAutospacing="0" w:line="119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小计</w:t>
            </w:r>
          </w:p>
        </w:tc>
        <w:tc>
          <w:tcPr>
            <w:tcW w:w="3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C80ED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3FA241D2">
            <w:pPr>
              <w:autoSpaceDE w:val="0"/>
              <w:autoSpaceDN w:val="0"/>
              <w:bidi w:val="0"/>
              <w:spacing w:beforeAutospacing="0" w:afterAutospacing="0" w:line="119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</w:t>
            </w:r>
          </w:p>
          <w:p w14:paraId="1BF5A5FE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</w:t>
            </w:r>
          </w:p>
          <w:p w14:paraId="25180B4D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用</w:t>
            </w:r>
          </w:p>
          <w:p w14:paraId="50F38008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车</w:t>
            </w:r>
          </w:p>
          <w:p w14:paraId="1E31550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</w:t>
            </w:r>
          </w:p>
          <w:p w14:paraId="66329AA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置</w:t>
            </w:r>
          </w:p>
          <w:p w14:paraId="6DDC8ED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860957">
            <w:pPr>
              <w:autoSpaceDE w:val="0"/>
              <w:autoSpaceDN w:val="0"/>
              <w:spacing w:beforeAutospacing="0" w:afterAutospacing="0" w:line="442" w:lineRule="exact"/>
              <w:jc w:val="left"/>
              <w:rPr>
                <w:rFonts w:hint="eastAsia"/>
              </w:rPr>
            </w:pPr>
          </w:p>
          <w:p w14:paraId="7B1CF7ED">
            <w:pPr>
              <w:autoSpaceDE w:val="0"/>
              <w:autoSpaceDN w:val="0"/>
              <w:bidi w:val="0"/>
              <w:spacing w:beforeAutospacing="0" w:afterAutospacing="0" w:line="119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公务</w:t>
            </w:r>
          </w:p>
          <w:p w14:paraId="465145C0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用车</w:t>
            </w:r>
          </w:p>
          <w:p w14:paraId="584277B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运行</w:t>
            </w:r>
          </w:p>
          <w:p w14:paraId="6E2283F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及维</w:t>
            </w:r>
          </w:p>
          <w:p w14:paraId="38EAE00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护费</w:t>
            </w:r>
          </w:p>
        </w:tc>
        <w:tc>
          <w:tcPr>
            <w:tcW w:w="89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81471">
            <w:pPr>
              <w:autoSpaceDE w:val="0"/>
              <w:autoSpaceDN w:val="0"/>
              <w:spacing w:beforeAutospacing="0" w:afterAutospacing="0" w:line="923" w:lineRule="exact"/>
              <w:jc w:val="left"/>
              <w:rPr>
                <w:rFonts w:hint="eastAsia"/>
              </w:rPr>
            </w:pPr>
          </w:p>
          <w:p w14:paraId="6AD93ACE">
            <w:pPr>
              <w:autoSpaceDE w:val="0"/>
              <w:autoSpaceDN w:val="0"/>
              <w:bidi w:val="0"/>
              <w:spacing w:beforeAutospacing="0" w:afterAutospacing="0" w:line="120" w:lineRule="exact"/>
              <w:ind w:left="1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公务接待费</w:t>
            </w:r>
          </w:p>
        </w:tc>
      </w:tr>
      <w:tr w14:paraId="5CD3E0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exact"/>
        </w:trPr>
        <w:tc>
          <w:tcPr>
            <w:tcW w:w="9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72E99F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38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3076AE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270AA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41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31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9E088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152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114C9F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20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6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9667E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28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6097B3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3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1E9930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4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6064A3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BC3CE4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38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</w:tr>
      <w:tr w14:paraId="506DA2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exact"/>
        </w:trPr>
        <w:tc>
          <w:tcPr>
            <w:tcW w:w="9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82526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127C65"/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91518"/>
        </w:tc>
        <w:tc>
          <w:tcPr>
            <w:tcW w:w="31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9368F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27D7C">
            <w:pPr>
              <w:autoSpaceDE w:val="0"/>
              <w:autoSpaceDN w:val="0"/>
              <w:bidi w:val="0"/>
              <w:spacing w:before="40" w:beforeAutospacing="0" w:afterAutospacing="0" w:line="161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6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8D9F8C"/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AA640C">
            <w:pPr>
              <w:autoSpaceDE w:val="0"/>
              <w:autoSpaceDN w:val="0"/>
              <w:bidi w:val="0"/>
              <w:spacing w:before="40" w:beforeAutospacing="0" w:afterAutospacing="0" w:line="16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3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6196A2"/>
        </w:tc>
        <w:tc>
          <w:tcPr>
            <w:tcW w:w="4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E46727">
            <w:pPr>
              <w:autoSpaceDE w:val="0"/>
              <w:autoSpaceDN w:val="0"/>
              <w:bidi w:val="0"/>
              <w:spacing w:before="40" w:beforeAutospacing="0" w:afterAutospacing="0" w:line="16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D0042"/>
        </w:tc>
      </w:tr>
      <w:tr w14:paraId="007F17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exact"/>
        </w:trPr>
        <w:tc>
          <w:tcPr>
            <w:tcW w:w="9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D3BEBA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26A78B"/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90F89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31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04EEB">
            <w:pPr>
              <w:autoSpaceDE w:val="0"/>
              <w:autoSpaceDN w:val="0"/>
              <w:bidi w:val="0"/>
              <w:spacing w:before="50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20E06"/>
        </w:tc>
        <w:tc>
          <w:tcPr>
            <w:tcW w:w="6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CB418"/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2B30B"/>
        </w:tc>
        <w:tc>
          <w:tcPr>
            <w:tcW w:w="3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FAD9D4"/>
        </w:tc>
        <w:tc>
          <w:tcPr>
            <w:tcW w:w="4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84EF47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E6F55"/>
        </w:tc>
      </w:tr>
      <w:tr w14:paraId="43E629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exact"/>
        </w:trPr>
        <w:tc>
          <w:tcPr>
            <w:tcW w:w="9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7954D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8D294"/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E97D8">
            <w:pPr>
              <w:autoSpaceDE w:val="0"/>
              <w:autoSpaceDN w:val="0"/>
              <w:bidi w:val="0"/>
              <w:spacing w:before="38" w:beforeAutospacing="0" w:afterAutospacing="0" w:line="160" w:lineRule="exact"/>
              <w:ind w:left="23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31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F0C93">
            <w:pPr>
              <w:autoSpaceDE w:val="0"/>
              <w:autoSpaceDN w:val="0"/>
              <w:bidi w:val="0"/>
              <w:spacing w:before="51" w:beforeAutospacing="0" w:afterAutospacing="0" w:line="119" w:lineRule="exact"/>
              <w:ind w:left="23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D0AFCF"/>
        </w:tc>
        <w:tc>
          <w:tcPr>
            <w:tcW w:w="6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80B667"/>
        </w:tc>
        <w:tc>
          <w:tcPr>
            <w:tcW w:w="4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1BD8EC"/>
        </w:tc>
        <w:tc>
          <w:tcPr>
            <w:tcW w:w="3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5BBA5"/>
        </w:tc>
        <w:tc>
          <w:tcPr>
            <w:tcW w:w="4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5D51E1">
            <w:pPr>
              <w:autoSpaceDE w:val="0"/>
              <w:autoSpaceDN w:val="0"/>
              <w:bidi w:val="0"/>
              <w:spacing w:before="38" w:beforeAutospacing="0" w:afterAutospacing="0" w:line="160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8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FFFE14"/>
        </w:tc>
      </w:tr>
      <w:tr w14:paraId="24732A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D909B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2010301</w:t>
            </w:r>
          </w:p>
        </w:tc>
        <w:tc>
          <w:tcPr>
            <w:tcW w:w="7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2678D2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行政运行</w:t>
            </w:r>
          </w:p>
        </w:tc>
        <w:tc>
          <w:tcPr>
            <w:tcW w:w="8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D414EC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31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723AB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68900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6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58C56"/>
        </w:tc>
        <w:tc>
          <w:tcPr>
            <w:tcW w:w="46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46D51B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3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D63E6A"/>
        </w:tc>
        <w:tc>
          <w:tcPr>
            <w:tcW w:w="4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99DCF9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8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55AF52"/>
        </w:tc>
      </w:tr>
    </w:tbl>
    <w:p w14:paraId="6C9FD0A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2B88A340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18" w:name="_bookmark18"/>
      <w:bookmarkEnd w:id="18"/>
    </w:p>
    <w:p w14:paraId="2D7BD6B4">
      <w:pPr>
        <w:autoSpaceDE w:val="0"/>
        <w:autoSpaceDN w:val="0"/>
        <w:spacing w:beforeAutospacing="0" w:afterAutospacing="0" w:line="706" w:lineRule="exact"/>
        <w:jc w:val="left"/>
        <w:rPr>
          <w:rFonts w:hint="eastAsia"/>
        </w:rPr>
      </w:pPr>
    </w:p>
    <w:p w14:paraId="28374844">
      <w:pPr>
        <w:autoSpaceDE w:val="0"/>
        <w:autoSpaceDN w:val="0"/>
        <w:bidi w:val="0"/>
        <w:spacing w:beforeAutospacing="0" w:afterAutospacing="0" w:line="122" w:lineRule="exact"/>
        <w:ind w:left="3779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政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府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性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基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金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91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表</w:t>
      </w:r>
    </w:p>
    <w:p w14:paraId="073F4D0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26EEE242">
      <w:pPr>
        <w:autoSpaceDE w:val="0"/>
        <w:autoSpaceDN w:val="0"/>
        <w:bidi w:val="0"/>
        <w:spacing w:before="101" w:beforeAutospacing="0" w:afterAutospacing="0" w:line="16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05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4BE9261C">
      <w:pPr>
        <w:autoSpaceDE w:val="0"/>
        <w:autoSpaceDN w:val="0"/>
        <w:bidi w:val="0"/>
        <w:spacing w:before="114" w:beforeAutospacing="0" w:afterAutospacing="0" w:line="11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54E215F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6643"/>
            <w:col w:w="2104"/>
          </w:cols>
        </w:sectPr>
      </w:pPr>
    </w:p>
    <w:p w14:paraId="5961C2C9">
      <w:pPr>
        <w:spacing w:beforeAutospacing="0" w:afterAutospacing="0" w:line="14" w:lineRule="exact"/>
        <w:jc w:val="center"/>
      </w:pPr>
    </w:p>
    <w:tbl>
      <w:tblPr>
        <w:tblStyle w:val="2"/>
        <w:tblpPr w:topFromText="1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4"/>
        <w:gridCol w:w="990"/>
        <w:gridCol w:w="865"/>
        <w:gridCol w:w="865"/>
        <w:gridCol w:w="639"/>
        <w:gridCol w:w="1111"/>
        <w:gridCol w:w="865"/>
        <w:gridCol w:w="865"/>
        <w:gridCol w:w="1525"/>
      </w:tblGrid>
      <w:tr w14:paraId="57F94B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4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C51B1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2E3EBB8C">
            <w:pPr>
              <w:autoSpaceDE w:val="0"/>
              <w:autoSpaceDN w:val="0"/>
              <w:bidi w:val="0"/>
              <w:spacing w:beforeAutospacing="0" w:afterAutospacing="0" w:line="120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9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A8E1F6">
            <w:pPr>
              <w:autoSpaceDE w:val="0"/>
              <w:autoSpaceDN w:val="0"/>
              <w:spacing w:beforeAutospacing="0" w:afterAutospacing="0" w:line="404" w:lineRule="exact"/>
              <w:jc w:val="left"/>
              <w:rPr>
                <w:rFonts w:hint="eastAsia"/>
              </w:rPr>
            </w:pPr>
          </w:p>
          <w:p w14:paraId="15F4B14E">
            <w:pPr>
              <w:autoSpaceDE w:val="0"/>
              <w:autoSpaceDN w:val="0"/>
              <w:bidi w:val="0"/>
              <w:spacing w:beforeAutospacing="0" w:afterAutospacing="0" w:line="120" w:lineRule="exact"/>
              <w:ind w:left="1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75D950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3DA735BC">
            <w:pPr>
              <w:autoSpaceDE w:val="0"/>
              <w:autoSpaceDN w:val="0"/>
              <w:bidi w:val="0"/>
              <w:spacing w:beforeAutospacing="0" w:afterAutospacing="0" w:line="120" w:lineRule="exact"/>
              <w:ind w:left="1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128AD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17333E9F">
            <w:pPr>
              <w:autoSpaceDE w:val="0"/>
              <w:autoSpaceDN w:val="0"/>
              <w:bidi w:val="0"/>
              <w:spacing w:beforeAutospacing="0" w:afterAutospacing="0" w:line="120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6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FEE78F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57409F7C">
            <w:pPr>
              <w:autoSpaceDE w:val="0"/>
              <w:autoSpaceDN w:val="0"/>
              <w:bidi w:val="0"/>
              <w:spacing w:beforeAutospacing="0" w:afterAutospacing="0" w:line="12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1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40336">
            <w:pPr>
              <w:autoSpaceDE w:val="0"/>
              <w:autoSpaceDN w:val="0"/>
              <w:spacing w:beforeAutospacing="0" w:afterAutospacing="0" w:line="404" w:lineRule="exact"/>
              <w:jc w:val="left"/>
              <w:rPr>
                <w:rFonts w:hint="eastAsia"/>
              </w:rPr>
            </w:pPr>
          </w:p>
          <w:p w14:paraId="6E940500">
            <w:pPr>
              <w:autoSpaceDE w:val="0"/>
              <w:autoSpaceDN w:val="0"/>
              <w:bidi w:val="0"/>
              <w:spacing w:beforeAutospacing="0" w:afterAutospacing="0" w:line="1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人员类项目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</w:tc>
        <w:tc>
          <w:tcPr>
            <w:tcW w:w="173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326D1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4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运转类项目支出</w:t>
            </w:r>
          </w:p>
        </w:tc>
        <w:tc>
          <w:tcPr>
            <w:tcW w:w="15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97425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2AAFDC12">
            <w:pPr>
              <w:autoSpaceDE w:val="0"/>
              <w:autoSpaceDN w:val="0"/>
              <w:bidi w:val="0"/>
              <w:spacing w:beforeAutospacing="0" w:afterAutospacing="0" w:line="120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特定目标类项目支出</w:t>
            </w:r>
          </w:p>
        </w:tc>
      </w:tr>
      <w:tr w14:paraId="6AAEEC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41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CCB54D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65C3E317">
            <w:pPr>
              <w:autoSpaceDE w:val="0"/>
              <w:autoSpaceDN w:val="0"/>
              <w:bidi w:val="0"/>
              <w:spacing w:beforeAutospacing="0" w:afterAutospacing="0" w:line="120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99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AE696F">
            <w:pPr>
              <w:autoSpaceDE w:val="0"/>
              <w:autoSpaceDN w:val="0"/>
              <w:spacing w:beforeAutospacing="0" w:afterAutospacing="0" w:line="404" w:lineRule="exact"/>
              <w:jc w:val="left"/>
              <w:rPr>
                <w:rFonts w:hint="eastAsia"/>
              </w:rPr>
            </w:pPr>
          </w:p>
          <w:p w14:paraId="1CFE2B23">
            <w:pPr>
              <w:autoSpaceDE w:val="0"/>
              <w:autoSpaceDN w:val="0"/>
              <w:bidi w:val="0"/>
              <w:spacing w:beforeAutospacing="0" w:afterAutospacing="0" w:line="120" w:lineRule="exact"/>
              <w:ind w:left="1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86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AF50D6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00698647">
            <w:pPr>
              <w:autoSpaceDE w:val="0"/>
              <w:autoSpaceDN w:val="0"/>
              <w:bidi w:val="0"/>
              <w:spacing w:beforeAutospacing="0" w:afterAutospacing="0" w:line="120" w:lineRule="exact"/>
              <w:ind w:left="1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86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90758A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4A9FE930">
            <w:pPr>
              <w:autoSpaceDE w:val="0"/>
              <w:autoSpaceDN w:val="0"/>
              <w:bidi w:val="0"/>
              <w:spacing w:beforeAutospacing="0" w:afterAutospacing="0" w:line="120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6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39E16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43D6651E">
            <w:pPr>
              <w:autoSpaceDE w:val="0"/>
              <w:autoSpaceDN w:val="0"/>
              <w:bidi w:val="0"/>
              <w:spacing w:beforeAutospacing="0" w:afterAutospacing="0" w:line="12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11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72B71">
            <w:pPr>
              <w:autoSpaceDE w:val="0"/>
              <w:autoSpaceDN w:val="0"/>
              <w:spacing w:beforeAutospacing="0" w:afterAutospacing="0" w:line="404" w:lineRule="exact"/>
              <w:jc w:val="left"/>
              <w:rPr>
                <w:rFonts w:hint="eastAsia"/>
              </w:rPr>
            </w:pPr>
          </w:p>
          <w:p w14:paraId="12FC044E">
            <w:pPr>
              <w:autoSpaceDE w:val="0"/>
              <w:autoSpaceDN w:val="0"/>
              <w:bidi w:val="0"/>
              <w:spacing w:beforeAutospacing="0" w:afterAutospacing="0" w:line="1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人员类项目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A2F2F3">
            <w:pPr>
              <w:autoSpaceDE w:val="0"/>
              <w:autoSpaceDN w:val="0"/>
              <w:spacing w:beforeAutospacing="0" w:afterAutospacing="0" w:line="289" w:lineRule="exact"/>
              <w:jc w:val="left"/>
              <w:rPr>
                <w:rFonts w:hint="eastAsia"/>
              </w:rPr>
            </w:pPr>
          </w:p>
          <w:p w14:paraId="085F8582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公用经费项</w:t>
            </w:r>
          </w:p>
          <w:p w14:paraId="240B7326">
            <w:pPr>
              <w:autoSpaceDE w:val="0"/>
              <w:autoSpaceDN w:val="0"/>
              <w:bidi w:val="0"/>
              <w:spacing w:before="1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目支出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0A2B8">
            <w:pPr>
              <w:autoSpaceDE w:val="0"/>
              <w:autoSpaceDN w:val="0"/>
              <w:spacing w:beforeAutospacing="0" w:afterAutospacing="0" w:line="289" w:lineRule="exact"/>
              <w:jc w:val="left"/>
              <w:rPr>
                <w:rFonts w:hint="eastAsia"/>
              </w:rPr>
            </w:pPr>
          </w:p>
          <w:p w14:paraId="143FC1F0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其他运转类</w:t>
            </w:r>
          </w:p>
          <w:p w14:paraId="7F8C87BF">
            <w:pPr>
              <w:autoSpaceDE w:val="0"/>
              <w:autoSpaceDN w:val="0"/>
              <w:bidi w:val="0"/>
              <w:spacing w:before="17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项目支出</w:t>
            </w:r>
          </w:p>
        </w:tc>
        <w:tc>
          <w:tcPr>
            <w:tcW w:w="152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CE576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550747CE">
            <w:pPr>
              <w:autoSpaceDE w:val="0"/>
              <w:autoSpaceDN w:val="0"/>
              <w:bidi w:val="0"/>
              <w:spacing w:beforeAutospacing="0" w:afterAutospacing="0" w:line="120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特定目标类项目支出</w:t>
            </w:r>
          </w:p>
        </w:tc>
      </w:tr>
      <w:tr w14:paraId="603326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4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F6DC3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9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D87715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DA1574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40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D8939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6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8EF03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1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22161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40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5AE9C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40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86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63D8C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40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15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9AB9D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7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</w:tr>
      <w:tr w14:paraId="7AE30D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14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2F02C"/>
        </w:tc>
        <w:tc>
          <w:tcPr>
            <w:tcW w:w="9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BC122B"/>
        </w:tc>
        <w:tc>
          <w:tcPr>
            <w:tcW w:w="8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B752DD"/>
        </w:tc>
        <w:tc>
          <w:tcPr>
            <w:tcW w:w="8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4E380E"/>
        </w:tc>
        <w:tc>
          <w:tcPr>
            <w:tcW w:w="6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794B2"/>
        </w:tc>
        <w:tc>
          <w:tcPr>
            <w:tcW w:w="11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7D3065"/>
        </w:tc>
        <w:tc>
          <w:tcPr>
            <w:tcW w:w="8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1B1B0"/>
        </w:tc>
        <w:tc>
          <w:tcPr>
            <w:tcW w:w="8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3E53B4"/>
        </w:tc>
        <w:tc>
          <w:tcPr>
            <w:tcW w:w="15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6CD3B"/>
        </w:tc>
      </w:tr>
    </w:tbl>
    <w:p w14:paraId="66FF398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6B880A5E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19" w:name="_bookmark19"/>
      <w:bookmarkEnd w:id="19"/>
    </w:p>
    <w:p w14:paraId="237670CD">
      <w:pPr>
        <w:autoSpaceDE w:val="0"/>
        <w:autoSpaceDN w:val="0"/>
        <w:spacing w:beforeAutospacing="0" w:afterAutospacing="0" w:line="714" w:lineRule="exact"/>
        <w:jc w:val="left"/>
        <w:rPr>
          <w:rFonts w:hint="eastAsia"/>
        </w:rPr>
      </w:pPr>
    </w:p>
    <w:p w14:paraId="6BD10F63">
      <w:pPr>
        <w:autoSpaceDE w:val="0"/>
        <w:autoSpaceDN w:val="0"/>
        <w:bidi w:val="0"/>
        <w:spacing w:beforeAutospacing="0" w:afterAutospacing="0" w:line="121" w:lineRule="exact"/>
        <w:ind w:left="3750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国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有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资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本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经</w:t>
      </w:r>
      <w:r>
        <w:rPr>
          <w:rFonts w:ascii="黑体" w:hAnsi="黑体" w:eastAsia="黑体" w:cs="黑体"/>
          <w:b/>
          <w:bCs/>
          <w:color w:val="000000"/>
          <w:spacing w:val="-5"/>
          <w:w w:val="100"/>
          <w:kern w:val="0"/>
          <w:sz w:val="12"/>
        </w:rPr>
        <w:t>营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w w:val="1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91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-5"/>
          <w:w w:val="87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91"/>
          <w:kern w:val="0"/>
          <w:sz w:val="12"/>
        </w:rPr>
        <w:t>表</w:t>
      </w:r>
    </w:p>
    <w:p w14:paraId="704E0AD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23BDF49D">
      <w:pPr>
        <w:autoSpaceDE w:val="0"/>
        <w:autoSpaceDN w:val="0"/>
        <w:bidi w:val="0"/>
        <w:spacing w:before="118" w:beforeAutospacing="0" w:afterAutospacing="0" w:line="16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06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10EF2745">
      <w:pPr>
        <w:autoSpaceDE w:val="0"/>
        <w:autoSpaceDN w:val="0"/>
        <w:bidi w:val="0"/>
        <w:spacing w:before="131" w:beforeAutospacing="0" w:afterAutospacing="0" w:line="11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50FE0EA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6499"/>
            <w:col w:w="2248"/>
          </w:cols>
        </w:sectPr>
      </w:pPr>
    </w:p>
    <w:p w14:paraId="62E96E40">
      <w:pPr>
        <w:spacing w:beforeAutospacing="0" w:afterAutospacing="0" w:line="14" w:lineRule="exact"/>
        <w:jc w:val="center"/>
      </w:pPr>
    </w:p>
    <w:tbl>
      <w:tblPr>
        <w:tblStyle w:val="2"/>
        <w:tblpPr w:topFromText="1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97"/>
        <w:gridCol w:w="786"/>
        <w:gridCol w:w="785"/>
        <w:gridCol w:w="786"/>
        <w:gridCol w:w="786"/>
        <w:gridCol w:w="785"/>
        <w:gridCol w:w="786"/>
        <w:gridCol w:w="786"/>
        <w:gridCol w:w="1730"/>
      </w:tblGrid>
      <w:tr w14:paraId="61B380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exact"/>
        </w:trPr>
        <w:tc>
          <w:tcPr>
            <w:tcW w:w="15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B3A676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591E05D6">
            <w:pPr>
              <w:autoSpaceDE w:val="0"/>
              <w:autoSpaceDN w:val="0"/>
              <w:bidi w:val="0"/>
              <w:spacing w:beforeAutospacing="0" w:afterAutospacing="0" w:line="120" w:lineRule="exact"/>
              <w:ind w:left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BEB05">
            <w:pPr>
              <w:autoSpaceDE w:val="0"/>
              <w:autoSpaceDN w:val="0"/>
              <w:spacing w:beforeAutospacing="0" w:afterAutospacing="0" w:line="747" w:lineRule="exact"/>
              <w:jc w:val="left"/>
              <w:rPr>
                <w:rFonts w:hint="eastAsia"/>
              </w:rPr>
            </w:pPr>
          </w:p>
          <w:p w14:paraId="797D942D">
            <w:pPr>
              <w:autoSpaceDE w:val="0"/>
              <w:autoSpaceDN w:val="0"/>
              <w:bidi w:val="0"/>
              <w:spacing w:beforeAutospacing="0" w:afterAutospacing="0" w:line="1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69AB0D3C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7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3A1438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6D485E71">
            <w:pPr>
              <w:autoSpaceDE w:val="0"/>
              <w:autoSpaceDN w:val="0"/>
              <w:bidi w:val="0"/>
              <w:spacing w:beforeAutospacing="0" w:afterAutospacing="0" w:line="120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6513F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63E18569">
            <w:pPr>
              <w:autoSpaceDE w:val="0"/>
              <w:autoSpaceDN w:val="0"/>
              <w:bidi w:val="0"/>
              <w:spacing w:beforeAutospacing="0" w:afterAutospacing="0" w:line="120" w:lineRule="exact"/>
              <w:ind w:left="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0F0B78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33AC31C1">
            <w:pPr>
              <w:autoSpaceDE w:val="0"/>
              <w:autoSpaceDN w:val="0"/>
              <w:bidi w:val="0"/>
              <w:spacing w:beforeAutospacing="0" w:afterAutospacing="0" w:line="120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7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42AC6">
            <w:pPr>
              <w:autoSpaceDE w:val="0"/>
              <w:autoSpaceDN w:val="0"/>
              <w:spacing w:beforeAutospacing="0" w:afterAutospacing="0" w:line="747" w:lineRule="exact"/>
              <w:jc w:val="left"/>
              <w:rPr>
                <w:rFonts w:hint="eastAsia"/>
              </w:rPr>
            </w:pPr>
          </w:p>
          <w:p w14:paraId="0068A017">
            <w:pPr>
              <w:autoSpaceDE w:val="0"/>
              <w:autoSpaceDN w:val="0"/>
              <w:bidi w:val="0"/>
              <w:spacing w:beforeAutospacing="0" w:afterAutospacing="0" w:line="120" w:lineRule="exact"/>
              <w:ind w:left="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人员类项</w:t>
            </w:r>
          </w:p>
          <w:p w14:paraId="5CDA69BC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目支出</w:t>
            </w:r>
          </w:p>
        </w:tc>
        <w:tc>
          <w:tcPr>
            <w:tcW w:w="15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305138">
            <w:pPr>
              <w:autoSpaceDE w:val="0"/>
              <w:autoSpaceDN w:val="0"/>
              <w:bidi w:val="0"/>
              <w:spacing w:before="109" w:beforeAutospacing="0" w:afterAutospacing="0" w:line="120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运转类项目支出</w:t>
            </w:r>
          </w:p>
        </w:tc>
        <w:tc>
          <w:tcPr>
            <w:tcW w:w="17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BFD4BB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2C6ADD73">
            <w:pPr>
              <w:autoSpaceDE w:val="0"/>
              <w:autoSpaceDN w:val="0"/>
              <w:bidi w:val="0"/>
              <w:spacing w:beforeAutospacing="0" w:afterAutospacing="0" w:line="120" w:lineRule="exact"/>
              <w:ind w:left="3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特定目标类项目支出</w:t>
            </w:r>
          </w:p>
        </w:tc>
      </w:tr>
      <w:tr w14:paraId="32176E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" w:hRule="exact"/>
        </w:trPr>
        <w:tc>
          <w:tcPr>
            <w:tcW w:w="159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2927B7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38C32897">
            <w:pPr>
              <w:autoSpaceDE w:val="0"/>
              <w:autoSpaceDN w:val="0"/>
              <w:bidi w:val="0"/>
              <w:spacing w:beforeAutospacing="0" w:afterAutospacing="0" w:line="120" w:lineRule="exact"/>
              <w:ind w:left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78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2A09C2">
            <w:pPr>
              <w:autoSpaceDE w:val="0"/>
              <w:autoSpaceDN w:val="0"/>
              <w:spacing w:beforeAutospacing="0" w:afterAutospacing="0" w:line="747" w:lineRule="exact"/>
              <w:jc w:val="left"/>
              <w:rPr>
                <w:rFonts w:hint="eastAsia"/>
              </w:rPr>
            </w:pPr>
          </w:p>
          <w:p w14:paraId="3A379506">
            <w:pPr>
              <w:autoSpaceDE w:val="0"/>
              <w:autoSpaceDN w:val="0"/>
              <w:bidi w:val="0"/>
              <w:spacing w:beforeAutospacing="0" w:afterAutospacing="0" w:line="1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</w:t>
            </w:r>
          </w:p>
          <w:p w14:paraId="0F691C84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78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ACD9E0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3ED801F1">
            <w:pPr>
              <w:autoSpaceDE w:val="0"/>
              <w:autoSpaceDN w:val="0"/>
              <w:bidi w:val="0"/>
              <w:spacing w:beforeAutospacing="0" w:afterAutospacing="0" w:line="120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78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C1AFF5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094C3157">
            <w:pPr>
              <w:autoSpaceDE w:val="0"/>
              <w:autoSpaceDN w:val="0"/>
              <w:bidi w:val="0"/>
              <w:spacing w:beforeAutospacing="0" w:afterAutospacing="0" w:line="120" w:lineRule="exact"/>
              <w:ind w:left="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78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FAD365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5E590D70">
            <w:pPr>
              <w:autoSpaceDE w:val="0"/>
              <w:autoSpaceDN w:val="0"/>
              <w:bidi w:val="0"/>
              <w:spacing w:beforeAutospacing="0" w:afterAutospacing="0" w:line="120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78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821D9">
            <w:pPr>
              <w:autoSpaceDE w:val="0"/>
              <w:autoSpaceDN w:val="0"/>
              <w:spacing w:beforeAutospacing="0" w:afterAutospacing="0" w:line="747" w:lineRule="exact"/>
              <w:jc w:val="left"/>
              <w:rPr>
                <w:rFonts w:hint="eastAsia"/>
              </w:rPr>
            </w:pPr>
          </w:p>
          <w:p w14:paraId="25E01EE5">
            <w:pPr>
              <w:autoSpaceDE w:val="0"/>
              <w:autoSpaceDN w:val="0"/>
              <w:bidi w:val="0"/>
              <w:spacing w:beforeAutospacing="0" w:afterAutospacing="0" w:line="120" w:lineRule="exact"/>
              <w:ind w:left="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人员类项</w:t>
            </w:r>
          </w:p>
          <w:p w14:paraId="4644B2AE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目支出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939521">
            <w:pPr>
              <w:autoSpaceDE w:val="0"/>
              <w:autoSpaceDN w:val="0"/>
              <w:spacing w:beforeAutospacing="0" w:afterAutospacing="0" w:line="576" w:lineRule="exact"/>
              <w:jc w:val="left"/>
              <w:rPr>
                <w:rFonts w:hint="eastAsia"/>
              </w:rPr>
            </w:pPr>
          </w:p>
          <w:p w14:paraId="6BCE28C0">
            <w:pPr>
              <w:autoSpaceDE w:val="0"/>
              <w:autoSpaceDN w:val="0"/>
              <w:bidi w:val="0"/>
              <w:spacing w:beforeAutospacing="0" w:afterAutospacing="0" w:line="120" w:lineRule="exact"/>
              <w:ind w:left="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公用经费</w:t>
            </w:r>
          </w:p>
          <w:p w14:paraId="3BE56A1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项目支出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3D7ED9">
            <w:pPr>
              <w:autoSpaceDE w:val="0"/>
              <w:autoSpaceDN w:val="0"/>
              <w:spacing w:beforeAutospacing="0" w:afterAutospacing="0" w:line="499" w:lineRule="exact"/>
              <w:jc w:val="left"/>
              <w:rPr>
                <w:rFonts w:hint="eastAsia"/>
              </w:rPr>
            </w:pPr>
          </w:p>
          <w:p w14:paraId="1D07280C">
            <w:pPr>
              <w:autoSpaceDE w:val="0"/>
              <w:autoSpaceDN w:val="0"/>
              <w:bidi w:val="0"/>
              <w:spacing w:beforeAutospacing="0" w:afterAutospacing="0" w:line="120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其他运转</w:t>
            </w:r>
          </w:p>
          <w:p w14:paraId="60BAFE3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类项目支</w:t>
            </w:r>
          </w:p>
          <w:p w14:paraId="65AA494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3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173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CA17F">
            <w:pPr>
              <w:autoSpaceDE w:val="0"/>
              <w:autoSpaceDN w:val="0"/>
              <w:spacing w:beforeAutospacing="0" w:afterAutospacing="0" w:line="824" w:lineRule="exact"/>
              <w:jc w:val="left"/>
              <w:rPr>
                <w:rFonts w:hint="eastAsia"/>
              </w:rPr>
            </w:pPr>
          </w:p>
          <w:p w14:paraId="4BAB4BDB">
            <w:pPr>
              <w:autoSpaceDE w:val="0"/>
              <w:autoSpaceDN w:val="0"/>
              <w:bidi w:val="0"/>
              <w:spacing w:beforeAutospacing="0" w:afterAutospacing="0" w:line="120" w:lineRule="exact"/>
              <w:ind w:left="3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特定目标类项目支出</w:t>
            </w:r>
          </w:p>
        </w:tc>
      </w:tr>
      <w:tr w14:paraId="440907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exact"/>
        </w:trPr>
        <w:tc>
          <w:tcPr>
            <w:tcW w:w="15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9A1A3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7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B7ADE9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7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C230A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6BDCB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03059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7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F0ADA5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16A90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8E601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17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5FF8B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83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</w:tr>
      <w:tr w14:paraId="4D4D14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exact"/>
        </w:trPr>
        <w:tc>
          <w:tcPr>
            <w:tcW w:w="15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884AC0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2C53F"/>
        </w:tc>
        <w:tc>
          <w:tcPr>
            <w:tcW w:w="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6F32B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70E327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E4CC89"/>
        </w:tc>
        <w:tc>
          <w:tcPr>
            <w:tcW w:w="7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FC591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E09C96"/>
        </w:tc>
        <w:tc>
          <w:tcPr>
            <w:tcW w:w="7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B90EEE"/>
        </w:tc>
        <w:tc>
          <w:tcPr>
            <w:tcW w:w="17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95E21"/>
        </w:tc>
      </w:tr>
    </w:tbl>
    <w:p w14:paraId="26880FD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77F21C1D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20" w:name="_bookmark20"/>
      <w:bookmarkEnd w:id="20"/>
    </w:p>
    <w:p w14:paraId="0B9EA858">
      <w:pPr>
        <w:autoSpaceDE w:val="0"/>
        <w:autoSpaceDN w:val="0"/>
        <w:spacing w:beforeAutospacing="0" w:afterAutospacing="0" w:line="721" w:lineRule="exact"/>
        <w:jc w:val="left"/>
        <w:rPr>
          <w:rFonts w:hint="eastAsia"/>
        </w:rPr>
      </w:pPr>
    </w:p>
    <w:p w14:paraId="4D69110F">
      <w:pPr>
        <w:autoSpaceDE w:val="0"/>
        <w:autoSpaceDN w:val="0"/>
        <w:bidi w:val="0"/>
        <w:spacing w:beforeAutospacing="0" w:afterAutospacing="0" w:line="122" w:lineRule="exact"/>
        <w:ind w:left="4079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部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门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收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总</w:t>
      </w:r>
      <w:r>
        <w:rPr>
          <w:rFonts w:ascii="黑体" w:hAnsi="黑体" w:eastAsia="黑体" w:cs="黑体"/>
          <w:b/>
          <w:bCs/>
          <w:color w:val="000000"/>
          <w:spacing w:val="0"/>
          <w:kern w:val="0"/>
          <w:sz w:val="12"/>
        </w:rPr>
        <w:t>表</w:t>
      </w:r>
    </w:p>
    <w:p w14:paraId="70EDDBC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4CC49C5B">
      <w:pPr>
        <w:autoSpaceDE w:val="0"/>
        <w:autoSpaceDN w:val="0"/>
        <w:bidi w:val="0"/>
        <w:spacing w:before="113" w:beforeAutospacing="0" w:afterAutospacing="0" w:line="12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07</w:t>
      </w:r>
      <w:r>
        <w:rPr>
          <w:rFonts w:ascii="宋体" w:hAnsi="宋体" w:eastAsia="宋体" w:cs="宋体"/>
          <w:bCs/>
          <w:color w:val="000000"/>
          <w:w w:val="5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5F523880">
      <w:pPr>
        <w:autoSpaceDE w:val="0"/>
        <w:autoSpaceDN w:val="0"/>
        <w:bidi w:val="0"/>
        <w:spacing w:before="113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429305D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7317"/>
            <w:col w:w="1430"/>
          </w:cols>
        </w:sectPr>
      </w:pPr>
    </w:p>
    <w:p w14:paraId="345F8DA0">
      <w:pPr>
        <w:spacing w:beforeAutospacing="0" w:afterAutospacing="0" w:line="14" w:lineRule="exact"/>
        <w:jc w:val="center"/>
      </w:pPr>
    </w:p>
    <w:tbl>
      <w:tblPr>
        <w:tblStyle w:val="2"/>
        <w:tblpPr w:topFromText="2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39"/>
        <w:gridCol w:w="684"/>
        <w:gridCol w:w="2076"/>
        <w:gridCol w:w="685"/>
        <w:gridCol w:w="1932"/>
        <w:gridCol w:w="971"/>
      </w:tblGrid>
      <w:tr w14:paraId="31FDD0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5AA076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8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54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6F914"/>
        </w:tc>
        <w:tc>
          <w:tcPr>
            <w:tcW w:w="566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87BFE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23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72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</w:tr>
      <w:tr w14:paraId="0D19F0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20E52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04448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预算数</w:t>
            </w:r>
          </w:p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D52858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3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项目（按支出功能分类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）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1E3A75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预算数</w:t>
            </w:r>
          </w:p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6D834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8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CDE31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预算数</w:t>
            </w:r>
          </w:p>
        </w:tc>
      </w:tr>
      <w:tr w14:paraId="1DDB00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F3D12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一、一般公共预算财政拨款收入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D58F8F">
            <w:pPr>
              <w:autoSpaceDE w:val="0"/>
              <w:autoSpaceDN w:val="0"/>
              <w:bidi w:val="0"/>
              <w:spacing w:before="62" w:beforeAutospacing="0" w:afterAutospacing="0" w:line="16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FF694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般公共服务支出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71E0CF">
            <w:pPr>
              <w:autoSpaceDE w:val="0"/>
              <w:autoSpaceDN w:val="0"/>
              <w:bidi w:val="0"/>
              <w:spacing w:before="62" w:beforeAutospacing="0" w:afterAutospacing="0" w:line="16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761.97</w:t>
            </w:r>
          </w:p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F9F6F1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支出类别分类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7731F">
            <w:pPr>
              <w:autoSpaceDE w:val="0"/>
              <w:autoSpaceDN w:val="0"/>
              <w:bidi w:val="0"/>
              <w:spacing w:before="62" w:beforeAutospacing="0" w:afterAutospacing="0" w:line="160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</w:tr>
      <w:tr w14:paraId="25D668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6FC9A6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二、政府性基金预算财政拨款收入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764501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07AE6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204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共安全支出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24B833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5C241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一、人员类项目支出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4A24BA">
            <w:pPr>
              <w:autoSpaceDE w:val="0"/>
              <w:autoSpaceDN w:val="0"/>
              <w:bidi w:val="0"/>
              <w:spacing w:before="61" w:beforeAutospacing="0" w:afterAutospacing="0" w:line="161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</w:tr>
      <w:tr w14:paraId="1EB62E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E863D2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三、国有资本经营预算财政拨款收入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F4D773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4DD797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205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育支出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D4AE3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432D4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工资福利支出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C5E6D">
            <w:pPr>
              <w:autoSpaceDE w:val="0"/>
              <w:autoSpaceDN w:val="0"/>
              <w:bidi w:val="0"/>
              <w:spacing w:before="61" w:beforeAutospacing="0" w:afterAutospacing="0" w:line="160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</w:tr>
      <w:tr w14:paraId="39920C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D1E24A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四、财政专户管理资金收入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CB17F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017B1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206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学技术支出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2317E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340EC7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对个人和家庭的补助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5968D">
            <w:pPr>
              <w:autoSpaceDE w:val="0"/>
              <w:autoSpaceDN w:val="0"/>
              <w:bidi w:val="0"/>
              <w:spacing w:before="63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</w:tr>
      <w:tr w14:paraId="19F129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938EC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五、单位资金收入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5841E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140A7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207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化旅游体育与传媒支出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20D9F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EF562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二、运转类项目支出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C2E96">
            <w:pPr>
              <w:autoSpaceDE w:val="0"/>
              <w:autoSpaceDN w:val="0"/>
              <w:bidi w:val="0"/>
              <w:spacing w:before="62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</w:tr>
      <w:tr w14:paraId="271701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62AEF6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其中：事业收入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AD0EB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5230EE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208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会保障和就业支出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0E915">
            <w:pPr>
              <w:autoSpaceDE w:val="0"/>
              <w:autoSpaceDN w:val="0"/>
              <w:bidi w:val="0"/>
              <w:spacing w:before="62" w:beforeAutospacing="0" w:afterAutospacing="0" w:line="161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16.88</w:t>
            </w:r>
          </w:p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CBEF87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公用经费项目支出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C5ED5A">
            <w:pPr>
              <w:autoSpaceDE w:val="0"/>
              <w:autoSpaceDN w:val="0"/>
              <w:bidi w:val="0"/>
              <w:spacing w:before="62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</w:tr>
      <w:tr w14:paraId="2E7F29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FFA28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上级补助收入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7A7C6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CC4AFE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生健康支出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1D373">
            <w:pPr>
              <w:autoSpaceDE w:val="0"/>
              <w:autoSpaceDN w:val="0"/>
              <w:bidi w:val="0"/>
              <w:spacing w:before="62" w:beforeAutospacing="0" w:afterAutospacing="0" w:line="160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20.09</w:t>
            </w:r>
          </w:p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920E7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其他运转类项目支出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DBD0A"/>
        </w:tc>
      </w:tr>
      <w:tr w14:paraId="40362C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777D31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附属单位上缴收入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E18B0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1B9AA4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能环保支出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8C6F84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1F3E0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三、特定目标类项目支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20A7F">
            <w:pPr>
              <w:autoSpaceDE w:val="0"/>
              <w:autoSpaceDN w:val="0"/>
              <w:bidi w:val="0"/>
              <w:spacing w:before="61" w:beforeAutospacing="0" w:afterAutospacing="0" w:line="161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34D35A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3187B5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事业单位经营收入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C3F7F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004CC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乡社区支出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EC4210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6CD3AD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本级支出项目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1017E">
            <w:pPr>
              <w:autoSpaceDE w:val="0"/>
              <w:autoSpaceDN w:val="0"/>
              <w:bidi w:val="0"/>
              <w:spacing w:before="61" w:beforeAutospacing="0" w:afterAutospacing="0" w:line="160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160B26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A0F64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其他收入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C6A88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F5156A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213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林水支出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1C4AF0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481C2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转移性支出项目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3460D4"/>
        </w:tc>
      </w:tr>
      <w:tr w14:paraId="31CE32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D8CCE1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CDD16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5830AD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214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通运输支出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B0B383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CEF5F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D742B5"/>
        </w:tc>
      </w:tr>
      <w:tr w14:paraId="567D46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6DEF6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DC286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F301D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215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源勘探信息等支出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F5A60D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1461A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A27E9"/>
        </w:tc>
      </w:tr>
      <w:tr w14:paraId="692D9E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3517F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FD6A0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7CA780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216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业服务业等支出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807C13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F85A2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7B10D"/>
        </w:tc>
      </w:tr>
      <w:tr w14:paraId="36A1BB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E44D79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B91ED4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6CFB9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217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融支出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5CE95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8F5EA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部门预算支出经济分类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8C9276">
            <w:pPr>
              <w:autoSpaceDE w:val="0"/>
              <w:autoSpaceDN w:val="0"/>
              <w:bidi w:val="0"/>
              <w:spacing w:before="61" w:beforeAutospacing="0" w:afterAutospacing="0" w:line="161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</w:tr>
      <w:tr w14:paraId="18C13D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0ECE5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86636F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9D807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219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援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助其他地区支出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F999B9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C44D3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资福利支出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F5D81">
            <w:pPr>
              <w:autoSpaceDE w:val="0"/>
              <w:autoSpaceDN w:val="0"/>
              <w:bidi w:val="0"/>
              <w:spacing w:before="61" w:beforeAutospacing="0" w:afterAutospacing="0" w:line="160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</w:tr>
      <w:tr w14:paraId="4C7315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E814E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D6B0F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3C59F1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然资源海洋气象等支出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AAE1DB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7C9E3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品和服务支出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D42D6">
            <w:pPr>
              <w:autoSpaceDE w:val="0"/>
              <w:autoSpaceDN w:val="0"/>
              <w:bidi w:val="0"/>
              <w:spacing w:before="63" w:beforeAutospacing="0" w:afterAutospacing="0" w:line="160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383.75</w:t>
            </w:r>
          </w:p>
        </w:tc>
      </w:tr>
      <w:tr w14:paraId="6842B5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13E3DB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AE5181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CD04B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房保障支出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D22A6">
            <w:pPr>
              <w:autoSpaceDE w:val="0"/>
              <w:autoSpaceDN w:val="0"/>
              <w:bidi w:val="0"/>
              <w:spacing w:before="62" w:beforeAutospacing="0" w:afterAutospacing="0" w:line="161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10.47</w:t>
            </w:r>
          </w:p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DC7F8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303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个人和家庭的补助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45FE0">
            <w:pPr>
              <w:autoSpaceDE w:val="0"/>
              <w:autoSpaceDN w:val="0"/>
              <w:bidi w:val="0"/>
              <w:spacing w:before="62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</w:tr>
      <w:tr w14:paraId="56B1FE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B6019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A9291E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75F38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粮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油物资储备支出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B6D30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21F8E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307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务利息及费用支出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3B645C"/>
        </w:tc>
      </w:tr>
      <w:tr w14:paraId="0381FB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9C240B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C2F2B4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9141C8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224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害防治及应急管理支出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9B5682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504A71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309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本性支出(基本建设)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DDEE5"/>
        </w:tc>
      </w:tr>
      <w:tr w14:paraId="30B11C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5720AF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653AD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175B0D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227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备费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E57D4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C8287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本性支出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D8AAD6"/>
        </w:tc>
      </w:tr>
      <w:tr w14:paraId="6D7D56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A5140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05C5C9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693321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229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58BB8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6F17F3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企业补助(基本建设)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62EB3"/>
        </w:tc>
      </w:tr>
      <w:tr w14:paraId="48D67B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CD3A1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49EB9E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CCEF9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移性支出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754F43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A9975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企业补助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D4F02"/>
        </w:tc>
      </w:tr>
      <w:tr w14:paraId="6895D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A7107C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B3118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BDB13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务还本支出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FBBC2B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70C91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313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社会保障基金补助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3E4EB"/>
        </w:tc>
      </w:tr>
      <w:tr w14:paraId="559A04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8B16FE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CF579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7073CD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务付息支出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96888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536BE9">
            <w:pPr>
              <w:autoSpaceDE w:val="0"/>
              <w:autoSpaceDN w:val="0"/>
              <w:bidi w:val="0"/>
              <w:spacing w:before="75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399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他支出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6E5F2"/>
        </w:tc>
      </w:tr>
      <w:tr w14:paraId="00EE66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C466D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E8B5F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1B571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233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务发行费用支出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021B97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32BFE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EBF099"/>
        </w:tc>
      </w:tr>
      <w:tr w14:paraId="5EE7F1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34892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7AF894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B89B4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234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2"/>
              </w:rPr>
              <w:t>抗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疫特别国债安排的支出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947F16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81C76B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842AA"/>
        </w:tc>
      </w:tr>
      <w:tr w14:paraId="6A433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3B462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93183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58FDA"/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09124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E75B2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60005"/>
        </w:tc>
      </w:tr>
      <w:tr w14:paraId="581E7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8F86C5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本年收入合计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3D1FBC">
            <w:pPr>
              <w:autoSpaceDE w:val="0"/>
              <w:autoSpaceDN w:val="0"/>
              <w:bidi w:val="0"/>
              <w:spacing w:before="61" w:beforeAutospacing="0" w:afterAutospacing="0" w:line="16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D63199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本年支出合计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B4F510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580B2E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本年支出合计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03534B">
            <w:pPr>
              <w:autoSpaceDE w:val="0"/>
              <w:autoSpaceDN w:val="0"/>
              <w:bidi w:val="0"/>
              <w:spacing w:before="74" w:beforeAutospacing="0" w:afterAutospacing="0" w:line="120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</w:tr>
      <w:tr w14:paraId="0C766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39CE4E">
            <w:pPr>
              <w:autoSpaceDE w:val="0"/>
              <w:autoSpaceDN w:val="0"/>
              <w:bidi w:val="0"/>
              <w:spacing w:before="7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六、上年结余结转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2A66C4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D96450">
            <w:pPr>
              <w:autoSpaceDE w:val="0"/>
              <w:autoSpaceDN w:val="0"/>
              <w:bidi w:val="0"/>
              <w:spacing w:before="7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结转下年</w:t>
            </w:r>
          </w:p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7DC30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42F6F7">
            <w:pPr>
              <w:autoSpaceDE w:val="0"/>
              <w:autoSpaceDN w:val="0"/>
              <w:bidi w:val="0"/>
              <w:spacing w:before="7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结转下年</w:t>
            </w:r>
          </w:p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0804A4"/>
        </w:tc>
      </w:tr>
      <w:tr w14:paraId="51429E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2CEC3E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其中：一般公共预算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8DAAF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C8792C"/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8B991B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FD03D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7D814A"/>
        </w:tc>
      </w:tr>
      <w:tr w14:paraId="5D07A0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4E9E2">
            <w:pPr>
              <w:autoSpaceDE w:val="0"/>
              <w:autoSpaceDN w:val="0"/>
              <w:bidi w:val="0"/>
              <w:spacing w:before="73" w:beforeAutospacing="0" w:afterAutospacing="0" w:line="120" w:lineRule="exact"/>
              <w:ind w:left="5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政府性基金预算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B19AF1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A04302"/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3FF7B0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1E58A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E9187C"/>
        </w:tc>
      </w:tr>
      <w:tr w14:paraId="6B3F7F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6F9E42">
            <w:pPr>
              <w:autoSpaceDE w:val="0"/>
              <w:autoSpaceDN w:val="0"/>
              <w:bidi w:val="0"/>
              <w:spacing w:before="72" w:beforeAutospacing="0" w:afterAutospacing="0" w:line="120" w:lineRule="exact"/>
              <w:ind w:left="5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单位资金</w:t>
            </w:r>
          </w:p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9D30C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664C7"/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B258A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35A32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4F60C"/>
        </w:tc>
      </w:tr>
      <w:tr w14:paraId="212AEA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exact"/>
        </w:trPr>
        <w:tc>
          <w:tcPr>
            <w:tcW w:w="2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925A10"/>
        </w:tc>
        <w:tc>
          <w:tcPr>
            <w:tcW w:w="6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60B1AB"/>
        </w:tc>
        <w:tc>
          <w:tcPr>
            <w:tcW w:w="2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79E41"/>
        </w:tc>
        <w:tc>
          <w:tcPr>
            <w:tcW w:w="6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983789"/>
        </w:tc>
        <w:tc>
          <w:tcPr>
            <w:tcW w:w="19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96C6B4"/>
        </w:tc>
        <w:tc>
          <w:tcPr>
            <w:tcW w:w="9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9DB50"/>
        </w:tc>
      </w:tr>
      <w:tr w14:paraId="3A7AE9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exact"/>
        </w:trPr>
        <w:tc>
          <w:tcPr>
            <w:tcW w:w="25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7971B1">
            <w:pPr>
              <w:autoSpaceDE w:val="0"/>
              <w:autoSpaceDN w:val="0"/>
              <w:bidi w:val="0"/>
              <w:spacing w:before="8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收入总计</w:t>
            </w:r>
          </w:p>
        </w:tc>
        <w:tc>
          <w:tcPr>
            <w:tcW w:w="6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DF9C6A">
            <w:pPr>
              <w:autoSpaceDE w:val="0"/>
              <w:autoSpaceDN w:val="0"/>
              <w:bidi w:val="0"/>
              <w:spacing w:before="76" w:beforeAutospacing="0" w:afterAutospacing="0" w:line="16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2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8249AB">
            <w:pPr>
              <w:autoSpaceDE w:val="0"/>
              <w:autoSpaceDN w:val="0"/>
              <w:bidi w:val="0"/>
              <w:spacing w:before="89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支出总计</w:t>
            </w:r>
          </w:p>
        </w:tc>
        <w:tc>
          <w:tcPr>
            <w:tcW w:w="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4EADD">
            <w:pPr>
              <w:autoSpaceDE w:val="0"/>
              <w:autoSpaceDN w:val="0"/>
              <w:bidi w:val="0"/>
              <w:spacing w:before="89" w:beforeAutospacing="0" w:afterAutospacing="0" w:line="120" w:lineRule="exact"/>
              <w:ind w:left="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19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CF48BE">
            <w:pPr>
              <w:autoSpaceDE w:val="0"/>
              <w:autoSpaceDN w:val="0"/>
              <w:bidi w:val="0"/>
              <w:spacing w:before="89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支出总计</w:t>
            </w:r>
          </w:p>
        </w:tc>
        <w:tc>
          <w:tcPr>
            <w:tcW w:w="9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961F0">
            <w:pPr>
              <w:autoSpaceDE w:val="0"/>
              <w:autoSpaceDN w:val="0"/>
              <w:bidi w:val="0"/>
              <w:spacing w:before="89" w:beforeAutospacing="0" w:afterAutospacing="0" w:line="120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</w:tr>
    </w:tbl>
    <w:p w14:paraId="2C91B53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66B66DCF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21" w:name="_bookmark21"/>
      <w:bookmarkEnd w:id="21"/>
    </w:p>
    <w:p w14:paraId="38160BA2">
      <w:pPr>
        <w:autoSpaceDE w:val="0"/>
        <w:autoSpaceDN w:val="0"/>
        <w:spacing w:beforeAutospacing="0" w:afterAutospacing="0" w:line="714" w:lineRule="exact"/>
        <w:jc w:val="left"/>
        <w:rPr>
          <w:rFonts w:hint="eastAsia"/>
        </w:rPr>
      </w:pPr>
    </w:p>
    <w:p w14:paraId="26B3BBAF">
      <w:pPr>
        <w:autoSpaceDE w:val="0"/>
        <w:autoSpaceDN w:val="0"/>
        <w:bidi w:val="0"/>
        <w:spacing w:beforeAutospacing="0" w:afterAutospacing="0" w:line="121" w:lineRule="exact"/>
        <w:ind w:left="4120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部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收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入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总</w:t>
      </w:r>
      <w:r>
        <w:rPr>
          <w:rFonts w:ascii="黑体" w:hAnsi="黑体" w:eastAsia="黑体" w:cs="黑体"/>
          <w:b/>
          <w:bCs/>
          <w:color w:val="000000"/>
          <w:spacing w:val="0"/>
          <w:kern w:val="0"/>
          <w:sz w:val="12"/>
        </w:rPr>
        <w:t>表</w:t>
      </w:r>
    </w:p>
    <w:p w14:paraId="2F207DF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07FE7365">
      <w:pPr>
        <w:autoSpaceDE w:val="0"/>
        <w:autoSpaceDN w:val="0"/>
        <w:bidi w:val="0"/>
        <w:spacing w:before="97" w:beforeAutospacing="0" w:afterAutospacing="0" w:line="12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08</w:t>
      </w:r>
      <w:r>
        <w:rPr>
          <w:rFonts w:ascii="宋体" w:hAnsi="宋体" w:eastAsia="宋体" w:cs="宋体"/>
          <w:bCs/>
          <w:color w:val="000000"/>
          <w:w w:val="5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49FD7437">
      <w:pPr>
        <w:autoSpaceDE w:val="0"/>
        <w:autoSpaceDN w:val="0"/>
        <w:bidi w:val="0"/>
        <w:spacing w:before="97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单位:万元</w:t>
      </w:r>
    </w:p>
    <w:p w14:paraId="2E2F159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7608"/>
            <w:col w:w="1139"/>
          </w:cols>
        </w:sectPr>
      </w:pPr>
    </w:p>
    <w:p w14:paraId="1624C14D">
      <w:pPr>
        <w:spacing w:beforeAutospacing="0" w:afterAutospacing="0" w:line="14" w:lineRule="exact"/>
        <w:jc w:val="center"/>
      </w:pPr>
    </w:p>
    <w:tbl>
      <w:tblPr>
        <w:tblStyle w:val="2"/>
        <w:tblpPr w:topFromText="2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2859"/>
        <w:gridCol w:w="551"/>
        <w:gridCol w:w="613"/>
        <w:gridCol w:w="336"/>
        <w:gridCol w:w="336"/>
        <w:gridCol w:w="336"/>
        <w:gridCol w:w="337"/>
        <w:gridCol w:w="336"/>
        <w:gridCol w:w="336"/>
        <w:gridCol w:w="337"/>
        <w:gridCol w:w="336"/>
        <w:gridCol w:w="336"/>
        <w:gridCol w:w="336"/>
        <w:gridCol w:w="757"/>
      </w:tblGrid>
      <w:tr w14:paraId="524457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6622ED">
            <w:pPr>
              <w:autoSpaceDE w:val="0"/>
              <w:autoSpaceDN w:val="0"/>
              <w:spacing w:beforeAutospacing="0" w:afterAutospacing="0" w:line="1031" w:lineRule="exact"/>
              <w:jc w:val="left"/>
              <w:rPr>
                <w:rFonts w:hint="eastAsia"/>
              </w:rPr>
            </w:pPr>
          </w:p>
          <w:p w14:paraId="24BCD35E">
            <w:pPr>
              <w:autoSpaceDE w:val="0"/>
              <w:autoSpaceDN w:val="0"/>
              <w:bidi w:val="0"/>
              <w:spacing w:beforeAutospacing="0" w:afterAutospacing="0" w:line="119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ED0285">
            <w:pPr>
              <w:autoSpaceDE w:val="0"/>
              <w:autoSpaceDN w:val="0"/>
              <w:spacing w:beforeAutospacing="0" w:afterAutospacing="0" w:line="1031" w:lineRule="exact"/>
              <w:jc w:val="left"/>
              <w:rPr>
                <w:rFonts w:hint="eastAsia"/>
              </w:rPr>
            </w:pPr>
          </w:p>
          <w:p w14:paraId="4DE173EC">
            <w:pPr>
              <w:autoSpaceDE w:val="0"/>
              <w:autoSpaceDN w:val="0"/>
              <w:bidi w:val="0"/>
              <w:spacing w:beforeAutospacing="0" w:afterAutospacing="0" w:line="119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D16E7">
            <w:pPr>
              <w:autoSpaceDE w:val="0"/>
              <w:autoSpaceDN w:val="0"/>
              <w:spacing w:beforeAutospacing="0" w:afterAutospacing="0" w:line="1031" w:lineRule="exact"/>
              <w:jc w:val="left"/>
              <w:rPr>
                <w:rFonts w:hint="eastAsia"/>
              </w:rPr>
            </w:pPr>
          </w:p>
          <w:p w14:paraId="735E3BF7">
            <w:pPr>
              <w:autoSpaceDE w:val="0"/>
              <w:autoSpaceDN w:val="0"/>
              <w:bidi w:val="0"/>
              <w:spacing w:beforeAutospacing="0" w:afterAutospacing="0" w:line="11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F10C0">
            <w:pPr>
              <w:autoSpaceDE w:val="0"/>
              <w:autoSpaceDN w:val="0"/>
              <w:spacing w:beforeAutospacing="0" w:afterAutospacing="0" w:line="798" w:lineRule="exact"/>
              <w:jc w:val="left"/>
              <w:rPr>
                <w:rFonts w:hint="eastAsia"/>
              </w:rPr>
            </w:pPr>
          </w:p>
          <w:p w14:paraId="6D95B17F">
            <w:pPr>
              <w:autoSpaceDE w:val="0"/>
              <w:autoSpaceDN w:val="0"/>
              <w:bidi w:val="0"/>
              <w:spacing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一般公</w:t>
            </w:r>
          </w:p>
          <w:p w14:paraId="68DEE15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共预算</w:t>
            </w:r>
          </w:p>
          <w:p w14:paraId="05B365A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财政拨</w:t>
            </w:r>
          </w:p>
          <w:p w14:paraId="1BB29EC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款收入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892220">
            <w:pPr>
              <w:autoSpaceDE w:val="0"/>
              <w:autoSpaceDN w:val="0"/>
              <w:bidi w:val="0"/>
              <w:spacing w:before="97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5CA6105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59626EE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399D1930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</w:p>
          <w:p w14:paraId="3CFFAF81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4AD82444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648758C7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7E4643E9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5DF54665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6A578AE3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6CE7FA06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31404E8B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50E632B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40E9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国</w:t>
            </w:r>
          </w:p>
          <w:p w14:paraId="5E45BF8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有</w:t>
            </w:r>
          </w:p>
          <w:p w14:paraId="3E2796A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6DA79425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</w:t>
            </w:r>
          </w:p>
          <w:p w14:paraId="533D688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651A880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4FC1E7B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6DAA14A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25DE49A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1CDDCEF1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1560003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7EC136A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428F06C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095D14D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999AF7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46864B33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2F27D04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589BE40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专</w:t>
            </w:r>
          </w:p>
          <w:p w14:paraId="19657C0F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户</w:t>
            </w:r>
          </w:p>
          <w:p w14:paraId="7819C7C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管</w:t>
            </w:r>
          </w:p>
          <w:p w14:paraId="3EEE38D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理</w:t>
            </w:r>
          </w:p>
          <w:p w14:paraId="2AFCCE2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30B9511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2C0DBFD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3CF1059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7AAB4E">
            <w:pPr>
              <w:autoSpaceDE w:val="0"/>
              <w:autoSpaceDN w:val="0"/>
              <w:spacing w:beforeAutospacing="0" w:afterAutospacing="0" w:line="798" w:lineRule="exact"/>
              <w:jc w:val="left"/>
              <w:rPr>
                <w:rFonts w:hint="eastAsia"/>
              </w:rPr>
            </w:pPr>
          </w:p>
          <w:p w14:paraId="2DE79546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185ADF2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53342BB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2403683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FF85BE">
            <w:pPr>
              <w:autoSpaceDE w:val="0"/>
              <w:autoSpaceDN w:val="0"/>
              <w:spacing w:beforeAutospacing="0" w:afterAutospacing="0" w:line="642" w:lineRule="exact"/>
              <w:jc w:val="left"/>
              <w:rPr>
                <w:rFonts w:hint="eastAsia"/>
              </w:rPr>
            </w:pPr>
          </w:p>
          <w:p w14:paraId="2009EA13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542C255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  <w:p w14:paraId="55632E2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633AEE6A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09F2CCB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624A5CE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AACE1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31114BC4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附</w:t>
            </w:r>
          </w:p>
          <w:p w14:paraId="589B01C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属</w:t>
            </w:r>
          </w:p>
          <w:p w14:paraId="0F12AA7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4D54BE05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31D9982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71F0CC5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24E5E04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089BC92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47746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6B2AB43C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7D8C14D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2542A19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0CE7B1D9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410379C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5CC3B01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07BE7BB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6A2229E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FCFA3D">
            <w:pPr>
              <w:autoSpaceDE w:val="0"/>
              <w:autoSpaceDN w:val="0"/>
              <w:spacing w:beforeAutospacing="0" w:afterAutospacing="0" w:line="798" w:lineRule="exact"/>
              <w:jc w:val="left"/>
              <w:rPr>
                <w:rFonts w:hint="eastAsia"/>
              </w:rPr>
            </w:pPr>
          </w:p>
          <w:p w14:paraId="73037E48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0A256EFA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4BA3F65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5860C35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14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0D6B8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3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上年结余结转</w:t>
            </w:r>
          </w:p>
        </w:tc>
      </w:tr>
      <w:tr w14:paraId="7B690F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exact"/>
        </w:trPr>
        <w:tc>
          <w:tcPr>
            <w:tcW w:w="8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59DC7">
            <w:pPr>
              <w:autoSpaceDE w:val="0"/>
              <w:autoSpaceDN w:val="0"/>
              <w:spacing w:beforeAutospacing="0" w:afterAutospacing="0" w:line="1031" w:lineRule="exact"/>
              <w:jc w:val="left"/>
              <w:rPr>
                <w:rFonts w:hint="eastAsia"/>
              </w:rPr>
            </w:pPr>
          </w:p>
          <w:p w14:paraId="4303D8DC">
            <w:pPr>
              <w:autoSpaceDE w:val="0"/>
              <w:autoSpaceDN w:val="0"/>
              <w:bidi w:val="0"/>
              <w:spacing w:beforeAutospacing="0" w:afterAutospacing="0" w:line="119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8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AEB6D">
            <w:pPr>
              <w:autoSpaceDE w:val="0"/>
              <w:autoSpaceDN w:val="0"/>
              <w:spacing w:beforeAutospacing="0" w:afterAutospacing="0" w:line="1031" w:lineRule="exact"/>
              <w:jc w:val="left"/>
              <w:rPr>
                <w:rFonts w:hint="eastAsia"/>
              </w:rPr>
            </w:pPr>
          </w:p>
          <w:p w14:paraId="40D672C3">
            <w:pPr>
              <w:autoSpaceDE w:val="0"/>
              <w:autoSpaceDN w:val="0"/>
              <w:bidi w:val="0"/>
              <w:spacing w:beforeAutospacing="0" w:afterAutospacing="0" w:line="119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F03F1">
            <w:pPr>
              <w:autoSpaceDE w:val="0"/>
              <w:autoSpaceDN w:val="0"/>
              <w:spacing w:beforeAutospacing="0" w:afterAutospacing="0" w:line="1031" w:lineRule="exact"/>
              <w:jc w:val="left"/>
              <w:rPr>
                <w:rFonts w:hint="eastAsia"/>
              </w:rPr>
            </w:pPr>
          </w:p>
          <w:p w14:paraId="0FD166F7">
            <w:pPr>
              <w:autoSpaceDE w:val="0"/>
              <w:autoSpaceDN w:val="0"/>
              <w:bidi w:val="0"/>
              <w:spacing w:beforeAutospacing="0" w:afterAutospacing="0" w:line="11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7AAAF6">
            <w:pPr>
              <w:autoSpaceDE w:val="0"/>
              <w:autoSpaceDN w:val="0"/>
              <w:spacing w:beforeAutospacing="0" w:afterAutospacing="0" w:line="798" w:lineRule="exact"/>
              <w:jc w:val="left"/>
              <w:rPr>
                <w:rFonts w:hint="eastAsia"/>
              </w:rPr>
            </w:pPr>
          </w:p>
          <w:p w14:paraId="7E23F735">
            <w:pPr>
              <w:autoSpaceDE w:val="0"/>
              <w:autoSpaceDN w:val="0"/>
              <w:bidi w:val="0"/>
              <w:spacing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一般公</w:t>
            </w:r>
          </w:p>
          <w:p w14:paraId="2FC6554F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共预算</w:t>
            </w:r>
          </w:p>
          <w:p w14:paraId="686730E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财政拨</w:t>
            </w:r>
          </w:p>
          <w:p w14:paraId="5B605CD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款收入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677CD">
            <w:pPr>
              <w:autoSpaceDE w:val="0"/>
              <w:autoSpaceDN w:val="0"/>
              <w:bidi w:val="0"/>
              <w:spacing w:before="97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460FF43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443C3CB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733F8235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</w:p>
          <w:p w14:paraId="141B0AAF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58033C10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179231AA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7ECE4D04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08317603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21D3DC02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53CD4616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575C710F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1E646A5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2BF87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国</w:t>
            </w:r>
          </w:p>
          <w:p w14:paraId="6E0105E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有</w:t>
            </w:r>
          </w:p>
          <w:p w14:paraId="1D08C10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1E354DDB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</w:t>
            </w:r>
          </w:p>
          <w:p w14:paraId="47D8175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184FA49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70A7A97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0EF05D2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0C1E883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0922FF2E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0364D75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07C0BE6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6FA1B84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1C2D2FC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1DA481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2F0CCDC5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5828649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591488D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专</w:t>
            </w:r>
          </w:p>
          <w:p w14:paraId="07668779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户</w:t>
            </w:r>
          </w:p>
          <w:p w14:paraId="7B1D1DF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管</w:t>
            </w:r>
          </w:p>
          <w:p w14:paraId="3BF876B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理</w:t>
            </w:r>
          </w:p>
          <w:p w14:paraId="6389131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1A5C32B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7E8EEDF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425F8D5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BD1A1C">
            <w:pPr>
              <w:autoSpaceDE w:val="0"/>
              <w:autoSpaceDN w:val="0"/>
              <w:spacing w:beforeAutospacing="0" w:afterAutospacing="0" w:line="798" w:lineRule="exact"/>
              <w:jc w:val="left"/>
              <w:rPr>
                <w:rFonts w:hint="eastAsia"/>
              </w:rPr>
            </w:pPr>
          </w:p>
          <w:p w14:paraId="360D3A30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6224B70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04CE606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5CF458E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E0CB82">
            <w:pPr>
              <w:autoSpaceDE w:val="0"/>
              <w:autoSpaceDN w:val="0"/>
              <w:spacing w:beforeAutospacing="0" w:afterAutospacing="0" w:line="642" w:lineRule="exact"/>
              <w:jc w:val="left"/>
              <w:rPr>
                <w:rFonts w:hint="eastAsia"/>
              </w:rPr>
            </w:pPr>
          </w:p>
          <w:p w14:paraId="6FC9FEE5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2E442C4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  <w:p w14:paraId="473504A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7F0B8015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072427C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3780443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647DD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27D755D6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附</w:t>
            </w:r>
          </w:p>
          <w:p w14:paraId="2666E11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属</w:t>
            </w:r>
          </w:p>
          <w:p w14:paraId="7B7C277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3308EED2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0A01DAF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5C0565B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7135D63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2ABB027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EFD7A1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544C3352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5AC34C0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4160019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3C255B18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66EA86B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10A5C66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1CED795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7FE1653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FE8668">
            <w:pPr>
              <w:autoSpaceDE w:val="0"/>
              <w:autoSpaceDN w:val="0"/>
              <w:spacing w:beforeAutospacing="0" w:afterAutospacing="0" w:line="798" w:lineRule="exact"/>
              <w:jc w:val="left"/>
              <w:rPr>
                <w:rFonts w:hint="eastAsia"/>
              </w:rPr>
            </w:pPr>
          </w:p>
          <w:p w14:paraId="04E531A3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31486236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12B031F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3D6A3C2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35CF5">
            <w:pPr>
              <w:autoSpaceDE w:val="0"/>
              <w:autoSpaceDN w:val="0"/>
              <w:spacing w:beforeAutospacing="0" w:afterAutospacing="0" w:line="527" w:lineRule="exact"/>
              <w:jc w:val="left"/>
              <w:rPr>
                <w:rFonts w:hint="eastAsia"/>
              </w:rPr>
            </w:pPr>
          </w:p>
          <w:p w14:paraId="64FAEBA6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</w:t>
            </w:r>
          </w:p>
          <w:p w14:paraId="616267B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般</w:t>
            </w:r>
          </w:p>
          <w:p w14:paraId="16C9EA7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</w:t>
            </w:r>
          </w:p>
          <w:p w14:paraId="0D15CB90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共</w:t>
            </w:r>
          </w:p>
          <w:p w14:paraId="6F8CA474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4881C554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6B684D"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 w14:paraId="3D462C20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105BAA07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005C6DF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2B11C0AB">
            <w:pPr>
              <w:autoSpaceDE w:val="0"/>
              <w:autoSpaceDN w:val="0"/>
              <w:bidi w:val="0"/>
              <w:spacing w:beforeAutospacing="0" w:afterAutospacing="0" w:line="151" w:lineRule="exact"/>
              <w:ind w:left="111" w:right="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162AB037">
            <w:pPr>
              <w:autoSpaceDE w:val="0"/>
              <w:autoSpaceDN w:val="0"/>
              <w:bidi w:val="0"/>
              <w:spacing w:before="4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71B2759B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6FF470">
            <w:pPr>
              <w:autoSpaceDE w:val="0"/>
              <w:autoSpaceDN w:val="0"/>
              <w:spacing w:beforeAutospacing="0" w:afterAutospacing="0" w:line="916" w:lineRule="exact"/>
              <w:jc w:val="left"/>
              <w:rPr>
                <w:rFonts w:hint="eastAsia"/>
              </w:rPr>
            </w:pPr>
          </w:p>
          <w:p w14:paraId="0D6CCA1A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单位资金</w:t>
            </w:r>
          </w:p>
        </w:tc>
      </w:tr>
      <w:tr w14:paraId="3B9C0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85308A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3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303392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4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F1E90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0E642E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2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F9364A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368C2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00806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63987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58437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D22DEA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F3D26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1DD9C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7233D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48D02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AA951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15</w:t>
            </w:r>
          </w:p>
        </w:tc>
      </w:tr>
      <w:tr w14:paraId="2A32BA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B01BBD"/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54DAF4">
            <w:pPr>
              <w:autoSpaceDE w:val="0"/>
              <w:autoSpaceDN w:val="0"/>
              <w:bidi w:val="0"/>
              <w:spacing w:before="52" w:beforeAutospacing="0" w:afterAutospacing="0" w:line="11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A2E07">
            <w:pPr>
              <w:autoSpaceDE w:val="0"/>
              <w:autoSpaceDN w:val="0"/>
              <w:bidi w:val="0"/>
              <w:spacing w:before="39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C045B2">
            <w:pPr>
              <w:autoSpaceDE w:val="0"/>
              <w:autoSpaceDN w:val="0"/>
              <w:bidi w:val="0"/>
              <w:spacing w:before="39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1495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15573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D28C78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7829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1BA50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D43E8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067E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75CD3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FD057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660961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889E1D"/>
        </w:tc>
      </w:tr>
      <w:tr w14:paraId="4E65F7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E2C15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2C8D08">
            <w:pPr>
              <w:autoSpaceDE w:val="0"/>
              <w:autoSpaceDN w:val="0"/>
              <w:bidi w:val="0"/>
              <w:spacing w:before="52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0FDE2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55DB9">
            <w:pPr>
              <w:autoSpaceDE w:val="0"/>
              <w:autoSpaceDN w:val="0"/>
              <w:bidi w:val="0"/>
              <w:spacing w:before="41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19EF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9E0A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D810E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99AC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A24C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B0535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81BF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E228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D2CF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6393A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739AB0"/>
        </w:tc>
      </w:tr>
      <w:tr w14:paraId="55A77C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4AD03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94946">
            <w:pPr>
              <w:autoSpaceDE w:val="0"/>
              <w:autoSpaceDN w:val="0"/>
              <w:bidi w:val="0"/>
              <w:spacing w:before="52" w:beforeAutospacing="0" w:afterAutospacing="0" w:line="120" w:lineRule="exact"/>
              <w:ind w:left="229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39EF7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DC3FF">
            <w:pPr>
              <w:autoSpaceDE w:val="0"/>
              <w:autoSpaceDN w:val="0"/>
              <w:bidi w:val="0"/>
              <w:spacing w:before="39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6E52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35FBF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5780C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360BF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B8FA8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9BB74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BE2BD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6FC3F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5DD7D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D11D74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912DE2"/>
        </w:tc>
      </w:tr>
      <w:tr w14:paraId="7D4C8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CEB68">
            <w:pPr>
              <w:autoSpaceDE w:val="0"/>
              <w:autoSpaceDN w:val="0"/>
              <w:bidi w:val="0"/>
              <w:spacing w:before="40" w:beforeAutospacing="0" w:afterAutospacing="0" w:line="16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693E9F">
            <w:pPr>
              <w:autoSpaceDE w:val="0"/>
              <w:autoSpaceDN w:val="0"/>
              <w:bidi w:val="0"/>
              <w:spacing w:before="50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1095C">
            <w:pPr>
              <w:autoSpaceDE w:val="0"/>
              <w:autoSpaceDN w:val="0"/>
              <w:bidi w:val="0"/>
              <w:spacing w:before="40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299.11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E5A49">
            <w:pPr>
              <w:autoSpaceDE w:val="0"/>
              <w:autoSpaceDN w:val="0"/>
              <w:bidi w:val="0"/>
              <w:spacing w:before="40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299.113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8C2426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79E92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C5978B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CD30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B4583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CC4B2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0C359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800A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A429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1A0B7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41C697"/>
        </w:tc>
      </w:tr>
      <w:tr w14:paraId="300D7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44B4D">
            <w:pPr>
              <w:autoSpaceDE w:val="0"/>
              <w:autoSpaceDN w:val="0"/>
              <w:bidi w:val="0"/>
              <w:spacing w:before="40" w:beforeAutospacing="0" w:afterAutospacing="0" w:line="161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349E7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8E6F37">
            <w:pPr>
              <w:autoSpaceDE w:val="0"/>
              <w:autoSpaceDN w:val="0"/>
              <w:bidi w:val="0"/>
              <w:spacing w:before="40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200.89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7D165C">
            <w:pPr>
              <w:autoSpaceDE w:val="0"/>
              <w:autoSpaceDN w:val="0"/>
              <w:bidi w:val="0"/>
              <w:spacing w:before="40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200.887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AB75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BD9A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E3F200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8D906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DE4B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4ACD7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DB9F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F84A7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22C4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226EF8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2F037"/>
        </w:tc>
      </w:tr>
      <w:tr w14:paraId="14B382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69565">
            <w:pPr>
              <w:autoSpaceDE w:val="0"/>
              <w:autoSpaceDN w:val="0"/>
              <w:bidi w:val="0"/>
              <w:spacing w:before="41" w:beforeAutospacing="0" w:afterAutospacing="0" w:line="16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14789E">
            <w:pPr>
              <w:autoSpaceDE w:val="0"/>
              <w:autoSpaceDN w:val="0"/>
              <w:bidi w:val="0"/>
              <w:spacing w:before="51" w:beforeAutospacing="0" w:afterAutospacing="0" w:line="12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FCF01F">
            <w:pPr>
              <w:autoSpaceDE w:val="0"/>
              <w:autoSpaceDN w:val="0"/>
              <w:bidi w:val="0"/>
              <w:spacing w:before="41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135.43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9745C">
            <w:pPr>
              <w:autoSpaceDE w:val="0"/>
              <w:autoSpaceDN w:val="0"/>
              <w:bidi w:val="0"/>
              <w:spacing w:before="41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135.431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32B6A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8711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B0BE1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B7495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3081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163110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429B7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6F47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92509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A9766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3C327"/>
        </w:tc>
      </w:tr>
      <w:tr w14:paraId="264382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8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E2004">
            <w:pPr>
              <w:autoSpaceDE w:val="0"/>
              <w:autoSpaceDN w:val="0"/>
              <w:bidi w:val="0"/>
              <w:spacing w:before="39" w:beforeAutospacing="0" w:afterAutospacing="0" w:line="16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8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7F97A">
            <w:pPr>
              <w:autoSpaceDE w:val="0"/>
              <w:autoSpaceDN w:val="0"/>
              <w:bidi w:val="0"/>
              <w:spacing w:before="52" w:beforeAutospacing="0" w:afterAutospacing="0" w:line="119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C7CCAB">
            <w:pPr>
              <w:autoSpaceDE w:val="0"/>
              <w:autoSpaceDN w:val="0"/>
              <w:bidi w:val="0"/>
              <w:spacing w:before="39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173.98</w:t>
            </w:r>
          </w:p>
        </w:tc>
        <w:tc>
          <w:tcPr>
            <w:tcW w:w="6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29D86">
            <w:pPr>
              <w:autoSpaceDE w:val="0"/>
              <w:autoSpaceDN w:val="0"/>
              <w:bidi w:val="0"/>
              <w:spacing w:before="39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173.981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01890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B2A821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EEB8E"/>
        </w:tc>
        <w:tc>
          <w:tcPr>
            <w:tcW w:w="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94DA60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1A1A0D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0DD0EB"/>
        </w:tc>
        <w:tc>
          <w:tcPr>
            <w:tcW w:w="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70F4DA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16E13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D4A43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B0D99"/>
        </w:tc>
        <w:tc>
          <w:tcPr>
            <w:tcW w:w="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6009B"/>
        </w:tc>
      </w:tr>
    </w:tbl>
    <w:p w14:paraId="27C0144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544B87FF">
      <w:pPr>
        <w:spacing w:beforeAutospacing="0" w:afterAutospacing="0" w:line="14" w:lineRule="exact"/>
        <w:jc w:val="center"/>
        <w:sectPr>
          <w:pgSz w:w="11920" w:h="16840"/>
          <w:pgMar w:top="1426" w:right="1543" w:bottom="992" w:left="666" w:header="851" w:footer="992" w:gutter="0"/>
          <w:cols w:space="720" w:num="1"/>
        </w:sectPr>
      </w:pPr>
      <w:bookmarkStart w:id="22" w:name="_bookmark22"/>
      <w:bookmarkEnd w:id="22"/>
    </w:p>
    <w:p w14:paraId="7AE43519">
      <w:pPr>
        <w:autoSpaceDE w:val="0"/>
        <w:autoSpaceDN w:val="0"/>
        <w:spacing w:beforeAutospacing="0" w:afterAutospacing="0" w:line="709" w:lineRule="exact"/>
        <w:jc w:val="left"/>
        <w:rPr>
          <w:rFonts w:hint="eastAsia"/>
        </w:rPr>
      </w:pPr>
    </w:p>
    <w:p w14:paraId="6E256A57">
      <w:pPr>
        <w:autoSpaceDE w:val="0"/>
        <w:autoSpaceDN w:val="0"/>
        <w:bidi w:val="0"/>
        <w:spacing w:beforeAutospacing="0" w:afterAutospacing="0" w:line="122" w:lineRule="exact"/>
        <w:ind w:left="3911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部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总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（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91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spacing w:val="-5"/>
          <w:w w:val="87"/>
          <w:kern w:val="0"/>
          <w:sz w:val="12"/>
        </w:rPr>
        <w:t>功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2"/>
        </w:rPr>
        <w:t>能</w:t>
      </w:r>
      <w:r>
        <w:rPr>
          <w:rFonts w:ascii="黑体" w:hAnsi="黑体" w:eastAsia="黑体" w:cs="黑体"/>
          <w:b/>
          <w:bCs/>
          <w:color w:val="000000"/>
          <w:spacing w:val="-2"/>
          <w:w w:val="88"/>
          <w:kern w:val="0"/>
          <w:sz w:val="12"/>
        </w:rPr>
        <w:t>科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目</w:t>
      </w:r>
      <w:r>
        <w:rPr>
          <w:rFonts w:ascii="黑体" w:hAnsi="黑体" w:eastAsia="黑体" w:cs="黑体"/>
          <w:b/>
          <w:bCs/>
          <w:color w:val="000000"/>
          <w:w w:val="1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83"/>
          <w:kern w:val="0"/>
          <w:sz w:val="12"/>
        </w:rPr>
        <w:t>）</w:t>
      </w:r>
    </w:p>
    <w:p w14:paraId="5AE3421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543" w:bottom="992" w:left="666" w:header="851" w:footer="992" w:gutter="0"/>
          <w:cols w:space="0" w:num="1"/>
        </w:sectPr>
      </w:pPr>
    </w:p>
    <w:p w14:paraId="680B267B">
      <w:pPr>
        <w:autoSpaceDE w:val="0"/>
        <w:autoSpaceDN w:val="0"/>
        <w:bidi w:val="0"/>
        <w:spacing w:before="91" w:beforeAutospacing="0" w:afterAutospacing="0" w:line="12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09-1</w:t>
      </w:r>
      <w:r>
        <w:rPr>
          <w:rFonts w:ascii="宋体" w:hAnsi="宋体" w:eastAsia="宋体" w:cs="宋体"/>
          <w:bCs/>
          <w:color w:val="000000"/>
          <w:w w:val="5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04F6C681">
      <w:pPr>
        <w:autoSpaceDE w:val="0"/>
        <w:autoSpaceDN w:val="0"/>
        <w:bidi w:val="0"/>
        <w:spacing w:before="91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711C990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543" w:bottom="992" w:left="666" w:header="851" w:footer="992" w:gutter="0"/>
          <w:cols w:equalWidth="0" w:num="2">
            <w:col w:w="827" w:space="7961"/>
            <w:col w:w="923"/>
          </w:cols>
        </w:sectPr>
      </w:pPr>
    </w:p>
    <w:p w14:paraId="2141E93E">
      <w:pPr>
        <w:spacing w:beforeAutospacing="0" w:afterAutospacing="0" w:line="14" w:lineRule="exact"/>
        <w:jc w:val="center"/>
      </w:pPr>
    </w:p>
    <w:tbl>
      <w:tblPr>
        <w:tblStyle w:val="2"/>
        <w:tblpPr w:topFromText="2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988"/>
        <w:gridCol w:w="810"/>
        <w:gridCol w:w="2657"/>
        <w:gridCol w:w="538"/>
        <w:gridCol w:w="538"/>
        <w:gridCol w:w="477"/>
        <w:gridCol w:w="321"/>
        <w:gridCol w:w="1320"/>
      </w:tblGrid>
      <w:tr w14:paraId="1A1847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1C127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333F2A2E">
            <w:pPr>
              <w:autoSpaceDE w:val="0"/>
              <w:autoSpaceDN w:val="0"/>
              <w:bidi w:val="0"/>
              <w:spacing w:beforeAutospacing="0" w:afterAutospacing="0" w:line="128" w:lineRule="exact"/>
              <w:ind w:left="383" w:right="153" w:hanging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码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BF744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6B4CAFC4">
            <w:pPr>
              <w:autoSpaceDE w:val="0"/>
              <w:autoSpaceDN w:val="0"/>
              <w:bidi w:val="0"/>
              <w:spacing w:beforeAutospacing="0" w:afterAutospacing="0" w:line="120" w:lineRule="exact"/>
              <w:ind w:left="8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科目名称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FF47A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13F1BC5A">
            <w:pPr>
              <w:autoSpaceDE w:val="0"/>
              <w:autoSpaceDN w:val="0"/>
              <w:bidi w:val="0"/>
              <w:spacing w:beforeAutospacing="0" w:afterAutospacing="0" w:line="1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B1BCD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60F9075C">
            <w:pPr>
              <w:autoSpaceDE w:val="0"/>
              <w:autoSpaceDN w:val="0"/>
              <w:bidi w:val="0"/>
              <w:spacing w:beforeAutospacing="0" w:afterAutospacing="0" w:line="120" w:lineRule="exact"/>
              <w:ind w:left="1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60888E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7019E368">
            <w:pPr>
              <w:autoSpaceDE w:val="0"/>
              <w:autoSpaceDN w:val="0"/>
              <w:bidi w:val="0"/>
              <w:spacing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3C6818">
            <w:pPr>
              <w:autoSpaceDE w:val="0"/>
              <w:autoSpaceDN w:val="0"/>
              <w:spacing w:beforeAutospacing="0" w:afterAutospacing="0" w:line="753" w:lineRule="exact"/>
              <w:jc w:val="left"/>
              <w:rPr>
                <w:rFonts w:hint="eastAsia"/>
              </w:rPr>
            </w:pPr>
          </w:p>
          <w:p w14:paraId="42B9B60D">
            <w:pPr>
              <w:autoSpaceDE w:val="0"/>
              <w:autoSpaceDN w:val="0"/>
              <w:bidi w:val="0"/>
              <w:spacing w:beforeAutospacing="0" w:afterAutospacing="0" w:line="119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</w:t>
            </w:r>
          </w:p>
          <w:p w14:paraId="547554B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类项</w:t>
            </w:r>
          </w:p>
          <w:p w14:paraId="28B8743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</w:t>
            </w:r>
          </w:p>
          <w:p w14:paraId="6417853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80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5F772A">
            <w:pPr>
              <w:autoSpaceDE w:val="0"/>
              <w:autoSpaceDN w:val="0"/>
              <w:bidi w:val="0"/>
              <w:spacing w:before="11" w:beforeAutospacing="0" w:afterAutospacing="0" w:line="156" w:lineRule="exact"/>
              <w:ind w:left="298" w:right="30" w:hanging="1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运转类项目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FFA1D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66D7002C">
            <w:pPr>
              <w:autoSpaceDE w:val="0"/>
              <w:autoSpaceDN w:val="0"/>
              <w:bidi w:val="0"/>
              <w:spacing w:beforeAutospacing="0" w:afterAutospacing="0" w:line="128" w:lineRule="exact"/>
              <w:ind w:left="174" w:right="29" w:hanging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项目支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</w:tr>
      <w:tr w14:paraId="19B195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exact"/>
        </w:trPr>
        <w:tc>
          <w:tcPr>
            <w:tcW w:w="95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C05D4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6E588C0B">
            <w:pPr>
              <w:autoSpaceDE w:val="0"/>
              <w:autoSpaceDN w:val="0"/>
              <w:bidi w:val="0"/>
              <w:spacing w:beforeAutospacing="0" w:afterAutospacing="0" w:line="128" w:lineRule="exact"/>
              <w:ind w:left="383" w:right="153" w:hanging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码</w:t>
            </w:r>
          </w:p>
        </w:tc>
        <w:tc>
          <w:tcPr>
            <w:tcW w:w="202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5879D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287337C2">
            <w:pPr>
              <w:autoSpaceDE w:val="0"/>
              <w:autoSpaceDN w:val="0"/>
              <w:bidi w:val="0"/>
              <w:spacing w:beforeAutospacing="0" w:afterAutospacing="0" w:line="120" w:lineRule="exact"/>
              <w:ind w:left="8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科目名称</w:t>
            </w:r>
          </w:p>
        </w:tc>
        <w:tc>
          <w:tcPr>
            <w:tcW w:w="81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4428EC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424718D2">
            <w:pPr>
              <w:autoSpaceDE w:val="0"/>
              <w:autoSpaceDN w:val="0"/>
              <w:bidi w:val="0"/>
              <w:spacing w:beforeAutospacing="0" w:afterAutospacing="0" w:line="1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70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4A47E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6F1AE55C">
            <w:pPr>
              <w:autoSpaceDE w:val="0"/>
              <w:autoSpaceDN w:val="0"/>
              <w:bidi w:val="0"/>
              <w:spacing w:beforeAutospacing="0" w:afterAutospacing="0" w:line="120" w:lineRule="exact"/>
              <w:ind w:left="1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4063E">
            <w:pPr>
              <w:autoSpaceDE w:val="0"/>
              <w:autoSpaceDN w:val="0"/>
              <w:spacing w:beforeAutospacing="0" w:afterAutospacing="0" w:line="985" w:lineRule="exact"/>
              <w:jc w:val="left"/>
              <w:rPr>
                <w:rFonts w:hint="eastAsia"/>
              </w:rPr>
            </w:pPr>
          </w:p>
          <w:p w14:paraId="7F2234F2">
            <w:pPr>
              <w:autoSpaceDE w:val="0"/>
              <w:autoSpaceDN w:val="0"/>
              <w:bidi w:val="0"/>
              <w:spacing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D5138">
            <w:pPr>
              <w:autoSpaceDE w:val="0"/>
              <w:autoSpaceDN w:val="0"/>
              <w:spacing w:beforeAutospacing="0" w:afterAutospacing="0" w:line="753" w:lineRule="exact"/>
              <w:jc w:val="left"/>
              <w:rPr>
                <w:rFonts w:hint="eastAsia"/>
              </w:rPr>
            </w:pPr>
          </w:p>
          <w:p w14:paraId="1D4AB458">
            <w:pPr>
              <w:autoSpaceDE w:val="0"/>
              <w:autoSpaceDN w:val="0"/>
              <w:bidi w:val="0"/>
              <w:spacing w:beforeAutospacing="0" w:afterAutospacing="0" w:line="119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人员</w:t>
            </w:r>
          </w:p>
          <w:p w14:paraId="1D236D7C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类项</w:t>
            </w:r>
          </w:p>
          <w:p w14:paraId="3E3B6B6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目支</w:t>
            </w:r>
          </w:p>
          <w:p w14:paraId="03537E2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F90EC">
            <w:pPr>
              <w:autoSpaceDE w:val="0"/>
              <w:autoSpaceDN w:val="0"/>
              <w:spacing w:beforeAutospacing="0" w:afterAutospacing="0" w:line="554" w:lineRule="exact"/>
              <w:jc w:val="left"/>
              <w:rPr>
                <w:rFonts w:hint="eastAsia"/>
              </w:rPr>
            </w:pPr>
          </w:p>
          <w:p w14:paraId="3907EBE7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公用</w:t>
            </w:r>
          </w:p>
          <w:p w14:paraId="25D614A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经费</w:t>
            </w:r>
          </w:p>
          <w:p w14:paraId="41EE4DD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  <w:p w14:paraId="4C88EA15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7BA74">
            <w:pPr>
              <w:autoSpaceDE w:val="0"/>
              <w:autoSpaceDN w:val="0"/>
              <w:bidi w:val="0"/>
              <w:spacing w:before="166" w:beforeAutospacing="0" w:afterAutospacing="0" w:line="11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40B011F0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6A42AE9F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运</w:t>
            </w:r>
          </w:p>
          <w:p w14:paraId="22276816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转</w:t>
            </w:r>
          </w:p>
          <w:p w14:paraId="66C58EB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  <w:p w14:paraId="253DB1C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</w:t>
            </w:r>
          </w:p>
          <w:p w14:paraId="532847D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</w:t>
            </w:r>
          </w:p>
          <w:p w14:paraId="7EE47C1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</w:p>
          <w:p w14:paraId="637D6F1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122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78508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60115EA9">
            <w:pPr>
              <w:autoSpaceDE w:val="0"/>
              <w:autoSpaceDN w:val="0"/>
              <w:bidi w:val="0"/>
              <w:spacing w:beforeAutospacing="0" w:afterAutospacing="0" w:line="128" w:lineRule="exact"/>
              <w:ind w:left="174" w:right="29" w:hanging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特定目标类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项目支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</w:tr>
      <w:tr w14:paraId="77F3A1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9734C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4C703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0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656C9">
            <w:pPr>
              <w:autoSpaceDE w:val="0"/>
              <w:autoSpaceDN w:val="0"/>
              <w:bidi w:val="0"/>
              <w:spacing w:before="84" w:beforeAutospacing="0" w:afterAutospacing="0" w:line="160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33BCC9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2AC2DC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FD995F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E29E1F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05BF4D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D3AF8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</w:tr>
      <w:tr w14:paraId="53CF4A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AE58BD"/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B44CA8"/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A96CD"/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41FB93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8B816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B4481C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CF05E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7BECA4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E7107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1983B9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DEA73"/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780F7E"/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35AD85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97999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BAC31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78A4C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B7F96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BDE35E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A29D73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0F537D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A8455B"/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B42D34"/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A9EE61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8A9A3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23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91B83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B45A22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425.67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DA6C9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32.25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5E465E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A633E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351.50</w:t>
            </w:r>
          </w:p>
        </w:tc>
      </w:tr>
      <w:tr w14:paraId="48796A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360699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2010301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87F9E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行政运行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F3D707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96D293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 w:right="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区委员会老干部局本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9D16CD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160.19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DD049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140.40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EE66F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19.79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8836A2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D32AB"/>
        </w:tc>
      </w:tr>
      <w:tr w14:paraId="5295CA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910DD3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2010302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2A393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一般行政管理事务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A7232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B6525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 w:right="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区委员会老干部局本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269ED1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138.92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7B26A"/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D522B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76CAF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EBC812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138.92</w:t>
            </w:r>
          </w:p>
        </w:tc>
      </w:tr>
      <w:tr w14:paraId="013B1B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67F30C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B037F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6772C1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24ABD6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07B48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177.71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D08DF9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131.45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ABD31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8.26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8595BC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3DFDD0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27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38.00</w:t>
            </w:r>
          </w:p>
        </w:tc>
      </w:tr>
      <w:tr w14:paraId="128714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EB1DB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FAFC1F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111" w:right="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机关事业单位基本养老保险缴费支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C50B6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DB362C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C1DB4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98522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B50CBE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81F91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F1F9A"/>
        </w:tc>
      </w:tr>
      <w:tr w14:paraId="190FD1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67D0BA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2101101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080669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行政单位医疗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0E514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FDDB4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48D12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D5861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CD9AC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6B80F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B801F"/>
        </w:tc>
      </w:tr>
      <w:tr w14:paraId="350350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923D6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2210202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F28ACA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提租补贴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9278F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822E9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所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9F009E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2.00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CC1A1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2.00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49C72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9FBA2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66027"/>
        </w:tc>
      </w:tr>
      <w:tr w14:paraId="04A1C3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5211E6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2BC87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BE9526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FB149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12ED3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121.72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7D4400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54.88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3F378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2.26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35B7BA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1ED83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27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64.58</w:t>
            </w:r>
          </w:p>
        </w:tc>
      </w:tr>
      <w:tr w14:paraId="311E18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CC176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2013250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D927E1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1F907C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270F9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2E93A0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5.00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D4E2B3"/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1BEE2F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D81342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477FD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5.00</w:t>
            </w:r>
          </w:p>
        </w:tc>
      </w:tr>
      <w:tr w14:paraId="5A5D14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D1817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174CC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 w:right="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机关事业单位基本养老保险缴费支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42984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F0373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936D6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8EFB9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8CE70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F958C1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0559D"/>
        </w:tc>
      </w:tr>
      <w:tr w14:paraId="6BB74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883E7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2101102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F639B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事业单位医疗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A4AE7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17B91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4E11E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D7CED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ADF0B3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09DCFA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BB9265"/>
        </w:tc>
      </w:tr>
      <w:tr w14:paraId="7253B6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3C8F9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2210201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9FBB17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EB9BB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3E164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DBD28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77A31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A9392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045940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4624A"/>
        </w:tc>
      </w:tr>
      <w:tr w14:paraId="42D09E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E56739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2210202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D3025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提租补贴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83AF37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0B0A3">
            <w:pPr>
              <w:autoSpaceDE w:val="0"/>
              <w:autoSpaceDN w:val="0"/>
              <w:bidi w:val="0"/>
              <w:spacing w:before="55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动中心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D1945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0.50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2746D">
            <w:pPr>
              <w:autoSpaceDE w:val="0"/>
              <w:autoSpaceDN w:val="0"/>
              <w:bidi w:val="0"/>
              <w:spacing w:before="45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FC1A54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86A7CA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95CF55"/>
        </w:tc>
      </w:tr>
      <w:tr w14:paraId="42D060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80190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3D2EEF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65A69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26F7FB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2445A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158.44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2ABBCD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51.51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765A4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1.93</w:t>
            </w:r>
          </w:p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2584B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0353C0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105.00</w:t>
            </w:r>
          </w:p>
        </w:tc>
      </w:tr>
      <w:tr w14:paraId="1F4423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D0C47B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69E0B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111" w:right="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机关事业单位基本养老保险缴费支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7CCA7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7FC034">
            <w:pPr>
              <w:autoSpaceDE w:val="0"/>
              <w:autoSpaceDN w:val="0"/>
              <w:bidi w:val="0"/>
              <w:spacing w:before="56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2FFEF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806D3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A8061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DD81F7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EAC600"/>
        </w:tc>
      </w:tr>
      <w:tr w14:paraId="62EED6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exact"/>
        </w:trPr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0B710B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2101102</w:t>
            </w:r>
          </w:p>
        </w:tc>
        <w:tc>
          <w:tcPr>
            <w:tcW w:w="20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C5F9A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事业单位医疗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3A004D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FAF20F">
            <w:pPr>
              <w:autoSpaceDE w:val="0"/>
              <w:autoSpaceDN w:val="0"/>
              <w:bidi w:val="0"/>
              <w:spacing w:before="55" w:beforeAutospacing="0" w:afterAutospacing="0" w:line="11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761813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210B8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51710"/>
        </w:tc>
        <w:tc>
          <w:tcPr>
            <w:tcW w:w="3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456E3E"/>
        </w:tc>
        <w:tc>
          <w:tcPr>
            <w:tcW w:w="12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25E3C"/>
        </w:tc>
      </w:tr>
      <w:tr w14:paraId="538FA5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exact"/>
        </w:trPr>
        <w:tc>
          <w:tcPr>
            <w:tcW w:w="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81AEE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2210201</w:t>
            </w:r>
          </w:p>
        </w:tc>
        <w:tc>
          <w:tcPr>
            <w:tcW w:w="20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2B8A22">
            <w:pPr>
              <w:autoSpaceDE w:val="0"/>
              <w:autoSpaceDN w:val="0"/>
              <w:bidi w:val="0"/>
              <w:spacing w:before="62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8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E2C69F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7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030B1C">
            <w:pPr>
              <w:autoSpaceDE w:val="0"/>
              <w:autoSpaceDN w:val="0"/>
              <w:bidi w:val="0"/>
              <w:spacing w:before="62" w:beforeAutospacing="0" w:afterAutospacing="0" w:line="12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秘书处</w:t>
            </w:r>
          </w:p>
        </w:tc>
        <w:tc>
          <w:tcPr>
            <w:tcW w:w="5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15521E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4A2223">
            <w:pPr>
              <w:autoSpaceDE w:val="0"/>
              <w:autoSpaceDN w:val="0"/>
              <w:bidi w:val="0"/>
              <w:spacing w:before="52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4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9422D"/>
        </w:tc>
        <w:tc>
          <w:tcPr>
            <w:tcW w:w="3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F6190"/>
        </w:tc>
        <w:tc>
          <w:tcPr>
            <w:tcW w:w="12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4E08C"/>
        </w:tc>
      </w:tr>
    </w:tbl>
    <w:p w14:paraId="03DEEC4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543" w:bottom="992" w:left="666" w:header="851" w:footer="992" w:gutter="0"/>
          <w:cols w:space="720" w:num="1"/>
        </w:sectPr>
      </w:pPr>
    </w:p>
    <w:p w14:paraId="575C429C">
      <w:pPr>
        <w:spacing w:beforeAutospacing="0" w:afterAutospacing="0" w:line="14" w:lineRule="exact"/>
        <w:jc w:val="center"/>
        <w:sectPr>
          <w:pgSz w:w="11920" w:h="16840"/>
          <w:pgMar w:top="1426" w:right="319" w:bottom="992" w:left="1373" w:header="851" w:footer="992" w:gutter="0"/>
          <w:cols w:space="720" w:num="1"/>
        </w:sectPr>
      </w:pPr>
      <w:bookmarkStart w:id="23" w:name="_bookmark23"/>
      <w:bookmarkEnd w:id="23"/>
    </w:p>
    <w:p w14:paraId="60BBA97B">
      <w:pPr>
        <w:spacing w:beforeAutospacing="0" w:afterAutospacing="0" w:line="14" w:lineRule="exact"/>
        <w:jc w:val="center"/>
      </w:pPr>
      <w:r>
        <w:pict>
          <v:shape id="imagerId7" o:spid="_x0000_s1150" o:spt="75" type="#_x0000_t75" style="position:absolute;left:0pt;margin-left:62.25pt;margin-top:116.15pt;height:540.25pt;width:519.0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p w14:paraId="3D017869">
      <w:pPr>
        <w:autoSpaceDE w:val="0"/>
        <w:autoSpaceDN w:val="0"/>
        <w:spacing w:beforeAutospacing="0" w:afterAutospacing="0" w:line="691" w:lineRule="exact"/>
        <w:jc w:val="left"/>
        <w:rPr>
          <w:rFonts w:hint="eastAsia"/>
        </w:rPr>
      </w:pPr>
    </w:p>
    <w:p w14:paraId="775801DC">
      <w:pPr>
        <w:autoSpaceDE w:val="0"/>
        <w:autoSpaceDN w:val="0"/>
        <w:bidi w:val="0"/>
        <w:spacing w:beforeAutospacing="0" w:afterAutospacing="0" w:line="103" w:lineRule="exact"/>
        <w:ind w:left="4159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9"/>
          <w:w w:val="84"/>
          <w:kern w:val="0"/>
          <w:sz w:val="10"/>
        </w:rPr>
        <w:t>部</w:t>
      </w:r>
      <w:r>
        <w:rPr>
          <w:rFonts w:ascii="黑体" w:hAnsi="黑体" w:eastAsia="黑体" w:cs="黑体"/>
          <w:b/>
          <w:bCs/>
          <w:color w:val="000000"/>
          <w:spacing w:val="9"/>
          <w:w w:val="78"/>
          <w:kern w:val="0"/>
          <w:sz w:val="10"/>
        </w:rPr>
        <w:t>门</w:t>
      </w:r>
      <w:r>
        <w:rPr>
          <w:rFonts w:ascii="黑体" w:hAnsi="黑体" w:eastAsia="黑体" w:cs="黑体"/>
          <w:b/>
          <w:bCs/>
          <w:color w:val="000000"/>
          <w:spacing w:val="7"/>
          <w:w w:val="70"/>
          <w:kern w:val="0"/>
          <w:sz w:val="10"/>
        </w:rPr>
        <w:t>支</w:t>
      </w:r>
      <w:r>
        <w:rPr>
          <w:rFonts w:ascii="黑体" w:hAnsi="黑体" w:eastAsia="黑体" w:cs="黑体"/>
          <w:b/>
          <w:bCs/>
          <w:color w:val="000000"/>
          <w:w w:val="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出</w:t>
      </w:r>
      <w:r>
        <w:rPr>
          <w:rFonts w:ascii="黑体" w:hAnsi="黑体" w:eastAsia="黑体" w:cs="黑体"/>
          <w:b/>
          <w:bCs/>
          <w:color w:val="000000"/>
          <w:spacing w:val="-1"/>
          <w:w w:val="88"/>
          <w:kern w:val="0"/>
          <w:sz w:val="10"/>
        </w:rPr>
        <w:t>总</w:t>
      </w:r>
      <w:r>
        <w:rPr>
          <w:rFonts w:ascii="黑体" w:hAnsi="黑体" w:eastAsia="黑体" w:cs="黑体"/>
          <w:b/>
          <w:bCs/>
          <w:color w:val="000000"/>
          <w:w w:val="4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93"/>
          <w:kern w:val="0"/>
          <w:sz w:val="10"/>
        </w:rPr>
        <w:t>表</w:t>
      </w:r>
      <w:r>
        <w:rPr>
          <w:rFonts w:ascii="黑体" w:hAnsi="黑体" w:eastAsia="黑体" w:cs="黑体"/>
          <w:b/>
          <w:bCs/>
          <w:color w:val="000000"/>
          <w:w w:val="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（</w:t>
      </w:r>
      <w:r>
        <w:rPr>
          <w:rFonts w:ascii="黑体" w:hAnsi="黑体" w:eastAsia="黑体" w:cs="黑体"/>
          <w:b/>
          <w:bCs/>
          <w:color w:val="000000"/>
          <w:spacing w:val="-1"/>
          <w:w w:val="85"/>
          <w:kern w:val="0"/>
          <w:sz w:val="10"/>
        </w:rPr>
        <w:t>部</w:t>
      </w:r>
      <w:r>
        <w:rPr>
          <w:rFonts w:ascii="黑体" w:hAnsi="黑体" w:eastAsia="黑体" w:cs="黑体"/>
          <w:b/>
          <w:bCs/>
          <w:color w:val="000000"/>
          <w:w w:val="11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4"/>
          <w:kern w:val="0"/>
          <w:sz w:val="10"/>
        </w:rPr>
        <w:t>门</w:t>
      </w:r>
      <w:r>
        <w:rPr>
          <w:rFonts w:ascii="黑体" w:hAnsi="黑体" w:eastAsia="黑体" w:cs="黑体"/>
          <w:b/>
          <w:bCs/>
          <w:color w:val="000000"/>
          <w:w w:val="1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预</w:t>
      </w:r>
      <w:r>
        <w:rPr>
          <w:rFonts w:ascii="黑体" w:hAnsi="黑体" w:eastAsia="黑体" w:cs="黑体"/>
          <w:b/>
          <w:bCs/>
          <w:color w:val="000000"/>
          <w:spacing w:val="9"/>
          <w:w w:val="79"/>
          <w:kern w:val="0"/>
          <w:sz w:val="10"/>
        </w:rPr>
        <w:t>算</w:t>
      </w:r>
      <w:r>
        <w:rPr>
          <w:rFonts w:ascii="黑体" w:hAnsi="黑体" w:eastAsia="黑体" w:cs="黑体"/>
          <w:b/>
          <w:bCs/>
          <w:color w:val="000000"/>
          <w:spacing w:val="-1"/>
          <w:w w:val="86"/>
          <w:kern w:val="0"/>
          <w:sz w:val="10"/>
        </w:rPr>
        <w:t>支</w:t>
      </w:r>
      <w:r>
        <w:rPr>
          <w:rFonts w:ascii="黑体" w:hAnsi="黑体" w:eastAsia="黑体" w:cs="黑体"/>
          <w:b/>
          <w:bCs/>
          <w:color w:val="000000"/>
          <w:w w:val="6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94"/>
          <w:kern w:val="0"/>
          <w:sz w:val="10"/>
        </w:rPr>
        <w:t>出</w:t>
      </w:r>
      <w:r>
        <w:rPr>
          <w:rFonts w:ascii="黑体" w:hAnsi="黑体" w:eastAsia="黑体" w:cs="黑体"/>
          <w:b/>
          <w:bCs/>
          <w:color w:val="000000"/>
          <w:spacing w:val="7"/>
          <w:w w:val="87"/>
          <w:kern w:val="0"/>
          <w:sz w:val="10"/>
        </w:rPr>
        <w:t>经</w:t>
      </w:r>
      <w:r>
        <w:rPr>
          <w:rFonts w:ascii="黑体" w:hAnsi="黑体" w:eastAsia="黑体" w:cs="黑体"/>
          <w:b/>
          <w:bCs/>
          <w:color w:val="000000"/>
          <w:spacing w:val="-1"/>
          <w:w w:val="82"/>
          <w:kern w:val="0"/>
          <w:sz w:val="10"/>
        </w:rPr>
        <w:t>济</w:t>
      </w:r>
      <w:r>
        <w:rPr>
          <w:rFonts w:ascii="黑体" w:hAnsi="黑体" w:eastAsia="黑体" w:cs="黑体"/>
          <w:b/>
          <w:bCs/>
          <w:color w:val="000000"/>
          <w:w w:val="22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8"/>
          <w:kern w:val="0"/>
          <w:sz w:val="10"/>
        </w:rPr>
        <w:t>分</w:t>
      </w:r>
      <w:r>
        <w:rPr>
          <w:rFonts w:ascii="黑体" w:hAnsi="黑体" w:eastAsia="黑体" w:cs="黑体"/>
          <w:b/>
          <w:bCs/>
          <w:color w:val="000000"/>
          <w:spacing w:val="-1"/>
          <w:w w:val="98"/>
          <w:kern w:val="0"/>
          <w:sz w:val="10"/>
        </w:rPr>
        <w:t>类</w:t>
      </w:r>
      <w:r>
        <w:rPr>
          <w:rFonts w:ascii="黑体" w:hAnsi="黑体" w:eastAsia="黑体" w:cs="黑体"/>
          <w:b/>
          <w:bCs/>
          <w:color w:val="000000"/>
          <w:w w:val="3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7"/>
          <w:kern w:val="0"/>
          <w:sz w:val="10"/>
        </w:rPr>
        <w:t>）</w:t>
      </w:r>
    </w:p>
    <w:p w14:paraId="235CB0A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19" w:bottom="992" w:left="1373" w:header="851" w:footer="992" w:gutter="0"/>
          <w:cols w:space="0" w:num="1"/>
        </w:sectPr>
      </w:pPr>
    </w:p>
    <w:p w14:paraId="5AA38617">
      <w:pPr>
        <w:autoSpaceDE w:val="0"/>
        <w:autoSpaceDN w:val="0"/>
        <w:bidi w:val="0"/>
        <w:spacing w:before="25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算</w:t>
      </w:r>
      <w:r>
        <w:rPr>
          <w:rFonts w:ascii="宋体" w:hAnsi="宋体" w:eastAsia="宋体" w:cs="宋体"/>
          <w:bCs/>
          <w:color w:val="000000"/>
          <w:w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09-2</w:t>
      </w:r>
      <w:r>
        <w:rPr>
          <w:rFonts w:ascii="宋体" w:hAnsi="宋体" w:eastAsia="宋体" w:cs="宋体"/>
          <w:bCs/>
          <w:color w:val="000000"/>
          <w:w w:val="5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表</w:t>
      </w:r>
    </w:p>
    <w:p w14:paraId="61DE77EF">
      <w:pPr>
        <w:autoSpaceDE w:val="0"/>
        <w:autoSpaceDN w:val="0"/>
        <w:bidi w:val="0"/>
        <w:spacing w:before="25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: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万元</w:t>
      </w:r>
    </w:p>
    <w:p w14:paraId="694C182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19" w:bottom="992" w:left="1373" w:header="851" w:footer="992" w:gutter="0"/>
          <w:cols w:equalWidth="0" w:num="2">
            <w:col w:w="612" w:space="9065"/>
            <w:col w:w="551"/>
          </w:cols>
        </w:sectPr>
      </w:pPr>
    </w:p>
    <w:p w14:paraId="118F930E">
      <w:pPr>
        <w:autoSpaceDE w:val="0"/>
        <w:autoSpaceDN w:val="0"/>
        <w:spacing w:beforeAutospacing="0" w:afterAutospacing="0" w:line="827" w:lineRule="exact"/>
        <w:jc w:val="left"/>
        <w:rPr>
          <w:rFonts w:hint="eastAsia"/>
        </w:rPr>
      </w:pPr>
    </w:p>
    <w:p w14:paraId="2B539DB5">
      <w:pPr>
        <w:autoSpaceDE w:val="0"/>
        <w:autoSpaceDN w:val="0"/>
        <w:bidi w:val="0"/>
        <w:spacing w:beforeAutospacing="0" w:afterAutospacing="0" w:line="108" w:lineRule="exact"/>
        <w:ind w:left="223" w:hanging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经济科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目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编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码</w:t>
      </w:r>
    </w:p>
    <w:p w14:paraId="33BEFC13">
      <w:pPr>
        <w:autoSpaceDE w:val="0"/>
        <w:autoSpaceDN w:val="0"/>
        <w:spacing w:beforeAutospacing="0" w:afterAutospacing="0" w:line="880" w:lineRule="exact"/>
        <w:jc w:val="left"/>
        <w:rPr>
          <w:rFonts w:hint="eastAsia"/>
        </w:rPr>
      </w:pPr>
      <w:r>
        <w:br w:type="column"/>
      </w:r>
    </w:p>
    <w:p w14:paraId="37ACB62A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经济科目名称</w:t>
      </w:r>
    </w:p>
    <w:p w14:paraId="036FFDAD">
      <w:pPr>
        <w:autoSpaceDE w:val="0"/>
        <w:autoSpaceDN w:val="0"/>
        <w:spacing w:beforeAutospacing="0" w:afterAutospacing="0" w:line="880" w:lineRule="exact"/>
        <w:jc w:val="left"/>
        <w:rPr>
          <w:rFonts w:hint="eastAsia"/>
        </w:rPr>
      </w:pPr>
      <w:r>
        <w:br w:type="column"/>
      </w:r>
    </w:p>
    <w:p w14:paraId="060A5916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单位编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码</w:t>
      </w:r>
    </w:p>
    <w:p w14:paraId="0E099E0A">
      <w:pPr>
        <w:autoSpaceDE w:val="0"/>
        <w:autoSpaceDN w:val="0"/>
        <w:spacing w:beforeAutospacing="0" w:afterAutospacing="0" w:line="880" w:lineRule="exact"/>
        <w:jc w:val="left"/>
        <w:rPr>
          <w:rFonts w:hint="eastAsia"/>
        </w:rPr>
      </w:pPr>
      <w:r>
        <w:br w:type="column"/>
      </w:r>
    </w:p>
    <w:p w14:paraId="0F125199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单位名称</w:t>
      </w:r>
    </w:p>
    <w:p w14:paraId="4AB1EC46">
      <w:pPr>
        <w:autoSpaceDE w:val="0"/>
        <w:autoSpaceDN w:val="0"/>
        <w:spacing w:beforeAutospacing="0" w:afterAutospacing="0" w:line="880" w:lineRule="exact"/>
        <w:jc w:val="left"/>
        <w:rPr>
          <w:rFonts w:hint="eastAsia"/>
        </w:rPr>
      </w:pPr>
      <w:r>
        <w:br w:type="column"/>
      </w:r>
    </w:p>
    <w:p w14:paraId="72E56EB4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计</w:t>
      </w:r>
    </w:p>
    <w:p w14:paraId="09D9EC5E">
      <w:pPr>
        <w:autoSpaceDE w:val="0"/>
        <w:autoSpaceDN w:val="0"/>
        <w:spacing w:beforeAutospacing="0" w:afterAutospacing="0" w:line="556" w:lineRule="exact"/>
        <w:jc w:val="left"/>
        <w:rPr>
          <w:rFonts w:hint="eastAsia"/>
        </w:rPr>
      </w:pPr>
      <w:r>
        <w:br w:type="column"/>
      </w:r>
    </w:p>
    <w:p w14:paraId="46C1B0AA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般</w:t>
      </w:r>
    </w:p>
    <w:p w14:paraId="0683296E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</w:p>
    <w:p w14:paraId="7ED7A4A6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05A264D6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财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6E8C70E7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款</w:t>
      </w:r>
    </w:p>
    <w:p w14:paraId="4847A7BF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收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16CE01CE">
      <w:pPr>
        <w:autoSpaceDE w:val="0"/>
        <w:autoSpaceDN w:val="0"/>
        <w:bidi w:val="0"/>
        <w:spacing w:before="103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07515405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府</w:t>
      </w:r>
    </w:p>
    <w:p w14:paraId="33AFD3BE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性</w:t>
      </w:r>
    </w:p>
    <w:p w14:paraId="5AE4610F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</w:p>
    <w:p w14:paraId="72A87981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6A93B5EB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4113BBD2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0B6C2695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</w:t>
      </w:r>
    </w:p>
    <w:p w14:paraId="2FA2241B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3CA1A422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拨</w:t>
      </w:r>
    </w:p>
    <w:p w14:paraId="5E2B2BCB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款</w:t>
      </w:r>
    </w:p>
    <w:p w14:paraId="7322CBC4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266FD077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08B5AC89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</w:t>
      </w:r>
    </w:p>
    <w:p w14:paraId="7137DD85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有</w:t>
      </w:r>
    </w:p>
    <w:p w14:paraId="438A5958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资</w:t>
      </w:r>
    </w:p>
    <w:p w14:paraId="3C1C4BA0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</w:p>
    <w:p w14:paraId="51A8F773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经</w:t>
      </w:r>
    </w:p>
    <w:p w14:paraId="3E1E4365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营</w:t>
      </w:r>
    </w:p>
    <w:p w14:paraId="43D9FCED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3CF2498E">
      <w:pPr>
        <w:autoSpaceDE w:val="0"/>
        <w:autoSpaceDN w:val="0"/>
        <w:bidi w:val="0"/>
        <w:spacing w:before="24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683DF36C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</w:t>
      </w:r>
    </w:p>
    <w:p w14:paraId="1A66BD8B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59DF8D7C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拨</w:t>
      </w:r>
    </w:p>
    <w:p w14:paraId="297B9FF6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款</w:t>
      </w:r>
    </w:p>
    <w:p w14:paraId="0509EFAB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57259E4C">
      <w:pPr>
        <w:autoSpaceDE w:val="0"/>
        <w:autoSpaceDN w:val="0"/>
        <w:bidi w:val="0"/>
        <w:spacing w:before="27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0ED36CD2">
      <w:pPr>
        <w:autoSpaceDE w:val="0"/>
        <w:autoSpaceDN w:val="0"/>
        <w:spacing w:beforeAutospacing="0" w:afterAutospacing="0" w:line="297" w:lineRule="exact"/>
        <w:jc w:val="left"/>
        <w:rPr>
          <w:rFonts w:hint="eastAsia"/>
        </w:rPr>
      </w:pPr>
      <w:r>
        <w:br w:type="column"/>
      </w:r>
    </w:p>
    <w:p w14:paraId="16C2B669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</w:t>
      </w:r>
    </w:p>
    <w:p w14:paraId="010B1227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6FE761FF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专</w:t>
      </w:r>
    </w:p>
    <w:p w14:paraId="440B20BB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户</w:t>
      </w:r>
    </w:p>
    <w:p w14:paraId="43658FB3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管</w:t>
      </w:r>
    </w:p>
    <w:p w14:paraId="6BE85339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理</w:t>
      </w:r>
    </w:p>
    <w:p w14:paraId="773D4A41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资</w:t>
      </w:r>
    </w:p>
    <w:p w14:paraId="52FF63D5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4629E65D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0B5CEB73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606FC3DB">
      <w:pPr>
        <w:autoSpaceDE w:val="0"/>
        <w:autoSpaceDN w:val="0"/>
        <w:spacing w:beforeAutospacing="0" w:afterAutospacing="0" w:line="688" w:lineRule="exact"/>
        <w:jc w:val="left"/>
        <w:rPr>
          <w:rFonts w:hint="eastAsia"/>
        </w:rPr>
      </w:pPr>
      <w:r>
        <w:br w:type="column"/>
      </w:r>
    </w:p>
    <w:p w14:paraId="0F9A6EA2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</w:p>
    <w:p w14:paraId="27938574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业</w:t>
      </w:r>
    </w:p>
    <w:p w14:paraId="5496B38A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54DBA10E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4E294730">
      <w:pPr>
        <w:autoSpaceDE w:val="0"/>
        <w:autoSpaceDN w:val="0"/>
        <w:spacing w:beforeAutospacing="0" w:afterAutospacing="0" w:line="556" w:lineRule="exact"/>
        <w:jc w:val="left"/>
        <w:rPr>
          <w:rFonts w:hint="eastAsia"/>
        </w:rPr>
      </w:pPr>
      <w:r>
        <w:br w:type="column"/>
      </w:r>
    </w:p>
    <w:p w14:paraId="6191A70B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上</w:t>
      </w:r>
    </w:p>
    <w:p w14:paraId="6FFC8122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</w:p>
    <w:p w14:paraId="0B712846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</w:p>
    <w:p w14:paraId="2A8C749C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助</w:t>
      </w:r>
    </w:p>
    <w:p w14:paraId="49C0DCF6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363BB034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2FE60C89">
      <w:pPr>
        <w:autoSpaceDE w:val="0"/>
        <w:autoSpaceDN w:val="0"/>
        <w:spacing w:beforeAutospacing="0" w:afterAutospacing="0" w:line="427" w:lineRule="exact"/>
        <w:jc w:val="left"/>
        <w:rPr>
          <w:rFonts w:hint="eastAsia"/>
        </w:rPr>
      </w:pPr>
      <w:r>
        <w:br w:type="column"/>
      </w:r>
    </w:p>
    <w:p w14:paraId="59F0EE67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附</w:t>
      </w:r>
    </w:p>
    <w:p w14:paraId="26F982C3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属</w:t>
      </w:r>
    </w:p>
    <w:p w14:paraId="032B8564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</w:t>
      </w:r>
    </w:p>
    <w:p w14:paraId="0AD0FE67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</w:p>
    <w:p w14:paraId="3ECE8A5E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上</w:t>
      </w:r>
    </w:p>
    <w:p w14:paraId="296AA950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缴</w:t>
      </w:r>
    </w:p>
    <w:p w14:paraId="71A15AA4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5DE627BB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6CF453CB">
      <w:pPr>
        <w:autoSpaceDE w:val="0"/>
        <w:autoSpaceDN w:val="0"/>
        <w:spacing w:beforeAutospacing="0" w:afterAutospacing="0" w:line="427" w:lineRule="exact"/>
        <w:jc w:val="left"/>
        <w:rPr>
          <w:rFonts w:hint="eastAsia"/>
        </w:rPr>
      </w:pPr>
      <w:r>
        <w:br w:type="column"/>
      </w:r>
    </w:p>
    <w:p w14:paraId="666782D3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</w:p>
    <w:p w14:paraId="38BC7085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业</w:t>
      </w:r>
    </w:p>
    <w:p w14:paraId="4A3DCA6A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</w:t>
      </w:r>
    </w:p>
    <w:p w14:paraId="48FE04C4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</w:p>
    <w:p w14:paraId="07E2A419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经</w:t>
      </w:r>
    </w:p>
    <w:p w14:paraId="6AAEACAD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营</w:t>
      </w:r>
    </w:p>
    <w:p w14:paraId="11DBF52F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40EA59C0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19D8B851">
      <w:pPr>
        <w:autoSpaceDE w:val="0"/>
        <w:autoSpaceDN w:val="0"/>
        <w:spacing w:beforeAutospacing="0" w:afterAutospacing="0" w:line="688" w:lineRule="exact"/>
        <w:jc w:val="left"/>
        <w:rPr>
          <w:rFonts w:hint="eastAsia"/>
        </w:rPr>
      </w:pPr>
      <w:r>
        <w:br w:type="column"/>
      </w:r>
    </w:p>
    <w:p w14:paraId="1F41C624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</w:t>
      </w:r>
    </w:p>
    <w:p w14:paraId="040C142E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他</w:t>
      </w:r>
    </w:p>
    <w:p w14:paraId="309D5CC6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1C97B71B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43875787">
      <w:pPr>
        <w:autoSpaceDE w:val="0"/>
        <w:autoSpaceDN w:val="0"/>
        <w:spacing w:beforeAutospacing="0" w:afterAutospacing="0" w:line="628" w:lineRule="exact"/>
        <w:jc w:val="left"/>
        <w:rPr>
          <w:rFonts w:hint="eastAsia"/>
        </w:rPr>
      </w:pPr>
      <w:r>
        <w:br w:type="column"/>
      </w:r>
    </w:p>
    <w:p w14:paraId="6EA8973A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一</w:t>
      </w:r>
    </w:p>
    <w:p w14:paraId="0C586FF4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般</w:t>
      </w:r>
    </w:p>
    <w:p w14:paraId="36CB8661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</w:p>
    <w:p w14:paraId="45EDE394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</w:p>
    <w:p w14:paraId="0EFCDDAB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7C5855AE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62685292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上年结余结转</w:t>
      </w:r>
    </w:p>
    <w:p w14:paraId="793ACBB0">
      <w:pPr>
        <w:autoSpaceDE w:val="0"/>
        <w:autoSpaceDN w:val="0"/>
        <w:spacing w:beforeAutospacing="0" w:afterAutospacing="0" w:line="420" w:lineRule="exact"/>
        <w:jc w:val="left"/>
        <w:rPr>
          <w:rFonts w:hint="eastAsia"/>
        </w:rPr>
      </w:pPr>
    </w:p>
    <w:p w14:paraId="16FCE315">
      <w:pPr>
        <w:autoSpaceDE w:val="0"/>
        <w:autoSpaceDN w:val="0"/>
        <w:bidi w:val="0"/>
        <w:spacing w:beforeAutospacing="0" w:afterAutospacing="0" w:line="101" w:lineRule="exact"/>
        <w:ind w:left="7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4E738E5B">
      <w:pPr>
        <w:autoSpaceDE w:val="0"/>
        <w:autoSpaceDN w:val="0"/>
        <w:bidi w:val="0"/>
        <w:spacing w:before="29" w:beforeAutospacing="0" w:afterAutospacing="0" w:line="101" w:lineRule="exact"/>
        <w:ind w:left="7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府</w:t>
      </w:r>
    </w:p>
    <w:p w14:paraId="3D4CF7A5">
      <w:pPr>
        <w:autoSpaceDE w:val="0"/>
        <w:autoSpaceDN w:val="0"/>
        <w:bidi w:val="0"/>
        <w:spacing w:before="28" w:beforeAutospacing="0" w:afterAutospacing="0" w:line="101" w:lineRule="exact"/>
        <w:ind w:left="7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性</w:t>
      </w:r>
    </w:p>
    <w:p w14:paraId="7F177499">
      <w:pPr>
        <w:autoSpaceDE w:val="0"/>
        <w:autoSpaceDN w:val="0"/>
        <w:bidi w:val="0"/>
        <w:spacing w:beforeAutospacing="0" w:afterAutospacing="0" w:line="127" w:lineRule="exact"/>
        <w:ind w:left="77" w:right="10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16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2AF7E0BF">
      <w:pPr>
        <w:autoSpaceDE w:val="0"/>
        <w:autoSpaceDN w:val="0"/>
        <w:bidi w:val="0"/>
        <w:spacing w:before="33" w:beforeAutospacing="0" w:afterAutospacing="0" w:line="101" w:lineRule="exact"/>
        <w:ind w:left="7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7554C9C0">
      <w:pPr>
        <w:autoSpaceDE w:val="0"/>
        <w:autoSpaceDN w:val="0"/>
        <w:bidi w:val="0"/>
        <w:spacing w:before="29" w:beforeAutospacing="0" w:afterAutospacing="0" w:line="101" w:lineRule="exact"/>
        <w:ind w:left="7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750F209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19" w:bottom="992" w:left="1373" w:header="851" w:footer="992" w:gutter="0"/>
          <w:cols w:equalWidth="0" w:num="16">
            <w:col w:w="588" w:space="578"/>
            <w:col w:w="660" w:space="610"/>
            <w:col w:w="461" w:space="1111"/>
            <w:col w:w="461" w:space="1094"/>
            <w:col w:w="257" w:space="240"/>
            <w:col w:w="257" w:space="199"/>
            <w:col w:w="161" w:space="153"/>
            <w:col w:w="161" w:space="156"/>
            <w:col w:w="161" w:space="156"/>
            <w:col w:w="161" w:space="153"/>
            <w:col w:w="161" w:space="156"/>
            <w:col w:w="161" w:space="156"/>
            <w:col w:w="161" w:space="153"/>
            <w:col w:w="161" w:space="158"/>
            <w:col w:w="161" w:space="79"/>
            <w:col w:w="943"/>
          </w:cols>
        </w:sectPr>
      </w:pPr>
    </w:p>
    <w:p w14:paraId="4E8CE8E5">
      <w:pPr>
        <w:autoSpaceDE w:val="0"/>
        <w:autoSpaceDN w:val="0"/>
        <w:bidi w:val="0"/>
        <w:spacing w:before="40" w:beforeAutospacing="0" w:afterAutospacing="0" w:line="101" w:lineRule="exact"/>
        <w:ind w:left="25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</w:t>
      </w:r>
      <w:r>
        <w:rPr>
          <w:rFonts w:ascii="宋体" w:hAnsi="宋体" w:eastAsia="宋体" w:cs="宋体"/>
          <w:bCs/>
          <w:color w:val="000000"/>
          <w:spacing w:val="109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2</w:t>
      </w:r>
      <w:r>
        <w:rPr>
          <w:rFonts w:ascii="宋体" w:hAnsi="宋体" w:eastAsia="宋体" w:cs="宋体"/>
          <w:bCs/>
          <w:color w:val="000000"/>
          <w:spacing w:val="106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3</w:t>
      </w:r>
      <w:r>
        <w:rPr>
          <w:rFonts w:ascii="宋体" w:hAnsi="宋体" w:eastAsia="宋体" w:cs="宋体"/>
          <w:bCs/>
          <w:color w:val="000000"/>
          <w:spacing w:val="147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4</w:t>
      </w:r>
      <w:r>
        <w:rPr>
          <w:rFonts w:ascii="宋体" w:hAnsi="宋体" w:eastAsia="宋体" w:cs="宋体"/>
          <w:bCs/>
          <w:color w:val="000000"/>
          <w:spacing w:val="135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5</w:t>
      </w:r>
      <w:r>
        <w:rPr>
          <w:rFonts w:ascii="宋体" w:hAnsi="宋体" w:eastAsia="宋体" w:cs="宋体"/>
          <w:bCs/>
          <w:color w:val="000000"/>
          <w:spacing w:val="39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6</w:t>
      </w:r>
      <w:r>
        <w:rPr>
          <w:rFonts w:ascii="宋体" w:hAnsi="宋体" w:eastAsia="宋体" w:cs="宋体"/>
          <w:bCs/>
          <w:color w:val="000000"/>
          <w:spacing w:val="30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7</w:t>
      </w:r>
      <w:r>
        <w:rPr>
          <w:rFonts w:ascii="宋体" w:hAnsi="宋体" w:eastAsia="宋体" w:cs="宋体"/>
          <w:bCs/>
          <w:color w:val="000000"/>
          <w:spacing w:val="21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8</w:t>
      </w:r>
      <w:r>
        <w:rPr>
          <w:rFonts w:ascii="宋体" w:hAnsi="宋体" w:eastAsia="宋体" w:cs="宋体"/>
          <w:bCs/>
          <w:color w:val="000000"/>
          <w:spacing w:val="21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9</w:t>
      </w:r>
      <w:r>
        <w:rPr>
          <w:rFonts w:ascii="宋体" w:hAnsi="宋体" w:eastAsia="宋体" w:cs="宋体"/>
          <w:bCs/>
          <w:color w:val="000000"/>
          <w:spacing w:val="19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10</w:t>
      </w:r>
      <w:r>
        <w:rPr>
          <w:rFonts w:ascii="宋体" w:hAnsi="宋体" w:eastAsia="宋体" w:cs="宋体"/>
          <w:bCs/>
          <w:color w:val="000000"/>
          <w:spacing w:val="16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11</w:t>
      </w:r>
      <w:r>
        <w:rPr>
          <w:rFonts w:ascii="宋体" w:hAnsi="宋体" w:eastAsia="宋体" w:cs="宋体"/>
          <w:bCs/>
          <w:color w:val="000000"/>
          <w:spacing w:val="16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12</w:t>
      </w:r>
      <w:r>
        <w:rPr>
          <w:rFonts w:ascii="宋体" w:hAnsi="宋体" w:eastAsia="宋体" w:cs="宋体"/>
          <w:bCs/>
          <w:color w:val="000000"/>
          <w:spacing w:val="16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13</w:t>
      </w:r>
      <w:r>
        <w:rPr>
          <w:rFonts w:ascii="宋体" w:hAnsi="宋体" w:eastAsia="宋体" w:cs="宋体"/>
          <w:bCs/>
          <w:color w:val="000000"/>
          <w:spacing w:val="16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w w:val="101"/>
          <w:kern w:val="0"/>
          <w:sz w:val="10"/>
        </w:rPr>
        <w:t>14</w:t>
      </w:r>
      <w:r>
        <w:rPr>
          <w:rFonts w:ascii="宋体" w:hAnsi="宋体" w:eastAsia="宋体" w:cs="宋体"/>
          <w:bCs/>
          <w:color w:val="000000"/>
          <w:spacing w:val="16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15</w:t>
      </w:r>
      <w:r>
        <w:rPr>
          <w:rFonts w:ascii="宋体" w:hAnsi="宋体" w:eastAsia="宋体" w:cs="宋体"/>
          <w:bCs/>
          <w:color w:val="000000"/>
          <w:spacing w:val="16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16</w:t>
      </w:r>
      <w:r>
        <w:rPr>
          <w:rFonts w:ascii="宋体" w:hAnsi="宋体" w:eastAsia="宋体" w:cs="宋体"/>
          <w:bCs/>
          <w:color w:val="000000"/>
          <w:spacing w:val="34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17</w:t>
      </w:r>
    </w:p>
    <w:p w14:paraId="72D64EF5">
      <w:pPr>
        <w:autoSpaceDE w:val="0"/>
        <w:autoSpaceDN w:val="0"/>
        <w:spacing w:beforeAutospacing="0" w:afterAutospacing="0" w:line="449" w:lineRule="exact"/>
        <w:jc w:val="left"/>
        <w:rPr>
          <w:rFonts w:hint="eastAsia"/>
        </w:rPr>
      </w:pPr>
    </w:p>
    <w:p w14:paraId="667600A2">
      <w:pPr>
        <w:numPr>
          <w:ilvl w:val="0"/>
          <w:numId w:val="31"/>
        </w:numPr>
        <w:autoSpaceDE w:val="0"/>
        <w:autoSpaceDN w:val="0"/>
        <w:bidi w:val="0"/>
        <w:spacing w:beforeAutospacing="0" w:afterAutospacing="0" w:line="135" w:lineRule="exact"/>
        <w:ind w:firstLineChars="0"/>
        <w:jc w:val="left"/>
        <w:rPr>
          <w:rFonts w:hint="eastAsia"/>
        </w:rPr>
      </w:pPr>
    </w:p>
    <w:p w14:paraId="448E269E">
      <w:pPr>
        <w:numPr>
          <w:ilvl w:val="0"/>
          <w:numId w:val="31"/>
        </w:numPr>
        <w:autoSpaceDE w:val="0"/>
        <w:autoSpaceDN w:val="0"/>
        <w:bidi w:val="0"/>
        <w:spacing w:before="6" w:beforeAutospacing="0" w:afterAutospacing="0" w:line="136" w:lineRule="exact"/>
        <w:ind w:firstLineChars="0"/>
        <w:jc w:val="left"/>
        <w:rPr>
          <w:rFonts w:hint="eastAsia"/>
        </w:rPr>
      </w:pPr>
    </w:p>
    <w:p w14:paraId="74ED30F1">
      <w:pPr>
        <w:numPr>
          <w:ilvl w:val="0"/>
          <w:numId w:val="31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02F97AB7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30108</w:t>
      </w:r>
    </w:p>
    <w:p w14:paraId="12FF52A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30110</w:t>
      </w:r>
    </w:p>
    <w:p w14:paraId="0DC55923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30113</w:t>
      </w:r>
    </w:p>
    <w:p w14:paraId="624A1A2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30199</w:t>
      </w:r>
    </w:p>
    <w:p w14:paraId="6DBA9A5A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30201</w:t>
      </w:r>
    </w:p>
    <w:p w14:paraId="768393C0">
      <w:pPr>
        <w:numPr>
          <w:ilvl w:val="0"/>
          <w:numId w:val="32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2A010B36">
      <w:pPr>
        <w:numPr>
          <w:ilvl w:val="0"/>
          <w:numId w:val="32"/>
        </w:numPr>
        <w:autoSpaceDE w:val="0"/>
        <w:autoSpaceDN w:val="0"/>
        <w:bidi w:val="0"/>
        <w:spacing w:before="4" w:beforeAutospacing="0" w:afterAutospacing="0" w:line="136" w:lineRule="exact"/>
        <w:ind w:firstLineChars="0"/>
        <w:jc w:val="left"/>
        <w:rPr>
          <w:rFonts w:hint="eastAsia"/>
        </w:rPr>
      </w:pPr>
    </w:p>
    <w:p w14:paraId="3B89FC72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30231</w:t>
      </w:r>
    </w:p>
    <w:p w14:paraId="4F2AAF9F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30239</w:t>
      </w:r>
    </w:p>
    <w:p w14:paraId="3E40949B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30299</w:t>
      </w:r>
    </w:p>
    <w:p w14:paraId="734E855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30302</w:t>
      </w:r>
    </w:p>
    <w:p w14:paraId="4DE6DFC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30307</w:t>
      </w:r>
    </w:p>
    <w:p w14:paraId="7C180159">
      <w:pPr>
        <w:numPr>
          <w:ilvl w:val="0"/>
          <w:numId w:val="33"/>
        </w:numPr>
        <w:autoSpaceDE w:val="0"/>
        <w:autoSpaceDN w:val="0"/>
        <w:bidi w:val="0"/>
        <w:spacing w:before="6" w:beforeAutospacing="0" w:afterAutospacing="0" w:line="136" w:lineRule="exact"/>
        <w:ind w:firstLineChars="0"/>
        <w:jc w:val="left"/>
        <w:rPr>
          <w:rFonts w:hint="eastAsia"/>
        </w:rPr>
      </w:pPr>
    </w:p>
    <w:p w14:paraId="25F4C0E2">
      <w:pPr>
        <w:numPr>
          <w:ilvl w:val="0"/>
          <w:numId w:val="33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3D9A23B6">
      <w:pPr>
        <w:numPr>
          <w:ilvl w:val="0"/>
          <w:numId w:val="33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0BE0C5E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30108</w:t>
      </w:r>
    </w:p>
    <w:p w14:paraId="4AC2810A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30110</w:t>
      </w:r>
    </w:p>
    <w:p w14:paraId="49A78E46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30113</w:t>
      </w:r>
    </w:p>
    <w:p w14:paraId="29CB8B74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30199</w:t>
      </w:r>
    </w:p>
    <w:p w14:paraId="5E476976">
      <w:pPr>
        <w:numPr>
          <w:ilvl w:val="0"/>
          <w:numId w:val="34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6E6D72FF">
      <w:pPr>
        <w:numPr>
          <w:ilvl w:val="0"/>
          <w:numId w:val="34"/>
        </w:numPr>
        <w:autoSpaceDE w:val="0"/>
        <w:autoSpaceDN w:val="0"/>
        <w:bidi w:val="0"/>
        <w:spacing w:before="4" w:beforeAutospacing="0" w:afterAutospacing="0" w:line="136" w:lineRule="exact"/>
        <w:ind w:firstLineChars="0"/>
        <w:jc w:val="left"/>
        <w:rPr>
          <w:rFonts w:hint="eastAsia"/>
        </w:rPr>
      </w:pPr>
    </w:p>
    <w:p w14:paraId="0F1832C0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30211</w:t>
      </w:r>
    </w:p>
    <w:p w14:paraId="59E4942A">
      <w:pPr>
        <w:numPr>
          <w:ilvl w:val="0"/>
          <w:numId w:val="35"/>
        </w:numPr>
        <w:autoSpaceDE w:val="0"/>
        <w:autoSpaceDN w:val="0"/>
        <w:bidi w:val="0"/>
        <w:spacing w:before="2" w:beforeAutospacing="0" w:afterAutospacing="0" w:line="135" w:lineRule="exact"/>
        <w:ind w:firstLineChars="0"/>
        <w:jc w:val="left"/>
        <w:rPr>
          <w:rFonts w:hint="eastAsia"/>
        </w:rPr>
      </w:pPr>
    </w:p>
    <w:p w14:paraId="5FE2C2F0">
      <w:pPr>
        <w:numPr>
          <w:ilvl w:val="0"/>
          <w:numId w:val="35"/>
        </w:numPr>
        <w:autoSpaceDE w:val="0"/>
        <w:autoSpaceDN w:val="0"/>
        <w:bidi w:val="0"/>
        <w:spacing w:before="6" w:beforeAutospacing="0" w:afterAutospacing="0" w:line="136" w:lineRule="exact"/>
        <w:ind w:firstLineChars="0"/>
        <w:jc w:val="left"/>
        <w:rPr>
          <w:rFonts w:hint="eastAsia"/>
        </w:rPr>
      </w:pPr>
    </w:p>
    <w:p w14:paraId="00DF34F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30239</w:t>
      </w:r>
    </w:p>
    <w:p w14:paraId="5C3B327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30299</w:t>
      </w:r>
    </w:p>
    <w:p w14:paraId="6169DEDC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30302</w:t>
      </w:r>
    </w:p>
    <w:p w14:paraId="366D2569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30307</w:t>
      </w:r>
    </w:p>
    <w:p w14:paraId="0E86F3D2">
      <w:pPr>
        <w:numPr>
          <w:ilvl w:val="0"/>
          <w:numId w:val="36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1B5E2ACC">
      <w:pPr>
        <w:numPr>
          <w:ilvl w:val="0"/>
          <w:numId w:val="36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4A0CDF60">
      <w:pPr>
        <w:numPr>
          <w:ilvl w:val="0"/>
          <w:numId w:val="36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1E4E1C99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30108</w:t>
      </w:r>
    </w:p>
    <w:p w14:paraId="6B98185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30110</w:t>
      </w:r>
    </w:p>
    <w:p w14:paraId="6F30C86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30113</w:t>
      </w:r>
    </w:p>
    <w:p w14:paraId="5DE11A99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30199</w:t>
      </w:r>
    </w:p>
    <w:p w14:paraId="60FC00E7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30201</w:t>
      </w:r>
    </w:p>
    <w:p w14:paraId="1386944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30226</w:t>
      </w:r>
    </w:p>
    <w:p w14:paraId="6D5BF066">
      <w:pPr>
        <w:numPr>
          <w:ilvl w:val="0"/>
          <w:numId w:val="37"/>
        </w:numPr>
        <w:autoSpaceDE w:val="0"/>
        <w:autoSpaceDN w:val="0"/>
        <w:bidi w:val="0"/>
        <w:spacing w:before="6" w:beforeAutospacing="0" w:afterAutospacing="0" w:line="136" w:lineRule="exact"/>
        <w:ind w:firstLineChars="0"/>
        <w:jc w:val="left"/>
        <w:rPr>
          <w:rFonts w:hint="eastAsia"/>
        </w:rPr>
      </w:pPr>
    </w:p>
    <w:p w14:paraId="706964F5">
      <w:pPr>
        <w:numPr>
          <w:ilvl w:val="0"/>
          <w:numId w:val="37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6C3C2C2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30239</w:t>
      </w:r>
    </w:p>
    <w:p w14:paraId="4F6B1454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30299</w:t>
      </w:r>
    </w:p>
    <w:p w14:paraId="1E1C918F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30302</w:t>
      </w:r>
    </w:p>
    <w:p w14:paraId="6D51194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30307</w:t>
      </w:r>
    </w:p>
    <w:p w14:paraId="460AFD99">
      <w:pPr>
        <w:numPr>
          <w:ilvl w:val="0"/>
          <w:numId w:val="38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4902514C">
      <w:pPr>
        <w:numPr>
          <w:ilvl w:val="0"/>
          <w:numId w:val="38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43BE9964">
      <w:pPr>
        <w:numPr>
          <w:ilvl w:val="0"/>
          <w:numId w:val="38"/>
        </w:numPr>
        <w:autoSpaceDE w:val="0"/>
        <w:autoSpaceDN w:val="0"/>
        <w:bidi w:val="0"/>
        <w:spacing w:before="4" w:beforeAutospacing="0" w:afterAutospacing="0" w:line="136" w:lineRule="exact"/>
        <w:ind w:firstLineChars="0"/>
        <w:jc w:val="left"/>
        <w:rPr>
          <w:rFonts w:hint="eastAsia"/>
        </w:rPr>
      </w:pPr>
    </w:p>
    <w:p w14:paraId="018895C6">
      <w:pPr>
        <w:numPr>
          <w:ilvl w:val="0"/>
          <w:numId w:val="39"/>
        </w:numPr>
        <w:autoSpaceDE w:val="0"/>
        <w:autoSpaceDN w:val="0"/>
        <w:bidi w:val="0"/>
        <w:spacing w:before="6" w:beforeAutospacing="0" w:afterAutospacing="0" w:line="135" w:lineRule="exact"/>
        <w:ind w:firstLineChars="0"/>
        <w:jc w:val="left"/>
        <w:rPr>
          <w:rFonts w:hint="eastAsia"/>
        </w:rPr>
      </w:pPr>
    </w:p>
    <w:p w14:paraId="3F115309">
      <w:pPr>
        <w:numPr>
          <w:ilvl w:val="0"/>
          <w:numId w:val="39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0225FC6F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30110</w:t>
      </w:r>
    </w:p>
    <w:p w14:paraId="34FEBFE2">
      <w:pPr>
        <w:numPr>
          <w:ilvl w:val="0"/>
          <w:numId w:val="40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66F15603">
      <w:pPr>
        <w:numPr>
          <w:ilvl w:val="0"/>
          <w:numId w:val="40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4CA0D24D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30199</w:t>
      </w:r>
    </w:p>
    <w:p w14:paraId="65914F8B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30201</w:t>
      </w:r>
    </w:p>
    <w:p w14:paraId="363B381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30211</w:t>
      </w:r>
    </w:p>
    <w:p w14:paraId="0EBD1125">
      <w:pPr>
        <w:numPr>
          <w:ilvl w:val="0"/>
          <w:numId w:val="41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318D3240">
      <w:pPr>
        <w:numPr>
          <w:ilvl w:val="0"/>
          <w:numId w:val="41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20E4BFF5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30299</w:t>
      </w:r>
    </w:p>
    <w:p w14:paraId="2F2E480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19" w:bottom="992" w:left="1373" w:header="851" w:footer="992" w:gutter="0"/>
          <w:cols w:space="720" w:num="1"/>
        </w:sectPr>
      </w:pPr>
    </w:p>
    <w:p w14:paraId="6C057CBE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373" w:header="851" w:footer="992" w:gutter="0"/>
          <w:cols w:space="720" w:num="1"/>
        </w:sectPr>
      </w:pPr>
      <w:bookmarkStart w:id="24" w:name="_bookmark24"/>
      <w:bookmarkEnd w:id="24"/>
    </w:p>
    <w:p w14:paraId="6405B5C8">
      <w:pPr>
        <w:autoSpaceDE w:val="0"/>
        <w:autoSpaceDN w:val="0"/>
        <w:spacing w:beforeAutospacing="0" w:afterAutospacing="0" w:line="451" w:lineRule="exact"/>
        <w:jc w:val="left"/>
        <w:rPr>
          <w:rFonts w:hint="eastAsia"/>
        </w:rPr>
      </w:pPr>
    </w:p>
    <w:p w14:paraId="384F0887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</w:p>
    <w:p w14:paraId="41795E36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津贴补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</w:p>
    <w:p w14:paraId="089400BD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奖金</w:t>
      </w:r>
    </w:p>
    <w:p w14:paraId="67579883">
      <w:pPr>
        <w:autoSpaceDE w:val="0"/>
        <w:autoSpaceDN w:val="0"/>
        <w:bidi w:val="0"/>
        <w:spacing w:beforeAutospacing="0" w:afterAutospacing="0" w:line="13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机关事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养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保险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出</w:t>
      </w:r>
    </w:p>
    <w:p w14:paraId="2C39C640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办公费</w:t>
      </w:r>
    </w:p>
    <w:p w14:paraId="06383990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工会经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费</w:t>
      </w:r>
    </w:p>
    <w:p w14:paraId="7533760E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福利费</w:t>
      </w:r>
    </w:p>
    <w:p w14:paraId="11BB69BB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公务用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车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运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护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费</w:t>
      </w:r>
    </w:p>
    <w:p w14:paraId="558F841B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其他交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用</w:t>
      </w:r>
    </w:p>
    <w:p w14:paraId="7C83A877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其他商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品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出</w:t>
      </w:r>
    </w:p>
    <w:p w14:paraId="61452435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退休费</w:t>
      </w:r>
    </w:p>
    <w:p w14:paraId="6D2C3ADF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医疗费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助</w:t>
      </w:r>
    </w:p>
    <w:p w14:paraId="3696AC8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</w:p>
    <w:p w14:paraId="71207F0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津贴补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</w:p>
    <w:p w14:paraId="6FC63C8D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奖金</w:t>
      </w:r>
    </w:p>
    <w:p w14:paraId="224926FC">
      <w:pPr>
        <w:autoSpaceDE w:val="0"/>
        <w:autoSpaceDN w:val="0"/>
        <w:bidi w:val="0"/>
        <w:spacing w:beforeAutospacing="0" w:afterAutospacing="0" w:line="13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机关事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养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保险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出</w:t>
      </w:r>
    </w:p>
    <w:p w14:paraId="6F78732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办公费</w:t>
      </w:r>
    </w:p>
    <w:p w14:paraId="6B2DE76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印刷费</w:t>
      </w:r>
    </w:p>
    <w:p w14:paraId="51C64074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差旅费</w:t>
      </w:r>
    </w:p>
    <w:p w14:paraId="6E8B3AE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工会经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费</w:t>
      </w:r>
    </w:p>
    <w:p w14:paraId="4EB505B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福利费</w:t>
      </w:r>
    </w:p>
    <w:p w14:paraId="1DB8F33F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其他交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用</w:t>
      </w:r>
    </w:p>
    <w:p w14:paraId="0055E8D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其他商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品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出</w:t>
      </w:r>
    </w:p>
    <w:p w14:paraId="2441F959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退休费</w:t>
      </w:r>
    </w:p>
    <w:p w14:paraId="7890E23A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医疗费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助</w:t>
      </w:r>
    </w:p>
    <w:p w14:paraId="56E5C6E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</w:p>
    <w:p w14:paraId="3EA8CF66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津贴补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</w:p>
    <w:p w14:paraId="27CE7814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奖金</w:t>
      </w:r>
    </w:p>
    <w:p w14:paraId="37147300">
      <w:pPr>
        <w:autoSpaceDE w:val="0"/>
        <w:autoSpaceDN w:val="0"/>
        <w:bidi w:val="0"/>
        <w:spacing w:beforeAutospacing="0" w:afterAutospacing="0" w:line="138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机关事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养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保险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出</w:t>
      </w:r>
    </w:p>
    <w:p w14:paraId="4BB40397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办公费</w:t>
      </w:r>
    </w:p>
    <w:p w14:paraId="239DB8BA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劳务费</w:t>
      </w:r>
    </w:p>
    <w:p w14:paraId="7ADE77DB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工会经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费</w:t>
      </w:r>
    </w:p>
    <w:p w14:paraId="18387BAB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福利费</w:t>
      </w:r>
    </w:p>
    <w:p w14:paraId="3580786B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其他交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用</w:t>
      </w:r>
    </w:p>
    <w:p w14:paraId="6719985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其他商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品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出</w:t>
      </w:r>
    </w:p>
    <w:p w14:paraId="13E522A8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退休费</w:t>
      </w:r>
    </w:p>
    <w:p w14:paraId="3F8AC17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医疗费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助</w:t>
      </w:r>
    </w:p>
    <w:p w14:paraId="26346EC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</w:p>
    <w:p w14:paraId="43FB6969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津贴补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</w:p>
    <w:p w14:paraId="2AB7F195">
      <w:pPr>
        <w:autoSpaceDE w:val="0"/>
        <w:autoSpaceDN w:val="0"/>
        <w:bidi w:val="0"/>
        <w:spacing w:before="3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奖金</w:t>
      </w:r>
    </w:p>
    <w:p w14:paraId="25C7FEE7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绩效工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</w:p>
    <w:p w14:paraId="130EC708">
      <w:pPr>
        <w:autoSpaceDE w:val="0"/>
        <w:autoSpaceDN w:val="0"/>
        <w:bidi w:val="0"/>
        <w:spacing w:beforeAutospacing="0" w:afterAutospacing="0" w:line="13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机关事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养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保险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积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金</w:t>
      </w:r>
    </w:p>
    <w:p w14:paraId="5D9FF13B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出</w:t>
      </w:r>
    </w:p>
    <w:p w14:paraId="58D1332B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办公费</w:t>
      </w:r>
    </w:p>
    <w:p w14:paraId="7D213D62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差旅费</w:t>
      </w:r>
    </w:p>
    <w:p w14:paraId="0DE9F0FB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工会经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费</w:t>
      </w:r>
    </w:p>
    <w:p w14:paraId="5014C5FD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福利费</w:t>
      </w:r>
    </w:p>
    <w:p w14:paraId="56886AF2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其他商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品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出</w:t>
      </w:r>
    </w:p>
    <w:p w14:paraId="0187FEB9">
      <w:pPr>
        <w:autoSpaceDE w:val="0"/>
        <w:autoSpaceDN w:val="0"/>
        <w:spacing w:beforeAutospacing="0" w:afterAutospacing="0" w:line="864" w:lineRule="exact"/>
        <w:jc w:val="left"/>
        <w:rPr>
          <w:rFonts w:hint="eastAsia"/>
        </w:rPr>
      </w:pPr>
      <w:r>
        <w:br w:type="column"/>
      </w:r>
    </w:p>
    <w:p w14:paraId="21F2E6A9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职工基本医疗保险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费</w:t>
      </w:r>
    </w:p>
    <w:p w14:paraId="3A4CADF1">
      <w:pPr>
        <w:autoSpaceDE w:val="0"/>
        <w:autoSpaceDN w:val="0"/>
        <w:spacing w:beforeAutospacing="0" w:afterAutospacing="0" w:line="1716" w:lineRule="exact"/>
        <w:jc w:val="left"/>
        <w:rPr>
          <w:rFonts w:hint="eastAsia"/>
        </w:rPr>
      </w:pPr>
    </w:p>
    <w:p w14:paraId="6EFDC81D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职工基本医疗保险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费</w:t>
      </w:r>
    </w:p>
    <w:p w14:paraId="01852629">
      <w:pPr>
        <w:autoSpaceDE w:val="0"/>
        <w:autoSpaceDN w:val="0"/>
        <w:spacing w:beforeAutospacing="0" w:afterAutospacing="0" w:line="1855" w:lineRule="exact"/>
        <w:jc w:val="left"/>
        <w:rPr>
          <w:rFonts w:hint="eastAsia"/>
        </w:rPr>
      </w:pPr>
    </w:p>
    <w:p w14:paraId="43DF3EA8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职工基本医疗保险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费</w:t>
      </w:r>
    </w:p>
    <w:p w14:paraId="71E4374C">
      <w:pPr>
        <w:autoSpaceDE w:val="0"/>
        <w:autoSpaceDN w:val="0"/>
        <w:spacing w:beforeAutospacing="0" w:afterAutospacing="0" w:line="1855" w:lineRule="exact"/>
        <w:jc w:val="left"/>
        <w:rPr>
          <w:rFonts w:hint="eastAsia"/>
        </w:rPr>
      </w:pPr>
    </w:p>
    <w:p w14:paraId="02CDC96D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职工基本医疗保险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费</w:t>
      </w:r>
    </w:p>
    <w:p w14:paraId="44791DEA">
      <w:pPr>
        <w:autoSpaceDE w:val="0"/>
        <w:autoSpaceDN w:val="0"/>
        <w:spacing w:beforeAutospacing="0" w:afterAutospacing="0" w:line="864" w:lineRule="exact"/>
        <w:jc w:val="left"/>
        <w:rPr>
          <w:rFonts w:hint="eastAsia"/>
        </w:rPr>
      </w:pPr>
      <w:r>
        <w:br w:type="column"/>
      </w:r>
    </w:p>
    <w:p w14:paraId="1093F765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</w:p>
    <w:p w14:paraId="2DC2BDC1">
      <w:pPr>
        <w:autoSpaceDE w:val="0"/>
        <w:autoSpaceDN w:val="0"/>
        <w:spacing w:beforeAutospacing="0" w:afterAutospacing="0" w:line="1716" w:lineRule="exact"/>
        <w:jc w:val="left"/>
        <w:rPr>
          <w:rFonts w:hint="eastAsia"/>
        </w:rPr>
      </w:pPr>
    </w:p>
    <w:p w14:paraId="4377130D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</w:p>
    <w:p w14:paraId="5DEDEF50">
      <w:pPr>
        <w:autoSpaceDE w:val="0"/>
        <w:autoSpaceDN w:val="0"/>
        <w:spacing w:beforeAutospacing="0" w:afterAutospacing="0" w:line="1855" w:lineRule="exact"/>
        <w:jc w:val="left"/>
        <w:rPr>
          <w:rFonts w:hint="eastAsia"/>
        </w:rPr>
      </w:pPr>
    </w:p>
    <w:p w14:paraId="26C9DF7D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</w:p>
    <w:p w14:paraId="73E92A09">
      <w:pPr>
        <w:autoSpaceDE w:val="0"/>
        <w:autoSpaceDN w:val="0"/>
        <w:spacing w:beforeAutospacing="0" w:afterAutospacing="0" w:line="1855" w:lineRule="exact"/>
        <w:jc w:val="left"/>
        <w:rPr>
          <w:rFonts w:hint="eastAsia"/>
        </w:rPr>
      </w:pPr>
    </w:p>
    <w:p w14:paraId="508F242C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其他社会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保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障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费</w:t>
      </w:r>
    </w:p>
    <w:p w14:paraId="1FB00A0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73" w:header="851" w:footer="992" w:gutter="0"/>
          <w:cols w:space="720" w:num="1"/>
        </w:sectPr>
      </w:pPr>
    </w:p>
    <w:p w14:paraId="3725E434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373" w:header="851" w:footer="992" w:gutter="0"/>
          <w:cols w:space="720" w:num="1"/>
        </w:sectPr>
      </w:pPr>
      <w:bookmarkStart w:id="25" w:name="_bookmark25"/>
      <w:bookmarkEnd w:id="25"/>
    </w:p>
    <w:p w14:paraId="20CEA190">
      <w:pPr>
        <w:autoSpaceDE w:val="0"/>
        <w:autoSpaceDN w:val="0"/>
        <w:bidi w:val="0"/>
        <w:spacing w:before="163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07</w:t>
      </w:r>
    </w:p>
    <w:p w14:paraId="00FC430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73" w:header="851" w:footer="992" w:gutter="0"/>
          <w:cols w:space="0" w:num="1"/>
        </w:sectPr>
      </w:pPr>
    </w:p>
    <w:p w14:paraId="5D3245F5">
      <w:pPr>
        <w:autoSpaceDE w:val="0"/>
        <w:autoSpaceDN w:val="0"/>
        <w:bidi w:val="0"/>
        <w:spacing w:before="6" w:beforeAutospacing="0" w:afterAutospacing="0" w:line="135" w:lineRule="exact"/>
        <w:ind w:left="10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</w:t>
      </w:r>
    </w:p>
    <w:p w14:paraId="1784F799">
      <w:pPr>
        <w:autoSpaceDE w:val="0"/>
        <w:autoSpaceDN w:val="0"/>
        <w:bidi w:val="0"/>
        <w:spacing w:before="2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64CCF914">
      <w:pPr>
        <w:autoSpaceDE w:val="0"/>
        <w:autoSpaceDN w:val="0"/>
        <w:bidi w:val="0"/>
        <w:spacing w:before="6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344D07EE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2E288589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2DAF42C1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047B1A0E">
      <w:pPr>
        <w:autoSpaceDE w:val="0"/>
        <w:autoSpaceDN w:val="0"/>
        <w:bidi w:val="0"/>
        <w:spacing w:before="7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0BFC346B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372DCCB9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4E711F33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6A6B7485">
      <w:pPr>
        <w:autoSpaceDE w:val="0"/>
        <w:autoSpaceDN w:val="0"/>
        <w:bidi w:val="0"/>
        <w:spacing w:before="4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48305F82">
      <w:pPr>
        <w:autoSpaceDE w:val="0"/>
        <w:autoSpaceDN w:val="0"/>
        <w:bidi w:val="0"/>
        <w:spacing w:before="6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436112AF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3C88955F">
      <w:pPr>
        <w:autoSpaceDE w:val="0"/>
        <w:autoSpaceDN w:val="0"/>
        <w:bidi w:val="0"/>
        <w:spacing w:before="4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6AC0A6B8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02E3D8A7">
      <w:pPr>
        <w:numPr>
          <w:ilvl w:val="0"/>
          <w:numId w:val="42"/>
        </w:numPr>
        <w:autoSpaceDE w:val="0"/>
        <w:autoSpaceDN w:val="0"/>
        <w:bidi w:val="0"/>
        <w:spacing w:before="4" w:beforeAutospacing="0" w:afterAutospacing="0" w:line="135" w:lineRule="exact"/>
        <w:ind w:left="199" w:firstLineChars="0"/>
        <w:jc w:val="left"/>
        <w:rPr>
          <w:rFonts w:hint="eastAsia"/>
        </w:rPr>
      </w:pPr>
    </w:p>
    <w:p w14:paraId="64B92947">
      <w:pPr>
        <w:numPr>
          <w:ilvl w:val="0"/>
          <w:numId w:val="42"/>
        </w:numPr>
        <w:autoSpaceDE w:val="0"/>
        <w:autoSpaceDN w:val="0"/>
        <w:bidi w:val="0"/>
        <w:spacing w:before="6" w:beforeAutospacing="0" w:afterAutospacing="0" w:line="136" w:lineRule="exact"/>
        <w:ind w:left="199" w:firstLineChars="0"/>
        <w:jc w:val="left"/>
        <w:rPr>
          <w:rFonts w:hint="eastAsia"/>
        </w:rPr>
      </w:pPr>
    </w:p>
    <w:p w14:paraId="6386A764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0F13C10B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35FFC80C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4A97C22A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CBE6ABA">
      <w:pPr>
        <w:autoSpaceDE w:val="0"/>
        <w:autoSpaceDN w:val="0"/>
        <w:bidi w:val="0"/>
        <w:spacing w:before="7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1F2A76AF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4672D69F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49ED929F">
      <w:pPr>
        <w:autoSpaceDE w:val="0"/>
        <w:autoSpaceDN w:val="0"/>
        <w:bidi w:val="0"/>
        <w:spacing w:before="4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158830EC">
      <w:pPr>
        <w:autoSpaceDE w:val="0"/>
        <w:autoSpaceDN w:val="0"/>
        <w:bidi w:val="0"/>
        <w:spacing w:before="6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3086DD83">
      <w:pPr>
        <w:autoSpaceDE w:val="0"/>
        <w:autoSpaceDN w:val="0"/>
        <w:bidi w:val="0"/>
        <w:spacing w:before="2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5BB538D9">
      <w:pPr>
        <w:autoSpaceDE w:val="0"/>
        <w:autoSpaceDN w:val="0"/>
        <w:bidi w:val="0"/>
        <w:spacing w:before="6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51E6E698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DDEC704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299BED7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7CEA687">
      <w:pPr>
        <w:numPr>
          <w:ilvl w:val="0"/>
          <w:numId w:val="43"/>
        </w:numPr>
        <w:autoSpaceDE w:val="0"/>
        <w:autoSpaceDN w:val="0"/>
        <w:bidi w:val="0"/>
        <w:spacing w:before="7" w:beforeAutospacing="0" w:afterAutospacing="0" w:line="135" w:lineRule="exact"/>
        <w:ind w:left="199" w:firstLineChars="0"/>
        <w:jc w:val="left"/>
        <w:rPr>
          <w:rFonts w:hint="eastAsia"/>
        </w:rPr>
      </w:pPr>
    </w:p>
    <w:p w14:paraId="5BCA9B5F">
      <w:pPr>
        <w:numPr>
          <w:ilvl w:val="0"/>
          <w:numId w:val="43"/>
        </w:numPr>
        <w:autoSpaceDE w:val="0"/>
        <w:autoSpaceDN w:val="0"/>
        <w:bidi w:val="0"/>
        <w:spacing w:before="4" w:beforeAutospacing="0" w:afterAutospacing="0" w:line="135" w:lineRule="exact"/>
        <w:ind w:left="199" w:firstLineChars="0"/>
        <w:jc w:val="left"/>
        <w:rPr>
          <w:rFonts w:hint="eastAsia"/>
        </w:rPr>
      </w:pPr>
    </w:p>
    <w:p w14:paraId="722408CE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7DFFFA31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7B5A1925">
      <w:pPr>
        <w:autoSpaceDE w:val="0"/>
        <w:autoSpaceDN w:val="0"/>
        <w:bidi w:val="0"/>
        <w:spacing w:before="7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30FD513B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1F695102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67FF9C43">
      <w:pPr>
        <w:autoSpaceDE w:val="0"/>
        <w:autoSpaceDN w:val="0"/>
        <w:bidi w:val="0"/>
        <w:spacing w:before="4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389A1647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1C11F38B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28568CFC">
      <w:pPr>
        <w:autoSpaceDE w:val="0"/>
        <w:autoSpaceDN w:val="0"/>
        <w:bidi w:val="0"/>
        <w:spacing w:before="6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6A867E02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5BB4ADE6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6E8116A6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4AB89C43">
      <w:pPr>
        <w:autoSpaceDE w:val="0"/>
        <w:autoSpaceDN w:val="0"/>
        <w:bidi w:val="0"/>
        <w:spacing w:before="7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0204840D">
      <w:pPr>
        <w:numPr>
          <w:ilvl w:val="0"/>
          <w:numId w:val="44"/>
        </w:numPr>
        <w:autoSpaceDE w:val="0"/>
        <w:autoSpaceDN w:val="0"/>
        <w:bidi w:val="0"/>
        <w:spacing w:before="4" w:beforeAutospacing="0" w:afterAutospacing="0" w:line="135" w:lineRule="exact"/>
        <w:ind w:left="199" w:firstLineChars="0"/>
        <w:jc w:val="left"/>
        <w:rPr>
          <w:rFonts w:hint="eastAsia"/>
        </w:rPr>
      </w:pPr>
    </w:p>
    <w:p w14:paraId="4F823781">
      <w:pPr>
        <w:numPr>
          <w:ilvl w:val="0"/>
          <w:numId w:val="44"/>
        </w:numPr>
        <w:autoSpaceDE w:val="0"/>
        <w:autoSpaceDN w:val="0"/>
        <w:bidi w:val="0"/>
        <w:spacing w:before="4" w:beforeAutospacing="0" w:afterAutospacing="0" w:line="135" w:lineRule="exact"/>
        <w:ind w:left="199" w:firstLineChars="0"/>
        <w:jc w:val="left"/>
        <w:rPr>
          <w:rFonts w:hint="eastAsia"/>
        </w:rPr>
      </w:pPr>
    </w:p>
    <w:p w14:paraId="4B79ADEB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7974F46C">
      <w:pPr>
        <w:autoSpaceDE w:val="0"/>
        <w:autoSpaceDN w:val="0"/>
        <w:bidi w:val="0"/>
        <w:spacing w:before="4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91438AE">
      <w:pPr>
        <w:autoSpaceDE w:val="0"/>
        <w:autoSpaceDN w:val="0"/>
        <w:bidi w:val="0"/>
        <w:spacing w:before="6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B34438D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0834501F">
      <w:pPr>
        <w:autoSpaceDE w:val="0"/>
        <w:autoSpaceDN w:val="0"/>
        <w:bidi w:val="0"/>
        <w:spacing w:before="4" w:beforeAutospacing="0" w:afterAutospacing="0" w:line="136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0CDEBA0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1E1870A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7EB379AB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CDD21F2">
      <w:pPr>
        <w:autoSpaceDE w:val="0"/>
        <w:autoSpaceDN w:val="0"/>
        <w:bidi w:val="0"/>
        <w:spacing w:before="7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17D64AD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1FF64C8E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1FD59E9D">
      <w:pPr>
        <w:autoSpaceDE w:val="0"/>
        <w:autoSpaceDN w:val="0"/>
        <w:bidi w:val="0"/>
        <w:spacing w:before="4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0BC1D16">
      <w:pPr>
        <w:autoSpaceDE w:val="0"/>
        <w:autoSpaceDN w:val="0"/>
        <w:bidi w:val="0"/>
        <w:spacing w:before="7" w:beforeAutospacing="0" w:afterAutospacing="0" w:line="135" w:lineRule="exact"/>
        <w:ind w:left="19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7133B1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73" w:header="851" w:footer="992" w:gutter="0"/>
          <w:cols w:space="720" w:num="1"/>
        </w:sectPr>
      </w:pPr>
    </w:p>
    <w:p w14:paraId="28A3732D">
      <w:pPr>
        <w:spacing w:beforeAutospacing="0" w:afterAutospacing="0" w:line="14" w:lineRule="exact"/>
        <w:jc w:val="center"/>
        <w:sectPr>
          <w:pgSz w:w="11920" w:h="16840"/>
          <w:pgMar w:top="1426" w:right="216" w:bottom="992" w:left="1373" w:header="851" w:footer="992" w:gutter="0"/>
          <w:cols w:space="720" w:num="1"/>
        </w:sectPr>
      </w:pPr>
      <w:bookmarkStart w:id="26" w:name="_bookmark26"/>
      <w:bookmarkEnd w:id="26"/>
    </w:p>
    <w:p w14:paraId="248AEF5F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合计</w:t>
      </w:r>
    </w:p>
    <w:p w14:paraId="76BEAF63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行政政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法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科</w:t>
      </w:r>
    </w:p>
    <w:p w14:paraId="0DC7DC7A">
      <w:pPr>
        <w:autoSpaceDE w:val="0"/>
        <w:autoSpaceDN w:val="0"/>
        <w:bidi w:val="0"/>
        <w:spacing w:before="40" w:beforeAutospacing="0" w:afterAutospacing="0" w:line="101" w:lineRule="exact"/>
        <w:ind w:left="98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</w:t>
      </w:r>
      <w:r>
        <w:rPr>
          <w:rFonts w:hint="eastAsia" w:ascii="宋体" w:hAnsi="宋体" w:eastAsia="宋体" w:cs="宋体"/>
          <w:bCs/>
          <w:color w:val="000000"/>
          <w:spacing w:val="0"/>
          <w:kern w:val="0"/>
          <w:sz w:val="10"/>
          <w:lang w:eastAsia="zh-CN"/>
        </w:rPr>
        <w:t>老干部局</w:t>
      </w:r>
    </w:p>
    <w:p w14:paraId="79E715CF">
      <w:pPr>
        <w:autoSpaceDE w:val="0"/>
        <w:autoSpaceDN w:val="0"/>
        <w:bidi w:val="0"/>
        <w:spacing w:beforeAutospacing="0" w:afterAutospacing="0" w:line="137" w:lineRule="exact"/>
        <w:ind w:left="199" w:right="50"/>
        <w:jc w:val="both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共产党武汉市黄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委员会老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中国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产党武汉市黄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黄陂区委员会老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国共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部局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党武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陂区委员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党武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区委员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干部局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市黄陂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中国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区委员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部局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国共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委员会老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国共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休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492612CE">
      <w:pPr>
        <w:autoSpaceDE w:val="0"/>
        <w:autoSpaceDN w:val="0"/>
        <w:bidi w:val="0"/>
        <w:spacing w:before="45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207DE37B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12A9FF53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56E540A4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1ADC1C8C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1E2FC848">
      <w:pPr>
        <w:autoSpaceDE w:val="0"/>
        <w:autoSpaceDN w:val="0"/>
        <w:bidi w:val="0"/>
        <w:spacing w:before="39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2DFE4DC8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0EF8DFBD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36B2CD5A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5FD23065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03E78D84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04EF9F1C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156A8F06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021F100F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51EA847F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所</w:t>
      </w:r>
    </w:p>
    <w:p w14:paraId="2E2E5659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0A47E849">
      <w:pPr>
        <w:autoSpaceDE w:val="0"/>
        <w:autoSpaceDN w:val="0"/>
        <w:bidi w:val="0"/>
        <w:spacing w:before="39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2396E6D3">
      <w:pPr>
        <w:autoSpaceDE w:val="0"/>
        <w:autoSpaceDN w:val="0"/>
        <w:bidi w:val="0"/>
        <w:spacing w:before="40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4FD2D9FD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5E605223">
      <w:pPr>
        <w:autoSpaceDE w:val="0"/>
        <w:autoSpaceDN w:val="0"/>
        <w:bidi w:val="0"/>
        <w:spacing w:before="39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3B7CB9FD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75940226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369F84FB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56C23004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382CBF9A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0584A51E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1559C609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5F13C6E8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333EF538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1C46F291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心</w:t>
      </w:r>
    </w:p>
    <w:p w14:paraId="16C9FBEC">
      <w:pPr>
        <w:autoSpaceDE w:val="0"/>
        <w:autoSpaceDN w:val="0"/>
        <w:bidi w:val="0"/>
        <w:spacing w:before="39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06EDEB5F">
      <w:pPr>
        <w:autoSpaceDE w:val="0"/>
        <w:autoSpaceDN w:val="0"/>
        <w:bidi w:val="0"/>
        <w:spacing w:before="40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13C74B4D">
      <w:pPr>
        <w:autoSpaceDE w:val="0"/>
        <w:autoSpaceDN w:val="0"/>
        <w:bidi w:val="0"/>
        <w:spacing w:before="36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386B8469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3C296564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39FB38B2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75315F8E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4D992C8A">
      <w:pPr>
        <w:autoSpaceDE w:val="0"/>
        <w:autoSpaceDN w:val="0"/>
        <w:bidi w:val="0"/>
        <w:spacing w:before="41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4B17B790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478D1DCA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20350DDF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1A496A79">
      <w:pPr>
        <w:autoSpaceDE w:val="0"/>
        <w:autoSpaceDN w:val="0"/>
        <w:bidi w:val="0"/>
        <w:spacing w:before="39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2D8FC645">
      <w:pPr>
        <w:autoSpaceDE w:val="0"/>
        <w:autoSpaceDN w:val="0"/>
        <w:bidi w:val="0"/>
        <w:spacing w:before="40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41EB08FD">
      <w:pPr>
        <w:autoSpaceDE w:val="0"/>
        <w:autoSpaceDN w:val="0"/>
        <w:bidi w:val="0"/>
        <w:spacing w:before="38" w:beforeAutospacing="0" w:afterAutospacing="0" w:line="101" w:lineRule="exact"/>
        <w:ind w:left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处</w:t>
      </w:r>
    </w:p>
    <w:p w14:paraId="1E3EE21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216" w:bottom="992" w:left="1373" w:header="851" w:footer="992" w:gutter="0"/>
          <w:cols w:space="720" w:num="1"/>
        </w:sectPr>
      </w:pPr>
    </w:p>
    <w:p w14:paraId="20A8B65D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373" w:header="851" w:footer="992" w:gutter="0"/>
          <w:cols w:space="720" w:num="1"/>
        </w:sectPr>
      </w:pPr>
      <w:bookmarkStart w:id="27" w:name="_bookmark27"/>
      <w:bookmarkEnd w:id="27"/>
    </w:p>
    <w:p w14:paraId="63659933">
      <w:pPr>
        <w:autoSpaceDE w:val="0"/>
        <w:autoSpaceDN w:val="0"/>
        <w:bidi w:val="0"/>
        <w:spacing w:before="2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809.41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809.41</w:t>
      </w:r>
    </w:p>
    <w:p w14:paraId="524D0831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809.41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809.41</w:t>
      </w:r>
    </w:p>
    <w:p w14:paraId="4F386472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809.41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809.41</w:t>
      </w:r>
    </w:p>
    <w:p w14:paraId="241A8855">
      <w:pPr>
        <w:autoSpaceDE w:val="0"/>
        <w:autoSpaceDN w:val="0"/>
        <w:bidi w:val="0"/>
        <w:spacing w:before="2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18.78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18.78</w:t>
      </w:r>
    </w:p>
    <w:p w14:paraId="4AE8358C">
      <w:pPr>
        <w:autoSpaceDE w:val="0"/>
        <w:autoSpaceDN w:val="0"/>
        <w:bidi w:val="0"/>
        <w:spacing w:before="6" w:beforeAutospacing="0" w:afterAutospacing="0" w:line="136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16.02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16.02</w:t>
      </w:r>
    </w:p>
    <w:p w14:paraId="2AD328C7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37.54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37.54</w:t>
      </w:r>
    </w:p>
    <w:p w14:paraId="0BED339A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8.97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8.97</w:t>
      </w:r>
    </w:p>
    <w:p w14:paraId="5F069029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12.43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12.43</w:t>
      </w:r>
    </w:p>
    <w:p w14:paraId="49D63E17">
      <w:pPr>
        <w:autoSpaceDE w:val="0"/>
        <w:autoSpaceDN w:val="0"/>
        <w:bidi w:val="0"/>
        <w:spacing w:before="7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8.43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8.43</w:t>
      </w:r>
    </w:p>
    <w:p w14:paraId="3B426E1A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4.43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4.43</w:t>
      </w:r>
    </w:p>
    <w:p w14:paraId="1E616786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4.68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4.68</w:t>
      </w:r>
    </w:p>
    <w:p w14:paraId="773D1C91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0.63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0.63</w:t>
      </w:r>
    </w:p>
    <w:p w14:paraId="667B5BC6">
      <w:pPr>
        <w:autoSpaceDE w:val="0"/>
        <w:autoSpaceDN w:val="0"/>
        <w:bidi w:val="0"/>
        <w:spacing w:before="4" w:beforeAutospacing="0" w:afterAutospacing="0" w:line="136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0.70</w:t>
      </w:r>
    </w:p>
    <w:p w14:paraId="19550AC1">
      <w:pPr>
        <w:autoSpaceDE w:val="0"/>
        <w:autoSpaceDN w:val="0"/>
        <w:bidi w:val="0"/>
        <w:spacing w:before="6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9.56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9.56</w:t>
      </w:r>
    </w:p>
    <w:p w14:paraId="6DA45371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3.94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3.94</w:t>
      </w:r>
    </w:p>
    <w:p w14:paraId="217EEBA8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139.21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139.21</w:t>
      </w:r>
    </w:p>
    <w:p w14:paraId="10355046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24.00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24.00</w:t>
      </w:r>
    </w:p>
    <w:p w14:paraId="7F4BD4A6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9.80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9.80</w:t>
      </w:r>
    </w:p>
    <w:p w14:paraId="21B864D5">
      <w:pPr>
        <w:autoSpaceDE w:val="0"/>
        <w:autoSpaceDN w:val="0"/>
        <w:bidi w:val="0"/>
        <w:spacing w:before="6" w:beforeAutospacing="0" w:afterAutospacing="0" w:line="136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14.85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14.85</w:t>
      </w:r>
    </w:p>
    <w:p w14:paraId="2AD158B3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19.12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19.12</w:t>
      </w:r>
    </w:p>
    <w:p w14:paraId="23AD089C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38.84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38.84</w:t>
      </w:r>
    </w:p>
    <w:p w14:paraId="37241053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8.65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8.65</w:t>
      </w:r>
    </w:p>
    <w:p w14:paraId="49627F97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12.53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12.53</w:t>
      </w:r>
    </w:p>
    <w:p w14:paraId="06CD3210">
      <w:pPr>
        <w:autoSpaceDE w:val="0"/>
        <w:autoSpaceDN w:val="0"/>
        <w:bidi w:val="0"/>
        <w:spacing w:before="7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8.50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8.50</w:t>
      </w:r>
    </w:p>
    <w:p w14:paraId="2E910782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24.59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24.59</w:t>
      </w:r>
    </w:p>
    <w:p w14:paraId="6BD56794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3.00</w:t>
      </w:r>
    </w:p>
    <w:p w14:paraId="6F0980F6">
      <w:pPr>
        <w:autoSpaceDE w:val="0"/>
        <w:autoSpaceDN w:val="0"/>
        <w:bidi w:val="0"/>
        <w:spacing w:before="4" w:beforeAutospacing="0" w:afterAutospacing="0" w:line="136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0.54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0.54</w:t>
      </w:r>
    </w:p>
    <w:p w14:paraId="71570BBB">
      <w:pPr>
        <w:autoSpaceDE w:val="0"/>
        <w:autoSpaceDN w:val="0"/>
        <w:bidi w:val="0"/>
        <w:spacing w:before="6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0.30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0.30</w:t>
      </w:r>
    </w:p>
    <w:p w14:paraId="59834651">
      <w:pPr>
        <w:autoSpaceDE w:val="0"/>
        <w:autoSpaceDN w:val="0"/>
        <w:bidi w:val="0"/>
        <w:spacing w:before="2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0.84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0.84</w:t>
      </w:r>
    </w:p>
    <w:p w14:paraId="15E2D225">
      <w:pPr>
        <w:autoSpaceDE w:val="0"/>
        <w:autoSpaceDN w:val="0"/>
        <w:bidi w:val="0"/>
        <w:spacing w:before="6" w:beforeAutospacing="0" w:afterAutospacing="0" w:line="136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0.71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0.71</w:t>
      </w:r>
    </w:p>
    <w:p w14:paraId="2576C6C2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2.64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2.64</w:t>
      </w:r>
    </w:p>
    <w:p w14:paraId="41FEB434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38.23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38.23</w:t>
      </w:r>
    </w:p>
    <w:p w14:paraId="5D13CC80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21.00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21.00</w:t>
      </w:r>
    </w:p>
    <w:p w14:paraId="4B9DB790">
      <w:pPr>
        <w:autoSpaceDE w:val="0"/>
        <w:autoSpaceDN w:val="0"/>
        <w:bidi w:val="0"/>
        <w:spacing w:before="7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6.56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6.56</w:t>
      </w:r>
    </w:p>
    <w:p w14:paraId="285BBBB7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4.89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4.89</w:t>
      </w:r>
    </w:p>
    <w:p w14:paraId="7448A5C8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4.11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4.11</w:t>
      </w:r>
    </w:p>
    <w:p w14:paraId="339B974D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11.30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11.30</w:t>
      </w:r>
    </w:p>
    <w:p w14:paraId="59084272">
      <w:pPr>
        <w:numPr>
          <w:ilvl w:val="0"/>
          <w:numId w:val="45"/>
        </w:numPr>
        <w:autoSpaceDE w:val="0"/>
        <w:autoSpaceDN w:val="0"/>
        <w:bidi w:val="0"/>
        <w:spacing w:before="7" w:beforeAutospacing="0" w:afterAutospacing="0" w:line="135" w:lineRule="exact"/>
        <w:ind w:left="53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5"/>
          <w:kern w:val="0"/>
          <w:sz w:val="10"/>
        </w:rPr>
        <w:t>33</w:t>
      </w:r>
      <w:r>
        <w:rPr>
          <w:rFonts w:ascii="Calibri" w:hAnsi="Calibri" w:eastAsia="Calibri" w:cs="Calibri"/>
          <w:bCs/>
          <w:color w:val="000000"/>
          <w:spacing w:val="294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2.33</w:t>
      </w:r>
    </w:p>
    <w:p w14:paraId="704EDB42">
      <w:pPr>
        <w:numPr>
          <w:ilvl w:val="0"/>
          <w:numId w:val="45"/>
        </w:numPr>
        <w:autoSpaceDE w:val="0"/>
        <w:autoSpaceDN w:val="0"/>
        <w:bidi w:val="0"/>
        <w:spacing w:before="4" w:beforeAutospacing="0" w:afterAutospacing="0" w:line="135" w:lineRule="exact"/>
        <w:ind w:left="53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5"/>
          <w:kern w:val="0"/>
          <w:sz w:val="10"/>
        </w:rPr>
        <w:t>50</w:t>
      </w:r>
      <w:r>
        <w:rPr>
          <w:rFonts w:ascii="Calibri" w:hAnsi="Calibri" w:eastAsia="Calibri" w:cs="Calibri"/>
          <w:bCs/>
          <w:color w:val="000000"/>
          <w:spacing w:val="294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3.50</w:t>
      </w:r>
    </w:p>
    <w:p w14:paraId="168C99C4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2.38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2.38</w:t>
      </w:r>
    </w:p>
    <w:p w14:paraId="5EC8CAA5">
      <w:pPr>
        <w:autoSpaceDE w:val="0"/>
        <w:autoSpaceDN w:val="0"/>
        <w:bidi w:val="0"/>
        <w:spacing w:before="4" w:beforeAutospacing="0" w:afterAutospacing="0" w:line="136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23.00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23.00</w:t>
      </w:r>
    </w:p>
    <w:p w14:paraId="081B705A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0.27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0.27</w:t>
      </w:r>
    </w:p>
    <w:p w14:paraId="10C0BD7E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0.68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0.68</w:t>
      </w:r>
    </w:p>
    <w:p w14:paraId="58F1C31E">
      <w:pPr>
        <w:autoSpaceDE w:val="0"/>
        <w:autoSpaceDN w:val="0"/>
        <w:bidi w:val="0"/>
        <w:spacing w:before="6" w:beforeAutospacing="0" w:afterAutospacing="0" w:line="136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0.21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0.21</w:t>
      </w:r>
    </w:p>
    <w:p w14:paraId="06ECDA4A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0.21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0.21</w:t>
      </w:r>
    </w:p>
    <w:p w14:paraId="040B6E69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0.78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0.78</w:t>
      </w:r>
    </w:p>
    <w:p w14:paraId="0B68E95D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69.69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69.69</w:t>
      </w:r>
    </w:p>
    <w:p w14:paraId="2E6C705D">
      <w:pPr>
        <w:autoSpaceDE w:val="0"/>
        <w:autoSpaceDN w:val="0"/>
        <w:bidi w:val="0"/>
        <w:spacing w:before="7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9.00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9.00</w:t>
      </w:r>
    </w:p>
    <w:p w14:paraId="276445A8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3.08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3.08</w:t>
      </w:r>
    </w:p>
    <w:p w14:paraId="144A1017">
      <w:pPr>
        <w:autoSpaceDE w:val="0"/>
        <w:autoSpaceDN w:val="0"/>
        <w:bidi w:val="0"/>
        <w:spacing w:before="4" w:beforeAutospacing="0" w:afterAutospacing="0" w:line="135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11.48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11.48</w:t>
      </w:r>
    </w:p>
    <w:p w14:paraId="3817E680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3.07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3.07</w:t>
      </w:r>
    </w:p>
    <w:p w14:paraId="1A811D46">
      <w:pPr>
        <w:autoSpaceDE w:val="0"/>
        <w:autoSpaceDN w:val="0"/>
        <w:bidi w:val="0"/>
        <w:spacing w:before="4" w:beforeAutospacing="0" w:afterAutospacing="0" w:line="136" w:lineRule="exact"/>
        <w:ind w:left="2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24.00</w:t>
      </w:r>
      <w:r>
        <w:rPr>
          <w:rFonts w:ascii="Calibri" w:hAnsi="Calibri" w:eastAsia="Calibri" w:cs="Calibri"/>
          <w:bCs/>
          <w:color w:val="000000"/>
          <w:spacing w:val="242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1"/>
          <w:kern w:val="0"/>
          <w:sz w:val="10"/>
        </w:rPr>
        <w:t>24.00</w:t>
      </w:r>
    </w:p>
    <w:p w14:paraId="2A29D7AC">
      <w:pPr>
        <w:autoSpaceDE w:val="0"/>
        <w:autoSpaceDN w:val="0"/>
        <w:bidi w:val="0"/>
        <w:spacing w:before="6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9.40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9.40</w:t>
      </w:r>
    </w:p>
    <w:p w14:paraId="2FBCE2A5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5.90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5.90</w:t>
      </w:r>
    </w:p>
    <w:p w14:paraId="43821A75">
      <w:pPr>
        <w:autoSpaceDE w:val="0"/>
        <w:autoSpaceDN w:val="0"/>
        <w:bidi w:val="0"/>
        <w:spacing w:before="4" w:beforeAutospacing="0" w:afterAutospacing="0" w:line="136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4.05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4.05</w:t>
      </w:r>
    </w:p>
    <w:p w14:paraId="7C2A9327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0.56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0.56</w:t>
      </w:r>
    </w:p>
    <w:p w14:paraId="0E721D7C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5.59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5.59</w:t>
      </w:r>
    </w:p>
    <w:p w14:paraId="49D91752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3.00</w:t>
      </w:r>
    </w:p>
    <w:p w14:paraId="54977ABA">
      <w:pPr>
        <w:autoSpaceDE w:val="0"/>
        <w:autoSpaceDN w:val="0"/>
        <w:bidi w:val="0"/>
        <w:spacing w:before="7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0.81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0.81</w:t>
      </w:r>
    </w:p>
    <w:p w14:paraId="0CFF1FCF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0.30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0.30</w:t>
      </w:r>
    </w:p>
    <w:p w14:paraId="13068C0F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0.63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0.63</w:t>
      </w:r>
    </w:p>
    <w:p w14:paraId="504645FB">
      <w:pPr>
        <w:autoSpaceDE w:val="0"/>
        <w:autoSpaceDN w:val="0"/>
        <w:bidi w:val="0"/>
        <w:spacing w:before="4" w:beforeAutospacing="0" w:afterAutospacing="0" w:line="135" w:lineRule="exact"/>
        <w:ind w:left="53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0.17</w:t>
      </w:r>
      <w:r>
        <w:rPr>
          <w:rFonts w:ascii="Calibri" w:hAnsi="Calibri" w:eastAsia="Calibri" w:cs="Calibri"/>
          <w:bCs/>
          <w:color w:val="000000"/>
          <w:spacing w:val="296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0.17</w:t>
      </w:r>
    </w:p>
    <w:p w14:paraId="6DF94FCB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105.02</w:t>
      </w:r>
      <w:r>
        <w:rPr>
          <w:rFonts w:ascii="Calibri" w:hAnsi="Calibri" w:eastAsia="Calibri" w:cs="Calibri"/>
          <w:bCs/>
          <w:color w:val="000000"/>
          <w:spacing w:val="191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105.02</w:t>
      </w:r>
    </w:p>
    <w:p w14:paraId="569DA960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373" w:header="851" w:footer="992" w:gutter="0"/>
          <w:cols w:space="720" w:num="1"/>
        </w:sectPr>
      </w:pPr>
    </w:p>
    <w:p w14:paraId="37C67BA7">
      <w:pPr>
        <w:spacing w:beforeAutospacing="0" w:afterAutospacing="0" w:line="14" w:lineRule="exact"/>
        <w:jc w:val="center"/>
        <w:sectPr>
          <w:pgSz w:w="11920" w:h="16840"/>
          <w:pgMar w:top="1426" w:right="4" w:bottom="992" w:left="649" w:header="851" w:footer="992" w:gutter="0"/>
          <w:cols w:space="720" w:num="1"/>
        </w:sectPr>
      </w:pPr>
      <w:bookmarkStart w:id="28" w:name="_bookmark28"/>
      <w:bookmarkEnd w:id="28"/>
    </w:p>
    <w:p w14:paraId="044CBE0D">
      <w:pPr>
        <w:autoSpaceDE w:val="0"/>
        <w:autoSpaceDN w:val="0"/>
        <w:spacing w:beforeAutospacing="0" w:afterAutospacing="0" w:line="656" w:lineRule="exact"/>
        <w:jc w:val="left"/>
        <w:rPr>
          <w:rFonts w:hint="eastAsia"/>
        </w:rPr>
      </w:pPr>
    </w:p>
    <w:p w14:paraId="1B99077B">
      <w:pPr>
        <w:autoSpaceDE w:val="0"/>
        <w:autoSpaceDN w:val="0"/>
        <w:bidi w:val="0"/>
        <w:spacing w:beforeAutospacing="0" w:afterAutospacing="0" w:line="122" w:lineRule="exact"/>
        <w:ind w:left="4453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部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总</w:t>
      </w:r>
      <w:r>
        <w:rPr>
          <w:rFonts w:ascii="黑体" w:hAnsi="黑体" w:eastAsia="黑体" w:cs="黑体"/>
          <w:b/>
          <w:bCs/>
          <w:color w:val="000000"/>
          <w:spacing w:val="6"/>
          <w:w w:val="93"/>
          <w:kern w:val="0"/>
          <w:sz w:val="12"/>
        </w:rPr>
        <w:t>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（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4"/>
          <w:kern w:val="0"/>
          <w:sz w:val="12"/>
        </w:rPr>
        <w:t>政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府</w:t>
      </w:r>
      <w:r>
        <w:rPr>
          <w:rFonts w:ascii="黑体" w:hAnsi="黑体" w:eastAsia="黑体" w:cs="黑体"/>
          <w:b/>
          <w:bCs/>
          <w:color w:val="000000"/>
          <w:spacing w:val="-5"/>
          <w:w w:val="87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出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86"/>
          <w:kern w:val="0"/>
          <w:sz w:val="12"/>
        </w:rPr>
        <w:t>经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3"/>
          <w:kern w:val="0"/>
          <w:sz w:val="12"/>
        </w:rPr>
        <w:t>济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分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类</w:t>
      </w:r>
      <w:r>
        <w:rPr>
          <w:rFonts w:ascii="黑体" w:hAnsi="黑体" w:eastAsia="黑体" w:cs="黑体"/>
          <w:b/>
          <w:bCs/>
          <w:color w:val="000000"/>
          <w:spacing w:val="0"/>
          <w:kern w:val="0"/>
          <w:sz w:val="12"/>
        </w:rPr>
        <w:t>）</w:t>
      </w:r>
    </w:p>
    <w:p w14:paraId="2AFDDAA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" w:bottom="992" w:left="649" w:header="851" w:footer="992" w:gutter="0"/>
          <w:cols w:space="0" w:num="1"/>
        </w:sectPr>
      </w:pPr>
    </w:p>
    <w:p w14:paraId="08781D30">
      <w:pPr>
        <w:autoSpaceDE w:val="0"/>
        <w:autoSpaceDN w:val="0"/>
        <w:bidi w:val="0"/>
        <w:spacing w:before="34" w:beforeAutospacing="0" w:afterAutospacing="0" w:line="12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2"/>
        </w:rPr>
        <w:t>算</w:t>
      </w:r>
      <w:r>
        <w:rPr>
          <w:rFonts w:ascii="宋体" w:hAnsi="宋体" w:eastAsia="宋体" w:cs="宋体"/>
          <w:bCs/>
          <w:color w:val="000000"/>
          <w:w w:val="5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09-3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2"/>
        </w:rPr>
        <w:t>表</w:t>
      </w:r>
    </w:p>
    <w:p w14:paraId="3810B14E">
      <w:pPr>
        <w:autoSpaceDE w:val="0"/>
        <w:autoSpaceDN w:val="0"/>
        <w:bidi w:val="0"/>
        <w:spacing w:before="34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单位:万元</w:t>
      </w:r>
    </w:p>
    <w:p w14:paraId="585B558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" w:bottom="992" w:left="649" w:header="851" w:footer="992" w:gutter="0"/>
          <w:cols w:equalWidth="0" w:num="2">
            <w:col w:w="827" w:space="9600"/>
            <w:col w:w="840"/>
          </w:cols>
        </w:sectPr>
      </w:pPr>
    </w:p>
    <w:p w14:paraId="545EE3DD">
      <w:pPr>
        <w:spacing w:beforeAutospacing="0" w:afterAutospacing="0" w:line="14" w:lineRule="exact"/>
        <w:jc w:val="center"/>
      </w:pPr>
    </w:p>
    <w:tbl>
      <w:tblPr>
        <w:tblStyle w:val="2"/>
        <w:tblpPr w:topFromText="2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0"/>
        <w:gridCol w:w="1293"/>
        <w:gridCol w:w="821"/>
        <w:gridCol w:w="2850"/>
        <w:gridCol w:w="551"/>
        <w:gridCol w:w="550"/>
        <w:gridCol w:w="336"/>
        <w:gridCol w:w="335"/>
        <w:gridCol w:w="335"/>
        <w:gridCol w:w="336"/>
        <w:gridCol w:w="335"/>
        <w:gridCol w:w="335"/>
        <w:gridCol w:w="336"/>
        <w:gridCol w:w="337"/>
        <w:gridCol w:w="336"/>
        <w:gridCol w:w="337"/>
        <w:gridCol w:w="756"/>
      </w:tblGrid>
      <w:tr w14:paraId="56A774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3392D">
            <w:pPr>
              <w:autoSpaceDE w:val="0"/>
              <w:autoSpaceDN w:val="0"/>
              <w:spacing w:beforeAutospacing="0" w:afterAutospacing="0" w:line="966" w:lineRule="exact"/>
              <w:jc w:val="left"/>
              <w:rPr>
                <w:rFonts w:hint="eastAsia"/>
              </w:rPr>
            </w:pPr>
          </w:p>
          <w:p w14:paraId="1F545F97">
            <w:pPr>
              <w:autoSpaceDE w:val="0"/>
              <w:autoSpaceDN w:val="0"/>
              <w:bidi w:val="0"/>
              <w:spacing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经济科目编 码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91F887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051B5591">
            <w:pPr>
              <w:autoSpaceDE w:val="0"/>
              <w:autoSpaceDN w:val="0"/>
              <w:bidi w:val="0"/>
              <w:spacing w:beforeAutospacing="0" w:afterAutospacing="0" w:line="12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经济科目名称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50138A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3688E75F">
            <w:pPr>
              <w:autoSpaceDE w:val="0"/>
              <w:autoSpaceDN w:val="0"/>
              <w:bidi w:val="0"/>
              <w:spacing w:beforeAutospacing="0" w:afterAutospacing="0" w:line="120" w:lineRule="exact"/>
              <w:ind w:left="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C805D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39FDCA25">
            <w:pPr>
              <w:autoSpaceDE w:val="0"/>
              <w:autoSpaceDN w:val="0"/>
              <w:bidi w:val="0"/>
              <w:spacing w:beforeAutospacing="0" w:afterAutospacing="0" w:line="120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B5C635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3ED9AA37">
            <w:pPr>
              <w:autoSpaceDE w:val="0"/>
              <w:autoSpaceDN w:val="0"/>
              <w:bidi w:val="0"/>
              <w:spacing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2E9B3E">
            <w:pPr>
              <w:autoSpaceDE w:val="0"/>
              <w:autoSpaceDN w:val="0"/>
              <w:spacing w:beforeAutospacing="0" w:afterAutospacing="0" w:line="642" w:lineRule="exact"/>
              <w:jc w:val="left"/>
              <w:rPr>
                <w:rFonts w:hint="eastAsia"/>
              </w:rPr>
            </w:pPr>
          </w:p>
          <w:p w14:paraId="6A7EF470">
            <w:pPr>
              <w:autoSpaceDE w:val="0"/>
              <w:autoSpaceDN w:val="0"/>
              <w:bidi w:val="0"/>
              <w:spacing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</w:t>
            </w:r>
          </w:p>
          <w:p w14:paraId="456EDC7D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公共</w:t>
            </w:r>
          </w:p>
          <w:p w14:paraId="72BEE5B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</w:t>
            </w:r>
          </w:p>
          <w:p w14:paraId="1DE3947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财政</w:t>
            </w:r>
          </w:p>
          <w:p w14:paraId="53A0743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拨款</w:t>
            </w:r>
          </w:p>
          <w:p w14:paraId="4F5D424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31304">
            <w:pPr>
              <w:autoSpaceDE w:val="0"/>
              <w:autoSpaceDN w:val="0"/>
              <w:bidi w:val="0"/>
              <w:spacing w:before="9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151439C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6D12B7E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0151478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</w:p>
          <w:p w14:paraId="6AEEFC7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0F9899A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2961ECE2">
            <w:pPr>
              <w:autoSpaceDE w:val="0"/>
              <w:autoSpaceDN w:val="0"/>
              <w:bidi w:val="0"/>
              <w:spacing w:before="3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3367C2D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3692217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0F55497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41BFF20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45E15891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23CF85B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9B10A">
            <w:pPr>
              <w:autoSpaceDE w:val="0"/>
              <w:autoSpaceDN w:val="0"/>
              <w:bidi w:val="0"/>
              <w:spacing w:before="1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国</w:t>
            </w:r>
          </w:p>
          <w:p w14:paraId="410C6FE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有</w:t>
            </w:r>
          </w:p>
          <w:p w14:paraId="188FE82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4A58F36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</w:t>
            </w:r>
          </w:p>
          <w:p w14:paraId="4415F8E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77A1E13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5C4613C7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12CC6E7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783B277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71134C5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37A298E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39713491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663714D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4A30375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F8B699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0D590BD4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0723DE99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269BE76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专</w:t>
            </w:r>
          </w:p>
          <w:p w14:paraId="423D354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户</w:t>
            </w:r>
          </w:p>
          <w:p w14:paraId="19CF479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管</w:t>
            </w:r>
          </w:p>
          <w:p w14:paraId="30EF10A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理</w:t>
            </w:r>
          </w:p>
          <w:p w14:paraId="64AC033F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5575BB9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00663E8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03C1BD0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D5339">
            <w:pPr>
              <w:autoSpaceDE w:val="0"/>
              <w:autoSpaceDN w:val="0"/>
              <w:spacing w:beforeAutospacing="0" w:afterAutospacing="0" w:line="795" w:lineRule="exact"/>
              <w:jc w:val="left"/>
              <w:rPr>
                <w:rFonts w:hint="eastAsia"/>
              </w:rPr>
            </w:pPr>
          </w:p>
          <w:p w14:paraId="3AD4FA50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16AD5D6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03C1932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54D2B0B5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E50A07">
            <w:pPr>
              <w:autoSpaceDE w:val="0"/>
              <w:autoSpaceDN w:val="0"/>
              <w:spacing w:beforeAutospacing="0" w:afterAutospacing="0" w:line="642" w:lineRule="exact"/>
              <w:jc w:val="left"/>
              <w:rPr>
                <w:rFonts w:hint="eastAsia"/>
              </w:rPr>
            </w:pPr>
          </w:p>
          <w:p w14:paraId="2D54E6B4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40C6D23A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  <w:p w14:paraId="742CA7B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36FD513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46FB89E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7C800DF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F85DCA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2B5EE569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附</w:t>
            </w:r>
          </w:p>
          <w:p w14:paraId="4FC802D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属</w:t>
            </w:r>
          </w:p>
          <w:p w14:paraId="1926A4E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5866269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514C795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2EE7E82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7B292A2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2223A9B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5418C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139290A4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6A27AC8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0D8F331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2E4A26E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5E96547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6CB4867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66D97810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6EAC4A2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661625">
            <w:pPr>
              <w:autoSpaceDE w:val="0"/>
              <w:autoSpaceDN w:val="0"/>
              <w:spacing w:beforeAutospacing="0" w:afterAutospacing="0" w:line="795" w:lineRule="exact"/>
              <w:jc w:val="left"/>
              <w:rPr>
                <w:rFonts w:hint="eastAsia"/>
              </w:rPr>
            </w:pPr>
          </w:p>
          <w:p w14:paraId="242C2C32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1FCE8B1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7FD462F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5AB2BA7F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14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F5073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上年结余结转</w:t>
            </w:r>
          </w:p>
        </w:tc>
      </w:tr>
      <w:tr w14:paraId="4BA94B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9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BC4635">
            <w:pPr>
              <w:autoSpaceDE w:val="0"/>
              <w:autoSpaceDN w:val="0"/>
              <w:spacing w:beforeAutospacing="0" w:afterAutospacing="0" w:line="966" w:lineRule="exact"/>
              <w:jc w:val="left"/>
              <w:rPr>
                <w:rFonts w:hint="eastAsia"/>
              </w:rPr>
            </w:pPr>
          </w:p>
          <w:p w14:paraId="2FDF253E">
            <w:pPr>
              <w:autoSpaceDE w:val="0"/>
              <w:autoSpaceDN w:val="0"/>
              <w:bidi w:val="0"/>
              <w:spacing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经济科目编 码</w:t>
            </w:r>
          </w:p>
        </w:tc>
        <w:tc>
          <w:tcPr>
            <w:tcW w:w="129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E9B922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53002FAC">
            <w:pPr>
              <w:autoSpaceDE w:val="0"/>
              <w:autoSpaceDN w:val="0"/>
              <w:bidi w:val="0"/>
              <w:spacing w:beforeAutospacing="0" w:afterAutospacing="0" w:line="12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经济科目名称</w:t>
            </w:r>
          </w:p>
        </w:tc>
        <w:tc>
          <w:tcPr>
            <w:tcW w:w="8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F0319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02DCBAEE">
            <w:pPr>
              <w:autoSpaceDE w:val="0"/>
              <w:autoSpaceDN w:val="0"/>
              <w:bidi w:val="0"/>
              <w:spacing w:beforeAutospacing="0" w:afterAutospacing="0" w:line="120" w:lineRule="exact"/>
              <w:ind w:left="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单位编码</w:t>
            </w:r>
          </w:p>
        </w:tc>
        <w:tc>
          <w:tcPr>
            <w:tcW w:w="28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AD67EB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7AD2993C">
            <w:pPr>
              <w:autoSpaceDE w:val="0"/>
              <w:autoSpaceDN w:val="0"/>
              <w:bidi w:val="0"/>
              <w:spacing w:beforeAutospacing="0" w:afterAutospacing="0" w:line="120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</w:t>
            </w:r>
          </w:p>
        </w:tc>
        <w:tc>
          <w:tcPr>
            <w:tcW w:w="5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12F89">
            <w:pPr>
              <w:autoSpaceDE w:val="0"/>
              <w:autoSpaceDN w:val="0"/>
              <w:spacing w:beforeAutospacing="0" w:afterAutospacing="0" w:line="1033" w:lineRule="exact"/>
              <w:jc w:val="left"/>
              <w:rPr>
                <w:rFonts w:hint="eastAsia"/>
              </w:rPr>
            </w:pPr>
          </w:p>
          <w:p w14:paraId="6F1C3938">
            <w:pPr>
              <w:autoSpaceDE w:val="0"/>
              <w:autoSpaceDN w:val="0"/>
              <w:bidi w:val="0"/>
              <w:spacing w:beforeAutospacing="0" w:afterAutospacing="0" w:line="120" w:lineRule="exact"/>
              <w:ind w:left="1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5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F383F2">
            <w:pPr>
              <w:autoSpaceDE w:val="0"/>
              <w:autoSpaceDN w:val="0"/>
              <w:spacing w:beforeAutospacing="0" w:afterAutospacing="0" w:line="642" w:lineRule="exact"/>
              <w:jc w:val="left"/>
              <w:rPr>
                <w:rFonts w:hint="eastAsia"/>
              </w:rPr>
            </w:pPr>
          </w:p>
          <w:p w14:paraId="31B2FBDF">
            <w:pPr>
              <w:autoSpaceDE w:val="0"/>
              <w:autoSpaceDN w:val="0"/>
              <w:bidi w:val="0"/>
              <w:spacing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一般</w:t>
            </w:r>
          </w:p>
          <w:p w14:paraId="0C9BFD88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公共</w:t>
            </w:r>
          </w:p>
          <w:p w14:paraId="1E6D0FE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预算</w:t>
            </w:r>
          </w:p>
          <w:p w14:paraId="74AC5B5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财政</w:t>
            </w:r>
          </w:p>
          <w:p w14:paraId="169F0A6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拨款</w:t>
            </w:r>
          </w:p>
          <w:p w14:paraId="684A4B1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804253">
            <w:pPr>
              <w:autoSpaceDE w:val="0"/>
              <w:autoSpaceDN w:val="0"/>
              <w:bidi w:val="0"/>
              <w:spacing w:before="97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323FDE1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16E2A48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04BB937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</w:p>
          <w:p w14:paraId="44E38B4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24AB24E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6C66945A">
            <w:pPr>
              <w:autoSpaceDE w:val="0"/>
              <w:autoSpaceDN w:val="0"/>
              <w:bidi w:val="0"/>
              <w:spacing w:before="3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5346A3A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4B4A14E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2F08CCE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6F9124C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170AFF5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178E0AC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269DB2">
            <w:pPr>
              <w:autoSpaceDE w:val="0"/>
              <w:autoSpaceDN w:val="0"/>
              <w:bidi w:val="0"/>
              <w:spacing w:before="18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国</w:t>
            </w:r>
          </w:p>
          <w:p w14:paraId="4808C20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有</w:t>
            </w:r>
          </w:p>
          <w:p w14:paraId="7200CB9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2725764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本</w:t>
            </w:r>
          </w:p>
          <w:p w14:paraId="0ECF706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62993C1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5A91F8A5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2136A73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  <w:p w14:paraId="7F2DB98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32DD9B1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189A3BC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拨</w:t>
            </w:r>
          </w:p>
          <w:p w14:paraId="6DDA2C80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款</w:t>
            </w:r>
          </w:p>
          <w:p w14:paraId="4C91EF4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4FFB17A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1922B7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055905FF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</w:t>
            </w:r>
          </w:p>
          <w:p w14:paraId="13D0174E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498B9AE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专</w:t>
            </w:r>
          </w:p>
          <w:p w14:paraId="3A367AD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户</w:t>
            </w:r>
          </w:p>
          <w:p w14:paraId="0C5DF95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管</w:t>
            </w:r>
          </w:p>
          <w:p w14:paraId="4BDCBDB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理</w:t>
            </w:r>
          </w:p>
          <w:p w14:paraId="61A66EA8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0A27DAC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2195FCF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0217C01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B835F1">
            <w:pPr>
              <w:autoSpaceDE w:val="0"/>
              <w:autoSpaceDN w:val="0"/>
              <w:spacing w:beforeAutospacing="0" w:afterAutospacing="0" w:line="795" w:lineRule="exact"/>
              <w:jc w:val="left"/>
              <w:rPr>
                <w:rFonts w:hint="eastAsia"/>
              </w:rPr>
            </w:pPr>
          </w:p>
          <w:p w14:paraId="0D96C3E2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03D3B32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4F54C80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18738B1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0B05E">
            <w:pPr>
              <w:autoSpaceDE w:val="0"/>
              <w:autoSpaceDN w:val="0"/>
              <w:spacing w:beforeAutospacing="0" w:afterAutospacing="0" w:line="642" w:lineRule="exact"/>
              <w:jc w:val="left"/>
              <w:rPr>
                <w:rFonts w:hint="eastAsia"/>
              </w:rPr>
            </w:pPr>
          </w:p>
          <w:p w14:paraId="1DCDC5AE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73959FC1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级</w:t>
            </w:r>
          </w:p>
          <w:p w14:paraId="6A6459D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0F0B834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341F617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00C6E99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208C6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7F7585F9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附</w:t>
            </w:r>
          </w:p>
          <w:p w14:paraId="170AEDD8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属</w:t>
            </w:r>
          </w:p>
          <w:p w14:paraId="0691FFA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7D23F57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37696ED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上</w:t>
            </w:r>
          </w:p>
          <w:p w14:paraId="2EDE627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0D8CEE54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6A6C2EE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0D88B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3B517D2E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</w:t>
            </w:r>
          </w:p>
          <w:p w14:paraId="7DA7A85B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007FDDE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3148F7B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0E3867E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12EC5A3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营</w:t>
            </w:r>
          </w:p>
          <w:p w14:paraId="0EEC7765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1EBCE68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56F91">
            <w:pPr>
              <w:autoSpaceDE w:val="0"/>
              <w:autoSpaceDN w:val="0"/>
              <w:spacing w:beforeAutospacing="0" w:afterAutospacing="0" w:line="795" w:lineRule="exact"/>
              <w:jc w:val="left"/>
              <w:rPr>
                <w:rFonts w:hint="eastAsia"/>
              </w:rPr>
            </w:pPr>
          </w:p>
          <w:p w14:paraId="28F3FCC3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1D456CF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40CBBB0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收</w:t>
            </w:r>
          </w:p>
          <w:p w14:paraId="3612AB93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入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3F954E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335E3C86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</w:t>
            </w:r>
          </w:p>
          <w:p w14:paraId="5A06D14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般</w:t>
            </w:r>
          </w:p>
          <w:p w14:paraId="4AFDFF0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</w:t>
            </w:r>
          </w:p>
          <w:p w14:paraId="13B799F2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共</w:t>
            </w:r>
          </w:p>
          <w:p w14:paraId="4622876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54B7B24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3C0FC3">
            <w:pPr>
              <w:autoSpaceDE w:val="0"/>
              <w:autoSpaceDN w:val="0"/>
              <w:spacing w:beforeAutospacing="0" w:afterAutospacing="0" w:line="479" w:lineRule="exact"/>
              <w:jc w:val="left"/>
              <w:rPr>
                <w:rFonts w:hint="eastAsia"/>
              </w:rPr>
            </w:pPr>
          </w:p>
          <w:p w14:paraId="50EF1EFC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</w:t>
            </w:r>
          </w:p>
          <w:p w14:paraId="7214B4D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府</w:t>
            </w:r>
          </w:p>
          <w:p w14:paraId="58AB820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3F22C2BB">
            <w:pPr>
              <w:autoSpaceDE w:val="0"/>
              <w:autoSpaceDN w:val="0"/>
              <w:bidi w:val="0"/>
              <w:spacing w:beforeAutospacing="0" w:afterAutospacing="0" w:line="151" w:lineRule="exact"/>
              <w:ind w:left="108" w:right="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003A3F81">
            <w:pPr>
              <w:autoSpaceDE w:val="0"/>
              <w:autoSpaceDN w:val="0"/>
              <w:bidi w:val="0"/>
              <w:spacing w:before="4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预</w:t>
            </w:r>
          </w:p>
          <w:p w14:paraId="7199D0E1">
            <w:pPr>
              <w:autoSpaceDE w:val="0"/>
              <w:autoSpaceDN w:val="0"/>
              <w:bidi w:val="0"/>
              <w:spacing w:before="31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算</w:t>
            </w:r>
          </w:p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658EB">
            <w:pPr>
              <w:autoSpaceDE w:val="0"/>
              <w:autoSpaceDN w:val="0"/>
              <w:spacing w:beforeAutospacing="0" w:afterAutospacing="0" w:line="947" w:lineRule="exact"/>
              <w:jc w:val="left"/>
              <w:rPr>
                <w:rFonts w:hint="eastAsia"/>
              </w:rPr>
            </w:pPr>
          </w:p>
          <w:p w14:paraId="46C04F23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单位资金</w:t>
            </w:r>
          </w:p>
        </w:tc>
      </w:tr>
      <w:tr w14:paraId="0AAD8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A26B27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725F9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6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248E7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DB6AB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4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0C73F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2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8CD0CF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FE234F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D3237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86657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E4FE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5D6DB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EB0BC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D0A50B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662CF2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0570D0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16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9CE09F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17</w:t>
            </w:r>
          </w:p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BB690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18</w:t>
            </w:r>
          </w:p>
        </w:tc>
      </w:tr>
      <w:tr w14:paraId="1A0555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967D38"/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EAC04"/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DAEFC"/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B8DE5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925DCC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B9E406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9D7C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C8B79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E23D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57C2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8E005A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DE93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50FDC1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6A18A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9F0316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7F597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B8D870"/>
        </w:tc>
      </w:tr>
      <w:tr w14:paraId="22D4D5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3016DB"/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79F547"/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1C6EE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5BF9B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D2F7E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1BBE0B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B4041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BF4D77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B145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7E1C6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78D9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7D52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80661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B0F90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62BCF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C72C38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F31027"/>
        </w:tc>
      </w:tr>
      <w:tr w14:paraId="341E07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C0D26C"/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932A0"/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343F58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23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869074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231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824786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0A932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809.41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37ECB6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C737E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B541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9A720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EFE55D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AB74E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11CE2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9DE296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59E91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E058B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53F3F6"/>
        </w:tc>
      </w:tr>
      <w:tr w14:paraId="79FB64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BACAF4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50101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DE3AD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工资奖金津补贴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D78ED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FBA2A6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75438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72.34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38734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72.34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C001F5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03331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9FD1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323271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CCCEE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C6FE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ABC96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8C6E5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A59F98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1FFE8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BCDC4"/>
        </w:tc>
      </w:tr>
      <w:tr w14:paraId="2097C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44169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50102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5DA5DD">
            <w:pPr>
              <w:autoSpaceDE w:val="0"/>
              <w:autoSpaceDN w:val="0"/>
              <w:bidi w:val="0"/>
              <w:spacing w:before="22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社会保障缴费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1541A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9C111D">
            <w:pPr>
              <w:autoSpaceDE w:val="0"/>
              <w:autoSpaceDN w:val="0"/>
              <w:bidi w:val="0"/>
              <w:spacing w:before="22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2DE2C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21.40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D45A26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21.40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6ACE5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5B0A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A4092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0D56D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6E4FE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05FB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4CA290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5DFA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EDFF1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EBF9B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58EAF"/>
        </w:tc>
      </w:tr>
      <w:tr w14:paraId="671762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7D2B7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50103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0CAC0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764191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F3BC34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B58E44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8.43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034A8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92B1A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1FEDC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8046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5BF58C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6ABE0E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3779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870FEB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31062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482E0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FA054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4B4C0"/>
        </w:tc>
      </w:tr>
      <w:tr w14:paraId="757EC5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433DCD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50199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25B028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其他工资福利支出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08E4D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C837ED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22836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4.43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F081C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95A6B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F7AF8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3B197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933C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85FCE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42A3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4903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1E6F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4F1E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5615B9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42A1F"/>
        </w:tc>
      </w:tr>
      <w:tr w14:paraId="6AFA37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5D813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50201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8D49A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办公经费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6AAFD7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E19004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C26A1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9.95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A643C1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9.95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526FB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BFF5A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08B9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F739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B0A29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B4B7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26F951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B802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4675F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9C0CF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67B13"/>
        </w:tc>
      </w:tr>
      <w:tr w14:paraId="3C32CA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349D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50208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AD56EA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公务用车运行维护费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09139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F4A7A9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2F545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8C944A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9.56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5CF99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B563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F9666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564F3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C3B55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1790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42C78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6496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73095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A8109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7B15D"/>
        </w:tc>
      </w:tr>
      <w:tr w14:paraId="0376A4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FD8782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50299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D573A4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其他商品和服务支出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FE7C5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B40FD3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C3320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139.21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974A3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139.21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F254A4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A90BD9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EA90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85A13C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31E93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0F1D4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034C38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B41A2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963FF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9F337F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24C68"/>
        </w:tc>
      </w:tr>
      <w:tr w14:paraId="6CAFA4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9DC42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50901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7F25F">
            <w:pPr>
              <w:autoSpaceDE w:val="0"/>
              <w:autoSpaceDN w:val="0"/>
              <w:bidi w:val="0"/>
              <w:spacing w:before="22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社会福利和救助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05CD2C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E1CF9">
            <w:pPr>
              <w:autoSpaceDE w:val="0"/>
              <w:autoSpaceDN w:val="0"/>
              <w:bidi w:val="0"/>
              <w:spacing w:before="22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20B715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9.80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0DEB1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9.80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90DF7A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BF88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4401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7A4E7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269F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E7BD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AD0D03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EF05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F7F15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049C47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2D2CC"/>
        </w:tc>
      </w:tr>
      <w:tr w14:paraId="7C7151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9BBB9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50905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6DA897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离退休费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7C7CB0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E0C44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213DF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24.00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4C9FE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24.00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FCEB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73012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92CD4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7F6D2D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AF5F3D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DB76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4D1BC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3421C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0B46B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5B06DD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215E6"/>
        </w:tc>
      </w:tr>
      <w:tr w14:paraId="479CA7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54C76B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50501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9BE154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工资福利支出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2EB83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C68C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1CA30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127.07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AC0804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127.07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2D334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FBD1CC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9B39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CC620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FE2C0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09F24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1C12EE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8AB6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E461A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57F07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B8E44"/>
        </w:tc>
      </w:tr>
      <w:tr w14:paraId="691F4A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F4D3B9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50502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00961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商品和服务支出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38A0F5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AE09E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5D720B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46.26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2023FF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46.26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A2295B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75B1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A4D9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1D3375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A0939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7FB49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E665A3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7C423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8C4764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23AA2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1A4BF"/>
        </w:tc>
      </w:tr>
      <w:tr w14:paraId="11EA60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E75776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50901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CECFCB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社会福利和救助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2E4DD3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5A00D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2B033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6.56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3B53F6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6.56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BB075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5650D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F39A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92FF4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31B1E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5A526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170C4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F8AA7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615B2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BCB1C2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F4C5AC"/>
        </w:tc>
      </w:tr>
      <w:tr w14:paraId="357E4C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378DA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50905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01355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离退休费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5A854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1DF377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武汉市黄陂区休干管理所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8CF82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21.00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93F527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21.00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962D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722A7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5A8F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6A8D0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6AF4A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1966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61C5A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645C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29AE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91DAA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97CE5"/>
        </w:tc>
      </w:tr>
      <w:tr w14:paraId="15EFE8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1E0A7E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50501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726D25">
            <w:pPr>
              <w:autoSpaceDE w:val="0"/>
              <w:autoSpaceDN w:val="0"/>
              <w:bidi w:val="0"/>
              <w:spacing w:before="22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工资福利支出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8D844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7CEE1">
            <w:pPr>
              <w:autoSpaceDE w:val="0"/>
              <w:autoSpaceDN w:val="0"/>
              <w:bidi w:val="0"/>
              <w:spacing w:before="22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武汉市黄陂区老干部活动中心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3285F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51.51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C19681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51.51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38A9D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887C4D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8B98A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21413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880D6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68C6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367874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3A5CF6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4DC85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2D997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FDE41"/>
        </w:tc>
      </w:tr>
      <w:tr w14:paraId="24384B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BF8C74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50502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64FA43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商品和服务支出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9476B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323A1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武汉市黄陂区老干部活动中心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7AF905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71.84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3F5AE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71.84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33B0C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4B5355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AD839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FC4DC9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F4DE44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3D03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91502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6C3D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D446A1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CC25EB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77691"/>
        </w:tc>
      </w:tr>
      <w:tr w14:paraId="42F00C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51069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50901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86F17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社会福利和救助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66C349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CB4B6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武汉市黄陂区老干部活动中心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9AD0B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3.08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4584C0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4398BA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1C8E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690B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96DF31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FCE8F0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8883E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5CE895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C82586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9EC1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B5CAA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8D89F"/>
        </w:tc>
      </w:tr>
      <w:tr w14:paraId="2A76A1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8026EB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50905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62A1CD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离退休费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0C971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FE05B0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武汉市黄陂区老干部活动中心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9F868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9.00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6314B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9.00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14FCF2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453453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8D49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B68C0F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F7B84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F74C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1F31EC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C8F59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6A5E2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F3D655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40A3C4"/>
        </w:tc>
      </w:tr>
      <w:tr w14:paraId="4B7D6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FB3D4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50501</w:t>
            </w:r>
          </w:p>
        </w:tc>
        <w:tc>
          <w:tcPr>
            <w:tcW w:w="129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3F0BF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工资福利支出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BEF9D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8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712349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武汉市黄陂区老年大学秘书处</w:t>
            </w:r>
          </w:p>
        </w:tc>
        <w:tc>
          <w:tcPr>
            <w:tcW w:w="5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721BF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67.05</w:t>
            </w:r>
          </w:p>
        </w:tc>
        <w:tc>
          <w:tcPr>
            <w:tcW w:w="5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59E38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67.05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FBD096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419681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71F0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245F27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E6178"/>
        </w:tc>
        <w:tc>
          <w:tcPr>
            <w:tcW w:w="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E0D1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6F0A8A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29CB7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0BB43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A48AF"/>
        </w:tc>
        <w:tc>
          <w:tcPr>
            <w:tcW w:w="7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D6E81"/>
        </w:tc>
      </w:tr>
      <w:tr w14:paraId="6CA30F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BD0C30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50502</w:t>
            </w:r>
          </w:p>
        </w:tc>
        <w:tc>
          <w:tcPr>
            <w:tcW w:w="12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D45A2F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商品和服务支出</w:t>
            </w:r>
          </w:p>
        </w:tc>
        <w:tc>
          <w:tcPr>
            <w:tcW w:w="8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018D63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034BE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武汉市黄陂区老年大学秘书处</w:t>
            </w:r>
          </w:p>
        </w:tc>
        <w:tc>
          <w:tcPr>
            <w:tcW w:w="5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3640F0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106.93</w:t>
            </w:r>
          </w:p>
        </w:tc>
        <w:tc>
          <w:tcPr>
            <w:tcW w:w="5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90663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106.93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293684"/>
        </w:tc>
        <w:tc>
          <w:tcPr>
            <w:tcW w:w="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8105D"/>
        </w:tc>
        <w:tc>
          <w:tcPr>
            <w:tcW w:w="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2D40A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A58FA9"/>
        </w:tc>
        <w:tc>
          <w:tcPr>
            <w:tcW w:w="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72596D"/>
        </w:tc>
        <w:tc>
          <w:tcPr>
            <w:tcW w:w="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0200C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7876DB"/>
        </w:tc>
        <w:tc>
          <w:tcPr>
            <w:tcW w:w="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9A4897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239C9"/>
        </w:tc>
        <w:tc>
          <w:tcPr>
            <w:tcW w:w="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E0B54"/>
        </w:tc>
        <w:tc>
          <w:tcPr>
            <w:tcW w:w="7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C340B"/>
        </w:tc>
      </w:tr>
    </w:tbl>
    <w:p w14:paraId="5A88584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" w:bottom="992" w:left="649" w:header="851" w:footer="992" w:gutter="0"/>
          <w:cols w:space="720" w:num="1"/>
        </w:sectPr>
      </w:pPr>
    </w:p>
    <w:p w14:paraId="2C32CA0F">
      <w:pPr>
        <w:spacing w:beforeAutospacing="0" w:afterAutospacing="0" w:line="14" w:lineRule="exact"/>
        <w:jc w:val="center"/>
        <w:sectPr>
          <w:pgSz w:w="11920" w:h="16840"/>
          <w:pgMar w:top="1426" w:right="332" w:bottom="992" w:left="1111" w:header="851" w:footer="992" w:gutter="0"/>
          <w:cols w:space="720" w:num="1"/>
        </w:sectPr>
      </w:pPr>
      <w:bookmarkStart w:id="29" w:name="_bookmark29"/>
      <w:bookmarkEnd w:id="29"/>
    </w:p>
    <w:p w14:paraId="573E233E">
      <w:pPr>
        <w:autoSpaceDE w:val="0"/>
        <w:autoSpaceDN w:val="0"/>
        <w:spacing w:beforeAutospacing="0" w:afterAutospacing="0" w:line="649" w:lineRule="exact"/>
        <w:jc w:val="left"/>
        <w:rPr>
          <w:rFonts w:hint="eastAsia"/>
        </w:rPr>
      </w:pPr>
    </w:p>
    <w:p w14:paraId="1AF708FF">
      <w:pPr>
        <w:autoSpaceDE w:val="0"/>
        <w:autoSpaceDN w:val="0"/>
        <w:bidi w:val="0"/>
        <w:spacing w:beforeAutospacing="0" w:afterAutospacing="0" w:line="122" w:lineRule="exact"/>
        <w:ind w:left="4284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人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员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类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项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目</w:t>
      </w:r>
      <w:r>
        <w:rPr>
          <w:rFonts w:ascii="黑体" w:hAnsi="黑体" w:eastAsia="黑体" w:cs="黑体"/>
          <w:b/>
          <w:bCs/>
          <w:color w:val="000000"/>
          <w:spacing w:val="6"/>
          <w:w w:val="93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—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4"/>
          <w:kern w:val="0"/>
          <w:sz w:val="12"/>
        </w:rPr>
        <w:t>工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资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82"/>
          <w:kern w:val="0"/>
          <w:sz w:val="12"/>
        </w:rPr>
        <w:t>福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利</w:t>
      </w:r>
      <w:r>
        <w:rPr>
          <w:rFonts w:ascii="黑体" w:hAnsi="黑体" w:eastAsia="黑体" w:cs="黑体"/>
          <w:b/>
          <w:bCs/>
          <w:color w:val="000000"/>
          <w:spacing w:val="-2"/>
          <w:w w:val="90"/>
          <w:kern w:val="0"/>
          <w:sz w:val="12"/>
        </w:rPr>
        <w:t>支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出</w:t>
      </w:r>
    </w:p>
    <w:p w14:paraId="1629B79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32" w:bottom="992" w:left="1111" w:header="851" w:footer="992" w:gutter="0"/>
          <w:cols w:space="0" w:num="1"/>
        </w:sectPr>
      </w:pPr>
    </w:p>
    <w:p w14:paraId="4F769453">
      <w:pPr>
        <w:autoSpaceDE w:val="0"/>
        <w:autoSpaceDN w:val="0"/>
        <w:bidi w:val="0"/>
        <w:spacing w:before="36" w:beforeAutospacing="0" w:afterAutospacing="0" w:line="120" w:lineRule="exact"/>
        <w:ind w:left="10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4"/>
          <w:kern w:val="0"/>
          <w:sz w:val="12"/>
        </w:rPr>
        <w:t>10-1</w:t>
      </w:r>
      <w:r>
        <w:rPr>
          <w:rFonts w:ascii="宋体" w:hAnsi="宋体" w:eastAsia="宋体" w:cs="宋体"/>
          <w:bCs/>
          <w:color w:val="000000"/>
          <w:w w:val="5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6DDDE1A1">
      <w:pPr>
        <w:autoSpaceDE w:val="0"/>
        <w:autoSpaceDN w:val="0"/>
        <w:bidi w:val="0"/>
        <w:spacing w:before="36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单位:万元</w:t>
      </w:r>
    </w:p>
    <w:p w14:paraId="6882C97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32" w:bottom="992" w:left="1111" w:header="851" w:footer="992" w:gutter="0"/>
          <w:cols w:equalWidth="0" w:num="2">
            <w:col w:w="828" w:space="8899"/>
            <w:col w:w="750"/>
          </w:cols>
        </w:sectPr>
      </w:pPr>
    </w:p>
    <w:p w14:paraId="5B2CBC95">
      <w:pPr>
        <w:spacing w:beforeAutospacing="0" w:afterAutospacing="0" w:line="14" w:lineRule="exact"/>
        <w:jc w:val="center"/>
      </w:pPr>
    </w:p>
    <w:tbl>
      <w:tblPr>
        <w:tblStyle w:val="2"/>
        <w:tblpPr w:topFromText="2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2858"/>
        <w:gridCol w:w="552"/>
        <w:gridCol w:w="490"/>
        <w:gridCol w:w="490"/>
        <w:gridCol w:w="552"/>
        <w:gridCol w:w="336"/>
        <w:gridCol w:w="430"/>
        <w:gridCol w:w="490"/>
        <w:gridCol w:w="336"/>
        <w:gridCol w:w="491"/>
        <w:gridCol w:w="336"/>
        <w:gridCol w:w="429"/>
        <w:gridCol w:w="491"/>
        <w:gridCol w:w="336"/>
        <w:gridCol w:w="757"/>
      </w:tblGrid>
      <w:tr w14:paraId="22FF4D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16BCC9">
            <w:pPr>
              <w:autoSpaceDE w:val="0"/>
              <w:autoSpaceDN w:val="0"/>
              <w:spacing w:beforeAutospacing="0" w:afterAutospacing="0" w:line="726" w:lineRule="exact"/>
              <w:jc w:val="left"/>
              <w:rPr>
                <w:rFonts w:hint="eastAsia"/>
              </w:rPr>
            </w:pPr>
          </w:p>
          <w:p w14:paraId="671FFF33">
            <w:pPr>
              <w:autoSpaceDE w:val="0"/>
              <w:autoSpaceDN w:val="0"/>
              <w:bidi w:val="0"/>
              <w:spacing w:beforeAutospacing="0" w:afterAutospacing="0" w:line="120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6411DC">
            <w:pPr>
              <w:autoSpaceDE w:val="0"/>
              <w:autoSpaceDN w:val="0"/>
              <w:spacing w:beforeAutospacing="0" w:afterAutospacing="0" w:line="726" w:lineRule="exact"/>
              <w:jc w:val="left"/>
              <w:rPr>
                <w:rFonts w:hint="eastAsia"/>
              </w:rPr>
            </w:pPr>
          </w:p>
          <w:p w14:paraId="21A55201">
            <w:pPr>
              <w:autoSpaceDE w:val="0"/>
              <w:autoSpaceDN w:val="0"/>
              <w:bidi w:val="0"/>
              <w:spacing w:beforeAutospacing="0" w:afterAutospacing="0" w:line="120" w:lineRule="exact"/>
              <w:ind w:left="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单位名称（功能科目）</w:t>
            </w:r>
          </w:p>
        </w:tc>
        <w:tc>
          <w:tcPr>
            <w:tcW w:w="6516" w:type="dxa"/>
            <w:gridSpan w:val="1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1532A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29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工资福利支出</w:t>
            </w:r>
          </w:p>
        </w:tc>
      </w:tr>
      <w:tr w14:paraId="5E2FDB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exact"/>
        </w:trPr>
        <w:tc>
          <w:tcPr>
            <w:tcW w:w="100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7847A">
            <w:pPr>
              <w:autoSpaceDE w:val="0"/>
              <w:autoSpaceDN w:val="0"/>
              <w:spacing w:beforeAutospacing="0" w:afterAutospacing="0" w:line="726" w:lineRule="exact"/>
              <w:jc w:val="left"/>
              <w:rPr>
                <w:rFonts w:hint="eastAsia"/>
              </w:rPr>
            </w:pPr>
          </w:p>
          <w:p w14:paraId="46229904">
            <w:pPr>
              <w:autoSpaceDE w:val="0"/>
              <w:autoSpaceDN w:val="0"/>
              <w:bidi w:val="0"/>
              <w:spacing w:beforeAutospacing="0" w:afterAutospacing="0" w:line="120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285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EEA68">
            <w:pPr>
              <w:autoSpaceDE w:val="0"/>
              <w:autoSpaceDN w:val="0"/>
              <w:spacing w:beforeAutospacing="0" w:afterAutospacing="0" w:line="726" w:lineRule="exact"/>
              <w:jc w:val="left"/>
              <w:rPr>
                <w:rFonts w:hint="eastAsia"/>
              </w:rPr>
            </w:pPr>
          </w:p>
          <w:p w14:paraId="153B807B">
            <w:pPr>
              <w:autoSpaceDE w:val="0"/>
              <w:autoSpaceDN w:val="0"/>
              <w:bidi w:val="0"/>
              <w:spacing w:beforeAutospacing="0" w:afterAutospacing="0" w:line="120" w:lineRule="exact"/>
              <w:ind w:left="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单位名称（功能科目）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2B064">
            <w:pPr>
              <w:autoSpaceDE w:val="0"/>
              <w:autoSpaceDN w:val="0"/>
              <w:spacing w:beforeAutospacing="0" w:afterAutospacing="0" w:line="640" w:lineRule="exact"/>
              <w:jc w:val="left"/>
              <w:rPr>
                <w:rFonts w:hint="eastAsia"/>
              </w:rPr>
            </w:pPr>
          </w:p>
          <w:p w14:paraId="35403CB5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9A71D">
            <w:pPr>
              <w:autoSpaceDE w:val="0"/>
              <w:autoSpaceDN w:val="0"/>
              <w:spacing w:beforeAutospacing="0" w:afterAutospacing="0" w:line="563" w:lineRule="exact"/>
              <w:jc w:val="left"/>
              <w:rPr>
                <w:rFonts w:hint="eastAsia"/>
              </w:rPr>
            </w:pPr>
          </w:p>
          <w:p w14:paraId="6C348BD2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基本</w:t>
            </w:r>
          </w:p>
          <w:p w14:paraId="1F03D68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工资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724E6">
            <w:pPr>
              <w:autoSpaceDE w:val="0"/>
              <w:autoSpaceDN w:val="0"/>
              <w:spacing w:beforeAutospacing="0" w:afterAutospacing="0" w:line="563" w:lineRule="exact"/>
              <w:jc w:val="left"/>
              <w:rPr>
                <w:rFonts w:hint="eastAsia"/>
              </w:rPr>
            </w:pPr>
          </w:p>
          <w:p w14:paraId="6AE8C434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津贴</w:t>
            </w:r>
          </w:p>
          <w:p w14:paraId="51EA05C1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补贴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42364E">
            <w:pPr>
              <w:autoSpaceDE w:val="0"/>
              <w:autoSpaceDN w:val="0"/>
              <w:spacing w:beforeAutospacing="0" w:afterAutospacing="0" w:line="640" w:lineRule="exact"/>
              <w:jc w:val="left"/>
              <w:rPr>
                <w:rFonts w:hint="eastAsia"/>
              </w:rPr>
            </w:pPr>
          </w:p>
          <w:p w14:paraId="49A9925F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奖金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D02A73">
            <w:pPr>
              <w:autoSpaceDE w:val="0"/>
              <w:autoSpaceDN w:val="0"/>
              <w:spacing w:beforeAutospacing="0" w:afterAutospacing="0" w:line="328" w:lineRule="exact"/>
              <w:jc w:val="left"/>
              <w:rPr>
                <w:rFonts w:hint="eastAsia"/>
              </w:rPr>
            </w:pPr>
          </w:p>
          <w:p w14:paraId="060AF84C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伙</w:t>
            </w:r>
          </w:p>
          <w:p w14:paraId="66746EF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食</w:t>
            </w:r>
          </w:p>
          <w:p w14:paraId="156FDE4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55C22DB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66364B4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28740F">
            <w:pPr>
              <w:autoSpaceDE w:val="0"/>
              <w:autoSpaceDN w:val="0"/>
              <w:spacing w:beforeAutospacing="0" w:afterAutospacing="0" w:line="407" w:lineRule="exact"/>
              <w:jc w:val="left"/>
              <w:rPr>
                <w:rFonts w:hint="eastAsia"/>
              </w:rPr>
            </w:pPr>
          </w:p>
          <w:p w14:paraId="6172BD37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绩</w:t>
            </w:r>
          </w:p>
          <w:p w14:paraId="2CF22FB7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效</w:t>
            </w:r>
          </w:p>
          <w:p w14:paraId="3986B4E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工</w:t>
            </w:r>
          </w:p>
          <w:p w14:paraId="698C53C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4B93B">
            <w:pPr>
              <w:autoSpaceDE w:val="0"/>
              <w:autoSpaceDN w:val="0"/>
              <w:bidi w:val="0"/>
              <w:spacing w:before="17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</w:t>
            </w:r>
          </w:p>
          <w:p w14:paraId="1C6DA943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</w:t>
            </w:r>
          </w:p>
          <w:p w14:paraId="6A323A4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</w:t>
            </w:r>
          </w:p>
          <w:p w14:paraId="00AB3C7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基本</w:t>
            </w:r>
          </w:p>
          <w:p w14:paraId="7B90CC4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养老</w:t>
            </w:r>
          </w:p>
          <w:p w14:paraId="3B79860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保险</w:t>
            </w:r>
          </w:p>
          <w:p w14:paraId="1EE1BA3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缴费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C354ED">
            <w:pPr>
              <w:autoSpaceDE w:val="0"/>
              <w:autoSpaceDN w:val="0"/>
              <w:spacing w:beforeAutospacing="0" w:afterAutospacing="0" w:line="251" w:lineRule="exact"/>
              <w:jc w:val="left"/>
              <w:rPr>
                <w:rFonts w:hint="eastAsia"/>
              </w:rPr>
            </w:pPr>
          </w:p>
          <w:p w14:paraId="16D7F6A9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职</w:t>
            </w:r>
          </w:p>
          <w:p w14:paraId="75B06E9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2F9E09E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年</w:t>
            </w:r>
          </w:p>
          <w:p w14:paraId="395E6FE5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63CC036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34EF747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3C5A9">
            <w:pPr>
              <w:autoSpaceDE w:val="0"/>
              <w:autoSpaceDN w:val="0"/>
              <w:spacing w:beforeAutospacing="0" w:afterAutospacing="0" w:line="328" w:lineRule="exact"/>
              <w:jc w:val="left"/>
              <w:rPr>
                <w:rFonts w:hint="eastAsia"/>
              </w:rPr>
            </w:pPr>
          </w:p>
          <w:p w14:paraId="3FC85799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职工</w:t>
            </w:r>
          </w:p>
          <w:p w14:paraId="5477AF7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基本</w:t>
            </w:r>
          </w:p>
          <w:p w14:paraId="09A070F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医疗</w:t>
            </w:r>
          </w:p>
          <w:p w14:paraId="568B68D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保险</w:t>
            </w:r>
          </w:p>
          <w:p w14:paraId="217FCA9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缴费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3FC42C">
            <w:pPr>
              <w:autoSpaceDE w:val="0"/>
              <w:autoSpaceDN w:val="0"/>
              <w:bidi w:val="0"/>
              <w:spacing w:before="18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</w:t>
            </w:r>
          </w:p>
          <w:p w14:paraId="2AE8901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务</w:t>
            </w:r>
          </w:p>
          <w:p w14:paraId="580CF2A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员</w:t>
            </w:r>
          </w:p>
          <w:p w14:paraId="6476F841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医</w:t>
            </w:r>
          </w:p>
          <w:p w14:paraId="0E16F04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疗</w:t>
            </w:r>
          </w:p>
          <w:p w14:paraId="75A0BAF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1EDA56E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3139337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6D1A791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F7E35F">
            <w:pPr>
              <w:autoSpaceDE w:val="0"/>
              <w:autoSpaceDN w:val="0"/>
              <w:bidi w:val="0"/>
              <w:spacing w:before="95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</w:t>
            </w:r>
          </w:p>
          <w:p w14:paraId="0AE6921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他</w:t>
            </w:r>
          </w:p>
          <w:p w14:paraId="15265F4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社</w:t>
            </w:r>
          </w:p>
          <w:p w14:paraId="30F367EF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会</w:t>
            </w:r>
          </w:p>
          <w:p w14:paraId="5C97DC8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保</w:t>
            </w:r>
          </w:p>
          <w:p w14:paraId="1E0172B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障</w:t>
            </w:r>
          </w:p>
          <w:p w14:paraId="371DA81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缴</w:t>
            </w:r>
          </w:p>
          <w:p w14:paraId="3C36019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B9532">
            <w:pPr>
              <w:autoSpaceDE w:val="0"/>
              <w:autoSpaceDN w:val="0"/>
              <w:spacing w:beforeAutospacing="0" w:afterAutospacing="0" w:line="484" w:lineRule="exact"/>
              <w:jc w:val="left"/>
              <w:rPr>
                <w:rFonts w:hint="eastAsia"/>
              </w:rPr>
            </w:pPr>
          </w:p>
          <w:p w14:paraId="1A8BFA76">
            <w:pPr>
              <w:autoSpaceDE w:val="0"/>
              <w:autoSpaceDN w:val="0"/>
              <w:bidi w:val="0"/>
              <w:spacing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</w:t>
            </w:r>
          </w:p>
          <w:p w14:paraId="74B954C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公积</w:t>
            </w:r>
          </w:p>
          <w:p w14:paraId="4490F10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6D835C">
            <w:pPr>
              <w:autoSpaceDE w:val="0"/>
              <w:autoSpaceDN w:val="0"/>
              <w:spacing w:beforeAutospacing="0" w:afterAutospacing="0" w:line="484" w:lineRule="exact"/>
              <w:jc w:val="left"/>
              <w:rPr>
                <w:rFonts w:hint="eastAsia"/>
              </w:rPr>
            </w:pPr>
          </w:p>
          <w:p w14:paraId="268C6926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医</w:t>
            </w:r>
          </w:p>
          <w:p w14:paraId="195E167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疗</w:t>
            </w:r>
          </w:p>
          <w:p w14:paraId="68C411D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0A80BB">
            <w:pPr>
              <w:autoSpaceDE w:val="0"/>
              <w:autoSpaceDN w:val="0"/>
              <w:spacing w:beforeAutospacing="0" w:afterAutospacing="0" w:line="563" w:lineRule="exact"/>
              <w:jc w:val="left"/>
              <w:rPr>
                <w:rFonts w:hint="eastAsia"/>
              </w:rPr>
            </w:pPr>
          </w:p>
          <w:p w14:paraId="1FE86ABF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其他工资</w:t>
            </w:r>
          </w:p>
          <w:p w14:paraId="5E470E3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福利支出</w:t>
            </w:r>
          </w:p>
        </w:tc>
      </w:tr>
      <w:tr w14:paraId="009756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CA54B8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31482D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4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AF4206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A4B7DC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3DC92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2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62946C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18825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BA5E17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BC93A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F3353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57AF1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631044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FD355F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53319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44837E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15</w:t>
            </w:r>
          </w:p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DCAFA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16</w:t>
            </w:r>
          </w:p>
        </w:tc>
      </w:tr>
      <w:tr w14:paraId="78C7AB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F86F33"/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B6339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26EB6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95998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50.00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DA61A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42.32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54C2D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111.67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CF87B9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5FEDD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9.40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8942A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25.85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E38356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65253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32.52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EABA2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CB98D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0.56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02CA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24.89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0D27B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9FE0C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55.02</w:t>
            </w:r>
          </w:p>
        </w:tc>
      </w:tr>
      <w:tr w14:paraId="583104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529926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57764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E1E82C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24F8F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50.00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098206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42.32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7EEF6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111.67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900D99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99FF3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9.40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CD6DC2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25.85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D76BC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E60CE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32.52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97E696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B98DF8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0.56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CF274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24.89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2FC8C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93F479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55.02</w:t>
            </w:r>
          </w:p>
        </w:tc>
      </w:tr>
      <w:tr w14:paraId="657898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DC757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06713A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231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F0BC9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352.23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DE09D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50.00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3CCF2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42.32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DF5822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111.67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6BCBE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38B73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9.40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64187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25.85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F69F08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DD0864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32.52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413611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9FBD42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0.56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8C5BF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24.89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DA1C2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00703C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55.02</w:t>
            </w:r>
          </w:p>
        </w:tc>
      </w:tr>
      <w:tr w14:paraId="1E407C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BE3D66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1F6E62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9718F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106.60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D40611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18.78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AA302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16.02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55A4CB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37.54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C3021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F2D373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0DDE76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8.97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6E8110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4D035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5367C9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8F741F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987A6A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FFDD6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C0598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4.43</w:t>
            </w:r>
          </w:p>
        </w:tc>
      </w:tr>
      <w:tr w14:paraId="2E11A8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95F7A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2010301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5D757">
            <w:pPr>
              <w:autoSpaceDE w:val="0"/>
              <w:autoSpaceDN w:val="0"/>
              <w:bidi w:val="0"/>
              <w:spacing w:before="23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行政运行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018C55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106.60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DF870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18.78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918E6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16.02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82E000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37.54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84796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8B1E2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BE7D9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8.97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832BEC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A7D8F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7DCE2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471FF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456C8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4602C3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A9A8D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4.43</w:t>
            </w:r>
          </w:p>
        </w:tc>
      </w:tr>
      <w:tr w14:paraId="3A4C4C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036BD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F5FFA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武汉市黄陂区休干管理所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7453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127.07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4780B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14.85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E6770D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19.12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89374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38.84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CFA08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4AA41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40A65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A740C8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5DE63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3E27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EB7E0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43B132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8.50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45C88B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D6E76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24.59</w:t>
            </w:r>
          </w:p>
        </w:tc>
      </w:tr>
      <w:tr w14:paraId="2182D3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C8231A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808830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72428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103.89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73762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14.85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481E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17.12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68971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38.84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5B76D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3B82FF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94720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D6DC9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E006C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28CC1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996B5C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638C59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8.50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2A8E09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539B5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24.59</w:t>
            </w:r>
          </w:p>
        </w:tc>
      </w:tr>
      <w:tr w14:paraId="107069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B70FB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0A281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机关事业单位基本养老保险缴费支出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DFD157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DF024A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EE085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A5F2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5ECDB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B12614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46C3A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8.65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74337E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62F9A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0FC9E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AD7F01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DD9E8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411BA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018C38"/>
        </w:tc>
      </w:tr>
      <w:tr w14:paraId="0A5185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168A7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2101101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432FC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行政单位医疗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B0BB14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79EE84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A1065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6274D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DA22C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0BF9A6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08DC4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A6685E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BECF6A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12.53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F2FFD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215BB5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2F832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F40FD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CC6C4"/>
        </w:tc>
      </w:tr>
      <w:tr w14:paraId="633138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9A870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2210202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2919F7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提租补贴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F124E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2.00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09A5D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7CA36A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2.00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428A3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ACC8DA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847EE6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F6C01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AB86A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8EA8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8589C0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08B6A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9066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37E49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205457"/>
        </w:tc>
      </w:tr>
      <w:tr w14:paraId="00DD8B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F0FD94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F241A">
            <w:pPr>
              <w:autoSpaceDE w:val="0"/>
              <w:autoSpaceDN w:val="0"/>
              <w:bidi w:val="0"/>
              <w:spacing w:before="23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武汉市黄陂区老干部活动中心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2AFBC2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51.51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0D6AB2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4.89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E05B5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4.11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F3D2F6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11.30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663C5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31F46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3C7B87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EB1BAB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54CC7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AB626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C5740F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3FF6FC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68DB55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E569BD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23.00</w:t>
            </w:r>
          </w:p>
        </w:tc>
      </w:tr>
      <w:tr w14:paraId="0D57C8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D657B7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F93C1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AF3BD4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42.80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86897A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4.89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D7932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3.61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3FCF88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11.30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47D7F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776D29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276D4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C85AB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5F7DE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BBABA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42D1DA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54698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B033B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E2EFF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23.00</w:t>
            </w:r>
          </w:p>
        </w:tc>
      </w:tr>
      <w:tr w14:paraId="5591BE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81B21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18D9A4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机关事业单位基本养老保险缴费支出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56CDF7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3595BE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8D20F5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A0999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FE964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70AC9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1BBD4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198F1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69341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7FD9F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694F1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2A2E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F0D53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6FC26C"/>
        </w:tc>
      </w:tr>
      <w:tr w14:paraId="449D9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01EB8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2101102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EC329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事业单位医疗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C38EB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1F790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4EDFF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9F2A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99371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FAA773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ABD9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CB23E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9A479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3.50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24BF2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D55152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3D981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A958F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5EFC7"/>
        </w:tc>
      </w:tr>
      <w:tr w14:paraId="47F1BC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199AB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2210201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BAFA7A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022AD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F2F90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CD2572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6287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CA3F55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57052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44937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DA6E7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ED932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FC80F4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418F47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BFBE09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2.38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D89F8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89BFAB"/>
        </w:tc>
      </w:tr>
      <w:tr w14:paraId="59D081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8F47E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2210202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4517A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提租补贴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0F9E1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C0AC85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C23ACC">
            <w:pPr>
              <w:autoSpaceDE w:val="0"/>
              <w:autoSpaceDN w:val="0"/>
              <w:bidi w:val="0"/>
              <w:spacing w:before="10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0.50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5EAB5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96E2B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691E1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24ACF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57FFC7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999DD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5BCFB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E2195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47762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796521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C1AB2"/>
        </w:tc>
      </w:tr>
      <w:tr w14:paraId="2ABA54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9CEB83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021004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C031F8">
            <w:pPr>
              <w:autoSpaceDE w:val="0"/>
              <w:autoSpaceDN w:val="0"/>
              <w:bidi w:val="0"/>
              <w:spacing w:before="23" w:beforeAutospacing="0" w:afterAutospacing="0" w:line="12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武汉市黄陂区老年大学秘书处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1246D2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67.05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02FE2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11.48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CDAF1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3.07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50D95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24.00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387F1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55DFB4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9.40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9A2C5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C2072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7186F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8D60B3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C6416C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0.56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64628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9A0B63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D605E5">
            <w:pPr>
              <w:autoSpaceDE w:val="0"/>
              <w:autoSpaceDN w:val="0"/>
              <w:bidi w:val="0"/>
              <w:spacing w:before="8" w:beforeAutospacing="0" w:afterAutospacing="0" w:line="160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3.00</w:t>
            </w:r>
          </w:p>
        </w:tc>
      </w:tr>
      <w:tr w14:paraId="74E90B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321B1F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7E74C">
            <w:pPr>
              <w:autoSpaceDE w:val="0"/>
              <w:autoSpaceDN w:val="0"/>
              <w:bidi w:val="0"/>
              <w:spacing w:before="21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4A158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51.51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4E98CA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11.48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52F0A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3.07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93B797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24.00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A6C75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78FF75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9.40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579BB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48587B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B777A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0038F7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BDCD8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0.56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4E03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B89D6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165BBC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3.00</w:t>
            </w:r>
          </w:p>
        </w:tc>
      </w:tr>
      <w:tr w14:paraId="1D5A98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17EC1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2080505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CBD367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机关事业单位基本养老保险缴费支出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BA4C1E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2AAE7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E24B7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C4D7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62D744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1D6012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05ABF">
            <w:pPr>
              <w:autoSpaceDE w:val="0"/>
              <w:autoSpaceDN w:val="0"/>
              <w:bidi w:val="0"/>
              <w:spacing w:before="8" w:beforeAutospacing="0" w:afterAutospacing="0" w:line="161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5.90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5D622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1A21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DE9465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D9913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9C76C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334A47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098EAD"/>
        </w:tc>
      </w:tr>
      <w:tr w14:paraId="11399C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3066F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2101102</w:t>
            </w:r>
          </w:p>
        </w:tc>
        <w:tc>
          <w:tcPr>
            <w:tcW w:w="28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D20D3">
            <w:pPr>
              <w:autoSpaceDE w:val="0"/>
              <w:autoSpaceDN w:val="0"/>
              <w:bidi w:val="0"/>
              <w:spacing w:before="19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事业单位医疗</w:t>
            </w:r>
          </w:p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50439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41161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A7EC4"/>
        </w:tc>
        <w:tc>
          <w:tcPr>
            <w:tcW w:w="5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E4B2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D513EB"/>
        </w:tc>
        <w:tc>
          <w:tcPr>
            <w:tcW w:w="4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757C5"/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2B650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6343A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67F76">
            <w:pPr>
              <w:autoSpaceDE w:val="0"/>
              <w:autoSpaceDN w:val="0"/>
              <w:bidi w:val="0"/>
              <w:spacing w:before="9" w:beforeAutospacing="0" w:afterAutospacing="0" w:line="160" w:lineRule="exact"/>
              <w:ind w:left="17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4.05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85804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5746B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AA1F3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059628"/>
        </w:tc>
        <w:tc>
          <w:tcPr>
            <w:tcW w:w="7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0A364"/>
        </w:tc>
      </w:tr>
      <w:tr w14:paraId="693EE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exact"/>
        </w:trPr>
        <w:tc>
          <w:tcPr>
            <w:tcW w:w="10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598DD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2210201</w:t>
            </w:r>
          </w:p>
        </w:tc>
        <w:tc>
          <w:tcPr>
            <w:tcW w:w="28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ACCF9A">
            <w:pPr>
              <w:autoSpaceDE w:val="0"/>
              <w:autoSpaceDN w:val="0"/>
              <w:bidi w:val="0"/>
              <w:spacing w:before="20" w:beforeAutospacing="0" w:afterAutospacing="0" w:line="120" w:lineRule="exact"/>
              <w:ind w:left="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住房公积金</w:t>
            </w:r>
          </w:p>
        </w:tc>
        <w:tc>
          <w:tcPr>
            <w:tcW w:w="5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435C13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23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4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B8B04"/>
        </w:tc>
        <w:tc>
          <w:tcPr>
            <w:tcW w:w="4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72223D"/>
        </w:tc>
        <w:tc>
          <w:tcPr>
            <w:tcW w:w="5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975E7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A1CDEC"/>
        </w:tc>
        <w:tc>
          <w:tcPr>
            <w:tcW w:w="4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52B4C"/>
        </w:tc>
        <w:tc>
          <w:tcPr>
            <w:tcW w:w="4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25137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69852C"/>
        </w:tc>
        <w:tc>
          <w:tcPr>
            <w:tcW w:w="4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31488F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7EC85"/>
        </w:tc>
        <w:tc>
          <w:tcPr>
            <w:tcW w:w="4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90CA5B"/>
        </w:tc>
        <w:tc>
          <w:tcPr>
            <w:tcW w:w="4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94273">
            <w:pPr>
              <w:autoSpaceDE w:val="0"/>
              <w:autoSpaceDN w:val="0"/>
              <w:bidi w:val="0"/>
              <w:spacing w:before="9" w:beforeAutospacing="0" w:afterAutospacing="0" w:line="161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5.59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9B1B85"/>
        </w:tc>
        <w:tc>
          <w:tcPr>
            <w:tcW w:w="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DB954"/>
        </w:tc>
      </w:tr>
    </w:tbl>
    <w:p w14:paraId="43FEF89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32" w:bottom="992" w:left="1111" w:header="851" w:footer="992" w:gutter="0"/>
          <w:cols w:space="720" w:num="1"/>
        </w:sectPr>
      </w:pPr>
    </w:p>
    <w:p w14:paraId="5F495BB1">
      <w:pPr>
        <w:spacing w:beforeAutospacing="0" w:afterAutospacing="0" w:line="14" w:lineRule="exact"/>
        <w:jc w:val="center"/>
        <w:sectPr>
          <w:pgSz w:w="11920" w:h="16840"/>
          <w:pgMar w:top="990" w:right="229" w:bottom="992" w:left="733" w:header="851" w:footer="992" w:gutter="0"/>
          <w:cols w:space="720" w:num="1"/>
        </w:sectPr>
      </w:pPr>
      <w:bookmarkStart w:id="30" w:name="_bookmark30"/>
      <w:bookmarkEnd w:id="30"/>
    </w:p>
    <w:p w14:paraId="2D88B16C">
      <w:pPr>
        <w:autoSpaceDE w:val="0"/>
        <w:autoSpaceDN w:val="0"/>
        <w:bidi w:val="0"/>
        <w:spacing w:before="14" w:beforeAutospacing="0" w:afterAutospacing="0" w:line="80" w:lineRule="exact"/>
        <w:ind w:left="4773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4"/>
          <w:w w:val="88"/>
          <w:kern w:val="0"/>
          <w:sz w:val="8"/>
        </w:rPr>
        <w:t>公</w:t>
      </w:r>
      <w:r>
        <w:rPr>
          <w:rFonts w:ascii="黑体" w:hAnsi="黑体" w:eastAsia="黑体" w:cs="黑体"/>
          <w:b/>
          <w:bCs/>
          <w:color w:val="000000"/>
          <w:spacing w:val="3"/>
          <w:w w:val="78"/>
          <w:kern w:val="0"/>
          <w:sz w:val="8"/>
        </w:rPr>
        <w:t>用</w:t>
      </w:r>
      <w:r>
        <w:rPr>
          <w:rFonts w:ascii="黑体" w:hAnsi="黑体" w:eastAsia="黑体" w:cs="黑体"/>
          <w:b/>
          <w:bCs/>
          <w:color w:val="000000"/>
          <w:w w:val="11"/>
          <w:kern w:val="0"/>
          <w:sz w:val="8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5"/>
          <w:w w:val="81"/>
          <w:kern w:val="0"/>
          <w:sz w:val="8"/>
        </w:rPr>
        <w:t>经</w:t>
      </w:r>
      <w:r>
        <w:rPr>
          <w:rFonts w:ascii="黑体" w:hAnsi="黑体" w:eastAsia="黑体" w:cs="黑体"/>
          <w:b/>
          <w:bCs/>
          <w:color w:val="000000"/>
          <w:spacing w:val="7"/>
          <w:w w:val="84"/>
          <w:kern w:val="0"/>
          <w:sz w:val="8"/>
        </w:rPr>
        <w:t>费</w:t>
      </w:r>
      <w:r>
        <w:rPr>
          <w:rFonts w:ascii="黑体" w:hAnsi="黑体" w:eastAsia="黑体" w:cs="黑体"/>
          <w:b/>
          <w:bCs/>
          <w:color w:val="000000"/>
          <w:spacing w:val="-4"/>
          <w:w w:val="92"/>
          <w:kern w:val="0"/>
          <w:sz w:val="8"/>
        </w:rPr>
        <w:t>预</w:t>
      </w:r>
      <w:r>
        <w:rPr>
          <w:rFonts w:ascii="黑体" w:hAnsi="黑体" w:eastAsia="黑体" w:cs="黑体"/>
          <w:b/>
          <w:bCs/>
          <w:color w:val="000000"/>
          <w:spacing w:val="4"/>
          <w:w w:val="82"/>
          <w:kern w:val="0"/>
          <w:sz w:val="8"/>
        </w:rPr>
        <w:t>算</w:t>
      </w:r>
      <w:r>
        <w:rPr>
          <w:rFonts w:ascii="黑体" w:hAnsi="黑体" w:eastAsia="黑体" w:cs="黑体"/>
          <w:b/>
          <w:bCs/>
          <w:color w:val="000000"/>
          <w:w w:val="8"/>
          <w:kern w:val="0"/>
          <w:sz w:val="8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7"/>
          <w:kern w:val="0"/>
          <w:sz w:val="8"/>
        </w:rPr>
        <w:t>表</w:t>
      </w:r>
      <w:r>
        <w:rPr>
          <w:rFonts w:ascii="黑体" w:hAnsi="黑体" w:eastAsia="黑体" w:cs="黑体"/>
          <w:b/>
          <w:bCs/>
          <w:color w:val="000000"/>
          <w:w w:val="6"/>
          <w:kern w:val="0"/>
          <w:sz w:val="8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0"/>
          <w:kern w:val="0"/>
          <w:sz w:val="8"/>
        </w:rPr>
        <w:t>—</w:t>
      </w:r>
      <w:r>
        <w:rPr>
          <w:rFonts w:ascii="黑体" w:hAnsi="黑体" w:eastAsia="黑体" w:cs="黑体"/>
          <w:b/>
          <w:bCs/>
          <w:color w:val="000000"/>
          <w:w w:val="3"/>
          <w:kern w:val="0"/>
          <w:sz w:val="8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4"/>
          <w:w w:val="75"/>
          <w:kern w:val="0"/>
          <w:sz w:val="8"/>
        </w:rPr>
        <w:t>商</w:t>
      </w:r>
      <w:r>
        <w:rPr>
          <w:rFonts w:ascii="黑体" w:hAnsi="黑体" w:eastAsia="黑体" w:cs="黑体"/>
          <w:b/>
          <w:bCs/>
          <w:color w:val="000000"/>
          <w:spacing w:val="4"/>
          <w:w w:val="89"/>
          <w:kern w:val="0"/>
          <w:sz w:val="8"/>
        </w:rPr>
        <w:t>品</w:t>
      </w:r>
      <w:r>
        <w:rPr>
          <w:rFonts w:ascii="黑体" w:hAnsi="黑体" w:eastAsia="黑体" w:cs="黑体"/>
          <w:b/>
          <w:bCs/>
          <w:color w:val="000000"/>
          <w:spacing w:val="3"/>
          <w:w w:val="78"/>
          <w:kern w:val="0"/>
          <w:sz w:val="8"/>
        </w:rPr>
        <w:t>和</w:t>
      </w:r>
      <w:r>
        <w:rPr>
          <w:rFonts w:ascii="黑体" w:hAnsi="黑体" w:eastAsia="黑体" w:cs="黑体"/>
          <w:b/>
          <w:bCs/>
          <w:color w:val="000000"/>
          <w:w w:val="11"/>
          <w:kern w:val="0"/>
          <w:sz w:val="8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5"/>
          <w:w w:val="84"/>
          <w:kern w:val="0"/>
          <w:sz w:val="8"/>
        </w:rPr>
        <w:t>服</w:t>
      </w:r>
      <w:r>
        <w:rPr>
          <w:rFonts w:ascii="黑体" w:hAnsi="黑体" w:eastAsia="黑体" w:cs="黑体"/>
          <w:b/>
          <w:bCs/>
          <w:color w:val="000000"/>
          <w:spacing w:val="-2"/>
          <w:w w:val="92"/>
          <w:kern w:val="0"/>
          <w:sz w:val="8"/>
        </w:rPr>
        <w:t>务</w:t>
      </w:r>
      <w:r>
        <w:rPr>
          <w:rFonts w:ascii="黑体" w:hAnsi="黑体" w:eastAsia="黑体" w:cs="黑体"/>
          <w:b/>
          <w:bCs/>
          <w:color w:val="000000"/>
          <w:spacing w:val="4"/>
          <w:w w:val="82"/>
          <w:kern w:val="0"/>
          <w:sz w:val="8"/>
        </w:rPr>
        <w:t>支</w:t>
      </w:r>
      <w:r>
        <w:rPr>
          <w:rFonts w:ascii="黑体" w:hAnsi="黑体" w:eastAsia="黑体" w:cs="黑体"/>
          <w:b/>
          <w:bCs/>
          <w:color w:val="000000"/>
          <w:w w:val="8"/>
          <w:kern w:val="0"/>
          <w:sz w:val="8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7"/>
          <w:kern w:val="0"/>
          <w:sz w:val="8"/>
        </w:rPr>
        <w:t>出</w:t>
      </w:r>
    </w:p>
    <w:p w14:paraId="6509D58F">
      <w:pPr>
        <w:spacing w:beforeAutospacing="0" w:afterAutospacing="0" w:line="14" w:lineRule="exact"/>
        <w:jc w:val="center"/>
        <w:sectPr>
          <w:type w:val="continuous"/>
          <w:pgSz w:w="11920" w:h="16840"/>
          <w:pgMar w:top="990" w:right="229" w:bottom="992" w:left="733" w:header="851" w:footer="992" w:gutter="0"/>
          <w:cols w:space="0" w:num="1"/>
        </w:sectPr>
      </w:pPr>
    </w:p>
    <w:p w14:paraId="64089CF0">
      <w:pPr>
        <w:autoSpaceDE w:val="0"/>
        <w:autoSpaceDN w:val="0"/>
        <w:bidi w:val="0"/>
        <w:spacing w:before="234" w:beforeAutospacing="0" w:afterAutospacing="0" w:line="79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预</w:t>
      </w:r>
      <w:r>
        <w:rPr>
          <w:rFonts w:ascii="宋体" w:hAnsi="宋体" w:eastAsia="宋体" w:cs="宋体"/>
          <w:bCs/>
          <w:color w:val="000000"/>
          <w:w w:val="4"/>
          <w:kern w:val="0"/>
          <w:sz w:val="8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8"/>
        </w:rPr>
        <w:t>算</w:t>
      </w:r>
      <w:r>
        <w:rPr>
          <w:rFonts w:ascii="宋体" w:hAnsi="宋体" w:eastAsia="宋体" w:cs="宋体"/>
          <w:bCs/>
          <w:color w:val="000000"/>
          <w:w w:val="48"/>
          <w:kern w:val="0"/>
          <w:sz w:val="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10-3</w:t>
      </w:r>
      <w:r>
        <w:rPr>
          <w:rFonts w:ascii="宋体" w:hAnsi="宋体" w:eastAsia="宋体" w:cs="宋体"/>
          <w:bCs/>
          <w:color w:val="000000"/>
          <w:w w:val="47"/>
          <w:kern w:val="0"/>
          <w:sz w:val="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表</w:t>
      </w:r>
    </w:p>
    <w:p w14:paraId="53751845">
      <w:pPr>
        <w:autoSpaceDE w:val="0"/>
        <w:autoSpaceDN w:val="0"/>
        <w:bidi w:val="0"/>
        <w:spacing w:before="78" w:beforeAutospacing="0" w:afterAutospacing="0" w:line="7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单</w:t>
      </w:r>
    </w:p>
    <w:p w14:paraId="6722334C">
      <w:pPr>
        <w:autoSpaceDE w:val="0"/>
        <w:autoSpaceDN w:val="0"/>
        <w:bidi w:val="0"/>
        <w:spacing w:before="24" w:beforeAutospacing="0" w:afterAutospacing="0" w:line="7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位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8"/>
        </w:rPr>
        <w:t>:</w:t>
      </w:r>
    </w:p>
    <w:p w14:paraId="2A2878FD">
      <w:pPr>
        <w:autoSpaceDE w:val="0"/>
        <w:autoSpaceDN w:val="0"/>
        <w:bidi w:val="0"/>
        <w:spacing w:before="27" w:beforeAutospacing="0" w:afterAutospacing="0" w:line="7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万</w:t>
      </w:r>
    </w:p>
    <w:p w14:paraId="0BDAC792">
      <w:pPr>
        <w:autoSpaceDE w:val="0"/>
        <w:autoSpaceDN w:val="0"/>
        <w:bidi w:val="0"/>
        <w:spacing w:before="24" w:beforeAutospacing="0" w:afterAutospacing="0" w:line="7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8"/>
        </w:rPr>
        <w:t>元</w:t>
      </w:r>
    </w:p>
    <w:p w14:paraId="65D5A7CF">
      <w:pPr>
        <w:spacing w:beforeAutospacing="0" w:afterAutospacing="0" w:line="14" w:lineRule="exact"/>
        <w:jc w:val="center"/>
        <w:sectPr>
          <w:type w:val="continuous"/>
          <w:pgSz w:w="11920" w:h="16840"/>
          <w:pgMar w:top="990" w:right="229" w:bottom="992" w:left="733" w:header="851" w:footer="992" w:gutter="0"/>
          <w:cols w:equalWidth="0" w:num="2">
            <w:col w:w="606" w:space="9888"/>
            <w:col w:w="464"/>
          </w:cols>
        </w:sectPr>
      </w:pPr>
    </w:p>
    <w:p w14:paraId="2107843A">
      <w:pPr>
        <w:spacing w:beforeAutospacing="0" w:afterAutospacing="0" w:line="14" w:lineRule="exact"/>
        <w:jc w:val="center"/>
      </w:pPr>
    </w:p>
    <w:tbl>
      <w:tblPr>
        <w:tblStyle w:val="2"/>
        <w:tblpPr w:topFromText="2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224"/>
        <w:gridCol w:w="395"/>
        <w:gridCol w:w="355"/>
        <w:gridCol w:w="354"/>
        <w:gridCol w:w="292"/>
        <w:gridCol w:w="292"/>
        <w:gridCol w:w="293"/>
        <w:gridCol w:w="292"/>
        <w:gridCol w:w="292"/>
        <w:gridCol w:w="292"/>
        <w:gridCol w:w="293"/>
        <w:gridCol w:w="354"/>
        <w:gridCol w:w="372"/>
        <w:gridCol w:w="373"/>
        <w:gridCol w:w="292"/>
        <w:gridCol w:w="292"/>
        <w:gridCol w:w="292"/>
        <w:gridCol w:w="293"/>
        <w:gridCol w:w="292"/>
        <w:gridCol w:w="292"/>
        <w:gridCol w:w="292"/>
        <w:gridCol w:w="355"/>
        <w:gridCol w:w="292"/>
        <w:gridCol w:w="355"/>
        <w:gridCol w:w="355"/>
        <w:gridCol w:w="356"/>
        <w:gridCol w:w="356"/>
        <w:gridCol w:w="294"/>
        <w:gridCol w:w="368"/>
      </w:tblGrid>
      <w:tr w14:paraId="224B76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94A14">
            <w:pPr>
              <w:autoSpaceDE w:val="0"/>
              <w:autoSpaceDN w:val="0"/>
              <w:spacing w:beforeAutospacing="0" w:afterAutospacing="0" w:line="548" w:lineRule="exact"/>
              <w:jc w:val="left"/>
              <w:rPr>
                <w:rFonts w:hint="eastAsia"/>
              </w:rPr>
            </w:pPr>
          </w:p>
          <w:p w14:paraId="7471D5C0">
            <w:pPr>
              <w:autoSpaceDE w:val="0"/>
              <w:autoSpaceDN w:val="0"/>
              <w:bidi w:val="0"/>
              <w:spacing w:beforeAutospacing="0" w:afterAutospacing="0" w:line="7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能科目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码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41CBE">
            <w:pPr>
              <w:autoSpaceDE w:val="0"/>
              <w:autoSpaceDN w:val="0"/>
              <w:spacing w:beforeAutospacing="0" w:afterAutospacing="0" w:line="502" w:lineRule="exact"/>
              <w:jc w:val="left"/>
              <w:rPr>
                <w:rFonts w:hint="eastAsia"/>
              </w:rPr>
            </w:pPr>
          </w:p>
          <w:p w14:paraId="722E4687">
            <w:pPr>
              <w:autoSpaceDE w:val="0"/>
              <w:autoSpaceDN w:val="0"/>
              <w:bidi w:val="0"/>
              <w:spacing w:beforeAutospacing="0" w:afterAutospacing="0" w:line="85" w:lineRule="exact"/>
              <w:ind w:left="375" w:right="251" w:hanging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名称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功能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）</w:t>
            </w:r>
          </w:p>
        </w:tc>
        <w:tc>
          <w:tcPr>
            <w:tcW w:w="9078" w:type="dxa"/>
            <w:gridSpan w:val="2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3531DA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42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和服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支出</w:t>
            </w:r>
          </w:p>
        </w:tc>
      </w:tr>
      <w:tr w14:paraId="3E604F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exact"/>
        </w:trPr>
        <w:tc>
          <w:tcPr>
            <w:tcW w:w="7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E5588">
            <w:pPr>
              <w:autoSpaceDE w:val="0"/>
              <w:autoSpaceDN w:val="0"/>
              <w:spacing w:beforeAutospacing="0" w:afterAutospacing="0" w:line="548" w:lineRule="exact"/>
              <w:jc w:val="left"/>
              <w:rPr>
                <w:rFonts w:hint="eastAsia"/>
              </w:rPr>
            </w:pPr>
          </w:p>
          <w:p w14:paraId="6DE8742D">
            <w:pPr>
              <w:autoSpaceDE w:val="0"/>
              <w:autoSpaceDN w:val="0"/>
              <w:bidi w:val="0"/>
              <w:spacing w:beforeAutospacing="0" w:afterAutospacing="0" w:line="7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能科目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码</w:t>
            </w:r>
          </w:p>
        </w:tc>
        <w:tc>
          <w:tcPr>
            <w:tcW w:w="106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D85F5">
            <w:pPr>
              <w:autoSpaceDE w:val="0"/>
              <w:autoSpaceDN w:val="0"/>
              <w:spacing w:beforeAutospacing="0" w:afterAutospacing="0" w:line="502" w:lineRule="exact"/>
              <w:jc w:val="left"/>
              <w:rPr>
                <w:rFonts w:hint="eastAsia"/>
              </w:rPr>
            </w:pPr>
          </w:p>
          <w:p w14:paraId="1E34EC80">
            <w:pPr>
              <w:autoSpaceDE w:val="0"/>
              <w:autoSpaceDN w:val="0"/>
              <w:bidi w:val="0"/>
              <w:spacing w:beforeAutospacing="0" w:afterAutospacing="0" w:line="85" w:lineRule="exact"/>
              <w:ind w:left="375" w:right="251" w:hanging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名称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功能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）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21952">
            <w:pPr>
              <w:autoSpaceDE w:val="0"/>
              <w:autoSpaceDN w:val="0"/>
              <w:spacing w:beforeAutospacing="0" w:afterAutospacing="0" w:line="378" w:lineRule="exact"/>
              <w:jc w:val="left"/>
              <w:rPr>
                <w:rFonts w:hint="eastAsia"/>
              </w:rPr>
            </w:pPr>
          </w:p>
          <w:p w14:paraId="15BBF3B9">
            <w:pPr>
              <w:autoSpaceDE w:val="0"/>
              <w:autoSpaceDN w:val="0"/>
              <w:bidi w:val="0"/>
              <w:spacing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合</w:t>
            </w:r>
          </w:p>
          <w:p w14:paraId="479776E7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计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1A00C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557FE473">
            <w:pPr>
              <w:autoSpaceDE w:val="0"/>
              <w:autoSpaceDN w:val="0"/>
              <w:bidi w:val="0"/>
              <w:spacing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办</w:t>
            </w:r>
          </w:p>
          <w:p w14:paraId="6821AF37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公</w:t>
            </w:r>
          </w:p>
          <w:p w14:paraId="3D98BA84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269F7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465741FF">
            <w:pPr>
              <w:autoSpaceDE w:val="0"/>
              <w:autoSpaceDN w:val="0"/>
              <w:bidi w:val="0"/>
              <w:spacing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印</w:t>
            </w:r>
          </w:p>
          <w:p w14:paraId="3AFE5DA0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刷</w:t>
            </w:r>
          </w:p>
          <w:p w14:paraId="04EE2846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9B7045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0F56A538">
            <w:pPr>
              <w:autoSpaceDE w:val="0"/>
              <w:autoSpaceDN w:val="0"/>
              <w:bidi w:val="0"/>
              <w:spacing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咨</w:t>
            </w:r>
          </w:p>
          <w:p w14:paraId="26AAA262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询</w:t>
            </w:r>
          </w:p>
          <w:p w14:paraId="0ED8EA1E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6942B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23A9E0FF">
            <w:pPr>
              <w:autoSpaceDE w:val="0"/>
              <w:autoSpaceDN w:val="0"/>
              <w:bidi w:val="0"/>
              <w:spacing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手</w:t>
            </w:r>
          </w:p>
          <w:p w14:paraId="0EC9623C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续</w:t>
            </w:r>
          </w:p>
          <w:p w14:paraId="0D8D0E8D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C367D">
            <w:pPr>
              <w:autoSpaceDE w:val="0"/>
              <w:autoSpaceDN w:val="0"/>
              <w:spacing w:beforeAutospacing="0" w:afterAutospacing="0" w:line="378" w:lineRule="exact"/>
              <w:jc w:val="left"/>
              <w:rPr>
                <w:rFonts w:hint="eastAsia"/>
              </w:rPr>
            </w:pPr>
          </w:p>
          <w:p w14:paraId="109778EA">
            <w:pPr>
              <w:autoSpaceDE w:val="0"/>
              <w:autoSpaceDN w:val="0"/>
              <w:bidi w:val="0"/>
              <w:spacing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水</w:t>
            </w:r>
          </w:p>
          <w:p w14:paraId="444BE430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43286E">
            <w:pPr>
              <w:autoSpaceDE w:val="0"/>
              <w:autoSpaceDN w:val="0"/>
              <w:spacing w:beforeAutospacing="0" w:afterAutospacing="0" w:line="378" w:lineRule="exact"/>
              <w:jc w:val="left"/>
              <w:rPr>
                <w:rFonts w:hint="eastAsia"/>
              </w:rPr>
            </w:pPr>
          </w:p>
          <w:p w14:paraId="640C6097">
            <w:pPr>
              <w:autoSpaceDE w:val="0"/>
              <w:autoSpaceDN w:val="0"/>
              <w:bidi w:val="0"/>
              <w:spacing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电</w:t>
            </w:r>
          </w:p>
          <w:p w14:paraId="084AE648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1CB3F2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30B43C92">
            <w:pPr>
              <w:autoSpaceDE w:val="0"/>
              <w:autoSpaceDN w:val="0"/>
              <w:bidi w:val="0"/>
              <w:spacing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邮</w:t>
            </w:r>
          </w:p>
          <w:p w14:paraId="100972C8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电</w:t>
            </w:r>
          </w:p>
          <w:p w14:paraId="6B74D630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54D96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7D71AE5C">
            <w:pPr>
              <w:autoSpaceDE w:val="0"/>
              <w:autoSpaceDN w:val="0"/>
              <w:bidi w:val="0"/>
              <w:spacing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取</w:t>
            </w:r>
          </w:p>
          <w:p w14:paraId="68BACE5C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暖</w:t>
            </w:r>
          </w:p>
          <w:p w14:paraId="07ABD59D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A563B2">
            <w:pPr>
              <w:autoSpaceDE w:val="0"/>
              <w:autoSpaceDN w:val="0"/>
              <w:bidi w:val="0"/>
              <w:spacing w:before="2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物</w:t>
            </w:r>
          </w:p>
          <w:p w14:paraId="4DE21700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业</w:t>
            </w:r>
          </w:p>
          <w:p w14:paraId="19142846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管</w:t>
            </w:r>
          </w:p>
          <w:p w14:paraId="3AE903C2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理</w:t>
            </w:r>
          </w:p>
          <w:p w14:paraId="00AA41C1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F2D836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400B4880">
            <w:pPr>
              <w:autoSpaceDE w:val="0"/>
              <w:autoSpaceDN w:val="0"/>
              <w:bidi w:val="0"/>
              <w:spacing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差</w:t>
            </w:r>
          </w:p>
          <w:p w14:paraId="795A05B1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旅</w:t>
            </w:r>
          </w:p>
          <w:p w14:paraId="4E068FA2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7751A">
            <w:pPr>
              <w:autoSpaceDE w:val="0"/>
              <w:autoSpaceDN w:val="0"/>
              <w:spacing w:beforeAutospacing="0" w:afterAutospacing="0" w:line="277" w:lineRule="exact"/>
              <w:jc w:val="left"/>
              <w:rPr>
                <w:rFonts w:hint="eastAsia"/>
              </w:rPr>
            </w:pPr>
          </w:p>
          <w:p w14:paraId="449096DC">
            <w:pPr>
              <w:autoSpaceDE w:val="0"/>
              <w:autoSpaceDN w:val="0"/>
              <w:bidi w:val="0"/>
              <w:spacing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公</w:t>
            </w:r>
          </w:p>
          <w:p w14:paraId="411A6652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国</w:t>
            </w:r>
          </w:p>
          <w:p w14:paraId="066B9F92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)</w:t>
            </w:r>
          </w:p>
          <w:p w14:paraId="7BD1A3DF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1E4CC8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4863D157">
            <w:pPr>
              <w:autoSpaceDE w:val="0"/>
              <w:autoSpaceDN w:val="0"/>
              <w:bidi w:val="0"/>
              <w:spacing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修</w:t>
            </w:r>
          </w:p>
          <w:p w14:paraId="5F30A12C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(护)</w:t>
            </w:r>
          </w:p>
          <w:p w14:paraId="5970D8BC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37BF34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1D216FF1">
            <w:pPr>
              <w:autoSpaceDE w:val="0"/>
              <w:autoSpaceDN w:val="0"/>
              <w:bidi w:val="0"/>
              <w:spacing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租</w:t>
            </w:r>
          </w:p>
          <w:p w14:paraId="70F4EBAF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赁</w:t>
            </w:r>
          </w:p>
          <w:p w14:paraId="0DB5C4B5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30D65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3E1C4752">
            <w:pPr>
              <w:autoSpaceDE w:val="0"/>
              <w:autoSpaceDN w:val="0"/>
              <w:bidi w:val="0"/>
              <w:spacing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会</w:t>
            </w:r>
          </w:p>
          <w:p w14:paraId="4DA81D93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议</w:t>
            </w:r>
          </w:p>
          <w:p w14:paraId="10FF20D7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37E50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14C6B871">
            <w:pPr>
              <w:autoSpaceDE w:val="0"/>
              <w:autoSpaceDN w:val="0"/>
              <w:bidi w:val="0"/>
              <w:spacing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培</w:t>
            </w:r>
          </w:p>
          <w:p w14:paraId="1A413920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训</w:t>
            </w:r>
          </w:p>
          <w:p w14:paraId="2B73A7AB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8B4EF">
            <w:pPr>
              <w:autoSpaceDE w:val="0"/>
              <w:autoSpaceDN w:val="0"/>
              <w:bidi w:val="0"/>
              <w:spacing w:before="2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公</w:t>
            </w:r>
          </w:p>
          <w:p w14:paraId="24E504EA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务</w:t>
            </w:r>
          </w:p>
          <w:p w14:paraId="777D88A3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接</w:t>
            </w:r>
          </w:p>
          <w:p w14:paraId="5A10DD42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待</w:t>
            </w:r>
          </w:p>
          <w:p w14:paraId="5B7D449E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2734F">
            <w:pPr>
              <w:autoSpaceDE w:val="0"/>
              <w:autoSpaceDN w:val="0"/>
              <w:bidi w:val="0"/>
              <w:spacing w:before="222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专</w:t>
            </w:r>
          </w:p>
          <w:p w14:paraId="1A18F8C9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用</w:t>
            </w:r>
          </w:p>
          <w:p w14:paraId="369CD310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材</w:t>
            </w:r>
          </w:p>
          <w:p w14:paraId="7376EA4B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料</w:t>
            </w:r>
          </w:p>
          <w:p w14:paraId="1E7508C8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DFFDD">
            <w:pPr>
              <w:autoSpaceDE w:val="0"/>
              <w:autoSpaceDN w:val="0"/>
              <w:bidi w:val="0"/>
              <w:spacing w:before="2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被</w:t>
            </w:r>
          </w:p>
          <w:p w14:paraId="7DA347DF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装</w:t>
            </w:r>
          </w:p>
          <w:p w14:paraId="34A96679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购</w:t>
            </w:r>
          </w:p>
          <w:p w14:paraId="5EAEC30C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置</w:t>
            </w:r>
          </w:p>
          <w:p w14:paraId="4F02551D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6059DE">
            <w:pPr>
              <w:autoSpaceDE w:val="0"/>
              <w:autoSpaceDN w:val="0"/>
              <w:bidi w:val="0"/>
              <w:spacing w:before="2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专</w:t>
            </w:r>
          </w:p>
          <w:p w14:paraId="7CA16E7A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用</w:t>
            </w:r>
          </w:p>
          <w:p w14:paraId="66EB46CC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燃</w:t>
            </w:r>
          </w:p>
          <w:p w14:paraId="67B454A3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料</w:t>
            </w:r>
          </w:p>
          <w:p w14:paraId="2A338718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360281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40447022">
            <w:pPr>
              <w:autoSpaceDE w:val="0"/>
              <w:autoSpaceDN w:val="0"/>
              <w:bidi w:val="0"/>
              <w:spacing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劳</w:t>
            </w:r>
          </w:p>
          <w:p w14:paraId="70374F49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务</w:t>
            </w:r>
          </w:p>
          <w:p w14:paraId="66D922A4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FEAE74">
            <w:pPr>
              <w:autoSpaceDE w:val="0"/>
              <w:autoSpaceDN w:val="0"/>
              <w:bidi w:val="0"/>
              <w:spacing w:before="222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委</w:t>
            </w:r>
          </w:p>
          <w:p w14:paraId="5AB753D8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托</w:t>
            </w:r>
          </w:p>
          <w:p w14:paraId="301E8DF5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业</w:t>
            </w:r>
          </w:p>
          <w:p w14:paraId="7D8EFD2A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务</w:t>
            </w:r>
          </w:p>
          <w:p w14:paraId="5E64F452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EC2BF">
            <w:pPr>
              <w:autoSpaceDE w:val="0"/>
              <w:autoSpaceDN w:val="0"/>
              <w:spacing w:beforeAutospacing="0" w:afterAutospacing="0" w:line="277" w:lineRule="exact"/>
              <w:jc w:val="left"/>
              <w:rPr>
                <w:rFonts w:hint="eastAsia"/>
              </w:rPr>
            </w:pPr>
          </w:p>
          <w:p w14:paraId="55A99873">
            <w:pPr>
              <w:autoSpaceDE w:val="0"/>
              <w:autoSpaceDN w:val="0"/>
              <w:bidi w:val="0"/>
              <w:spacing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工</w:t>
            </w:r>
          </w:p>
          <w:p w14:paraId="6586BA17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会</w:t>
            </w:r>
          </w:p>
          <w:p w14:paraId="441B618D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经</w:t>
            </w:r>
          </w:p>
          <w:p w14:paraId="798B1378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D3AB14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74B4B7D3">
            <w:pPr>
              <w:autoSpaceDE w:val="0"/>
              <w:autoSpaceDN w:val="0"/>
              <w:bidi w:val="0"/>
              <w:spacing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福</w:t>
            </w:r>
          </w:p>
          <w:p w14:paraId="3812D728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利</w:t>
            </w:r>
          </w:p>
          <w:p w14:paraId="04041D58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17D7A">
            <w:pPr>
              <w:autoSpaceDE w:val="0"/>
              <w:autoSpaceDN w:val="0"/>
              <w:bidi w:val="0"/>
              <w:spacing w:before="18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公</w:t>
            </w:r>
          </w:p>
          <w:p w14:paraId="14793FE2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务</w:t>
            </w:r>
          </w:p>
          <w:p w14:paraId="4B035FE4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用</w:t>
            </w:r>
          </w:p>
          <w:p w14:paraId="44C9344D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车</w:t>
            </w:r>
          </w:p>
          <w:p w14:paraId="3331D304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运</w:t>
            </w:r>
          </w:p>
          <w:p w14:paraId="642F20B5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行</w:t>
            </w:r>
          </w:p>
          <w:p w14:paraId="5DC124B4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维</w:t>
            </w:r>
          </w:p>
          <w:p w14:paraId="6BDA3270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护</w:t>
            </w:r>
          </w:p>
          <w:p w14:paraId="7B08A7CE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EF72F">
            <w:pPr>
              <w:autoSpaceDE w:val="0"/>
              <w:autoSpaceDN w:val="0"/>
              <w:bidi w:val="0"/>
              <w:spacing w:before="17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其</w:t>
            </w:r>
          </w:p>
          <w:p w14:paraId="24F7DA16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他</w:t>
            </w:r>
          </w:p>
          <w:p w14:paraId="106B29A4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交</w:t>
            </w:r>
          </w:p>
          <w:p w14:paraId="793D67B0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通</w:t>
            </w:r>
          </w:p>
          <w:p w14:paraId="19430AC1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  <w:p w14:paraId="1672FFDC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用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2AB3E9">
            <w:pPr>
              <w:autoSpaceDE w:val="0"/>
              <w:autoSpaceDN w:val="0"/>
              <w:bidi w:val="0"/>
              <w:spacing w:before="121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税</w:t>
            </w:r>
          </w:p>
          <w:p w14:paraId="12C152C2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金</w:t>
            </w:r>
          </w:p>
          <w:p w14:paraId="56E49CFC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及</w:t>
            </w:r>
          </w:p>
          <w:p w14:paraId="118F641B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附</w:t>
            </w:r>
          </w:p>
          <w:p w14:paraId="4B37C35C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加</w:t>
            </w:r>
          </w:p>
          <w:p w14:paraId="39991ACF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费</w:t>
            </w:r>
          </w:p>
          <w:p w14:paraId="2F7AB829">
            <w:pPr>
              <w:autoSpaceDE w:val="0"/>
              <w:autoSpaceDN w:val="0"/>
              <w:bidi w:val="0"/>
              <w:spacing w:before="27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用</w:t>
            </w:r>
          </w:p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F2468">
            <w:pPr>
              <w:autoSpaceDE w:val="0"/>
              <w:autoSpaceDN w:val="0"/>
              <w:bidi w:val="0"/>
              <w:spacing w:before="18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其</w:t>
            </w:r>
          </w:p>
          <w:p w14:paraId="2AAC7B89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他</w:t>
            </w:r>
          </w:p>
          <w:p w14:paraId="01CE6FF5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商</w:t>
            </w:r>
          </w:p>
          <w:p w14:paraId="4EB55C12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品</w:t>
            </w:r>
          </w:p>
          <w:p w14:paraId="2E4E4768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和</w:t>
            </w:r>
          </w:p>
          <w:p w14:paraId="5B4C4A6A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服</w:t>
            </w:r>
          </w:p>
          <w:p w14:paraId="4E275C89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务</w:t>
            </w:r>
          </w:p>
          <w:p w14:paraId="088B7F22">
            <w:pPr>
              <w:autoSpaceDE w:val="0"/>
              <w:autoSpaceDN w:val="0"/>
              <w:bidi w:val="0"/>
              <w:spacing w:before="29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支</w:t>
            </w:r>
          </w:p>
          <w:p w14:paraId="70BF7E53">
            <w:pPr>
              <w:autoSpaceDE w:val="0"/>
              <w:autoSpaceDN w:val="0"/>
              <w:bidi w:val="0"/>
              <w:spacing w:before="22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出</w:t>
            </w:r>
          </w:p>
        </w:tc>
      </w:tr>
      <w:tr w14:paraId="6C5AA3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2DA2F9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D2D1D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8681E5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3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C05C4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4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A79596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5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A111C5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6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839F6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7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79683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8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D92B3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9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AC7C4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10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A003D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11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806401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12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92407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13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A502FD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14</w:t>
            </w:r>
          </w:p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8D81F5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15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2DB4D8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16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8E076C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17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216ED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18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A32630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19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9C8BC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20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53A61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21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11B038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22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F6CE6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23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FEF02A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24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C9B4F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25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A6CBC8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26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DAA43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27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085298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28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9F453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29</w:t>
            </w:r>
          </w:p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D4E02">
            <w:pPr>
              <w:autoSpaceDE w:val="0"/>
              <w:autoSpaceDN w:val="0"/>
              <w:bidi w:val="0"/>
              <w:spacing w:before="75" w:beforeAutospacing="0" w:afterAutospacing="0" w:line="79" w:lineRule="exact"/>
              <w:ind w:left="1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30</w:t>
            </w:r>
          </w:p>
        </w:tc>
      </w:tr>
      <w:tr w14:paraId="160D58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199B9"/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A92DD"/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0464C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32.25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64DC30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8.76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2C9B0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0.54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3ABD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0E5E88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6AE7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7F78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90D8FD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E36218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5DBF21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E49A37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0.60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6020D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CE22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6B25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E07A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63AAA8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7C9101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2BE832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C22897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365331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19F2B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0.68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2ECDE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DE1B6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2.31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20769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1.78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97A24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9.56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C43D0F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7.36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808EF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BC0B6D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0.66</w:t>
            </w:r>
          </w:p>
        </w:tc>
      </w:tr>
      <w:tr w14:paraId="3495A9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6C332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07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A5E327">
            <w:pPr>
              <w:autoSpaceDE w:val="0"/>
              <w:autoSpaceDN w:val="0"/>
              <w:bidi w:val="0"/>
              <w:spacing w:before="73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政法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科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9E822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32.25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2F7F2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8.76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3899C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0.54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F8FCD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FF4FE5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9557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BAFFD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C3DD7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D795CB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E901F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B13E9D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0.60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65DCF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0146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2754A1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56E5D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02131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2BE6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FD8F1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BA2C4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8B432F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20DFA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0.68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45FD36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8A5EB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2.31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CA058D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1.78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3DF50B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9.56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DFA2D8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7.36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326C3D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AB1BEA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0.66</w:t>
            </w:r>
          </w:p>
        </w:tc>
      </w:tr>
      <w:tr w14:paraId="6CDBBE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58B66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021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8E3F9">
            <w:pPr>
              <w:autoSpaceDE w:val="0"/>
              <w:autoSpaceDN w:val="0"/>
              <w:bidi w:val="0"/>
              <w:spacing w:before="16" w:beforeAutospacing="0" w:afterAutospacing="0" w:line="7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8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干</w:t>
            </w:r>
          </w:p>
          <w:p w14:paraId="45DD1091">
            <w:pPr>
              <w:autoSpaceDE w:val="0"/>
              <w:autoSpaceDN w:val="0"/>
              <w:bidi w:val="0"/>
              <w:spacing w:before="24" w:beforeAutospacing="0" w:afterAutospacing="0" w:line="7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局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8B0753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32.25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E5160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8.76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7BA03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0.54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BFCC0D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FA69C1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0DC5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C846B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93B312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93D0A1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0C1089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D30F71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0.60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3F0C49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FB91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5FB69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8638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59C86E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34C5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F533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B894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DFF60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DF6E60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0.68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D74451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7276A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2.31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234DE9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1.78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E5521F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9.56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0489F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7.36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E7F52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C1B6A">
            <w:pPr>
              <w:autoSpaceDE w:val="0"/>
              <w:autoSpaceDN w:val="0"/>
              <w:bidi w:val="0"/>
              <w:spacing w:before="68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0.66</w:t>
            </w:r>
          </w:p>
        </w:tc>
      </w:tr>
      <w:tr w14:paraId="089F36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F3124D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021001</w:t>
            </w:r>
            <w:r>
              <w:rPr>
                <w:rFonts w:ascii="Calibri" w:hAnsi="Calibri" w:eastAsia="Calibri" w:cs="Calibri"/>
                <w:bCs/>
                <w:color w:val="000000"/>
                <w:w w:val="4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D402C">
            <w:pPr>
              <w:autoSpaceDE w:val="0"/>
              <w:autoSpaceDN w:val="0"/>
              <w:bidi w:val="0"/>
              <w:spacing w:beforeAutospacing="0" w:afterAutospacing="0" w:line="99" w:lineRule="exact"/>
              <w:ind w:left="111" w:right="155" w:firstLine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共产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员会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本级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0D6B4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19.79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4DC60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4.68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87553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3D717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C8B87E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20AC5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214B2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1F958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67F7F0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306FD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2AF6B"/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62A1D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6B9A6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6D9AA1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EC951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6D360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1CE9C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F64D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F58CE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5D019F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35C33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FDEC3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35764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0.63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C247F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0.70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F91FDC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9.56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FCE4F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3.94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70E385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D199C">
            <w:pPr>
              <w:autoSpaceDE w:val="0"/>
              <w:autoSpaceDN w:val="0"/>
              <w:bidi w:val="0"/>
              <w:spacing w:before="114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0.29</w:t>
            </w:r>
          </w:p>
        </w:tc>
      </w:tr>
      <w:tr w14:paraId="7056A0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4A1FD">
            <w:pPr>
              <w:autoSpaceDE w:val="0"/>
              <w:autoSpaceDN w:val="0"/>
              <w:bidi w:val="0"/>
              <w:spacing w:before="121" w:beforeAutospacing="0" w:afterAutospacing="0" w:line="106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2010301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2DEE2">
            <w:pPr>
              <w:autoSpaceDE w:val="0"/>
              <w:autoSpaceDN w:val="0"/>
              <w:bidi w:val="0"/>
              <w:spacing w:before="77" w:beforeAutospacing="0" w:afterAutospacing="0" w:line="7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运行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4258B5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19.79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897ED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4.68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AD96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83591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7541B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50EF2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B4C58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BF0C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C77E1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5E068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66852C"/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B0536D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0B5A33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AD8A3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268B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535B7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9384E1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2EC5C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CA4C5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DD753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1890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7F98AD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BF84A0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0.63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20F8F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0.70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67597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9.56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3CEB5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3.94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CBBD3C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CCDD68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0.29</w:t>
            </w:r>
          </w:p>
        </w:tc>
      </w:tr>
      <w:tr w14:paraId="5B2479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075605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021002</w:t>
            </w:r>
            <w:r>
              <w:rPr>
                <w:rFonts w:ascii="Calibri" w:hAnsi="Calibri" w:eastAsia="Calibri" w:cs="Calibri"/>
                <w:bCs/>
                <w:color w:val="000000"/>
                <w:w w:val="4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D11ACC">
            <w:pPr>
              <w:autoSpaceDE w:val="0"/>
              <w:autoSpaceDN w:val="0"/>
              <w:bidi w:val="0"/>
              <w:spacing w:beforeAutospacing="0" w:afterAutospacing="0" w:line="99" w:lineRule="exact"/>
              <w:ind w:left="111" w:right="155" w:firstLine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市黄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所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53F57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8.26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4FD35E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3.00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4F4127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0.54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1612B1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92920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466C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DF707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E1AE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B4391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89328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E047A9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0.30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ED3E8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8C3A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645F4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138CC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D1F591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C54E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D59B2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FE64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1E077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DBEA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4C70F6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DF319A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0.84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B008C8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0.71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3B2630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11B89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2.64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D007E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732305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0.23</w:t>
            </w:r>
          </w:p>
        </w:tc>
      </w:tr>
      <w:tr w14:paraId="053D87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AAE2B6">
            <w:pPr>
              <w:autoSpaceDE w:val="0"/>
              <w:autoSpaceDN w:val="0"/>
              <w:bidi w:val="0"/>
              <w:spacing w:before="120" w:beforeAutospacing="0" w:afterAutospacing="0" w:line="10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2013150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EDC4BC">
            <w:pPr>
              <w:autoSpaceDE w:val="0"/>
              <w:autoSpaceDN w:val="0"/>
              <w:bidi w:val="0"/>
              <w:spacing w:before="73" w:beforeAutospacing="0" w:afterAutospacing="0" w:line="7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运行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DC1C6A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8.26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D4706F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3.00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939EC1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0.54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2FA6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2D059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3C18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99C15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321B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764FE5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2C9AFA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963FCF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0.30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F6192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61899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FFBF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B2D0A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30AD96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E0A6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768563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FC4F2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55222A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A74D8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BEFABE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7309AA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0.84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377F4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0.71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570CF5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E17C59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2.64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6A39EA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0EB07">
            <w:pPr>
              <w:autoSpaceDE w:val="0"/>
              <w:autoSpaceDN w:val="0"/>
              <w:bidi w:val="0"/>
              <w:spacing w:before="69" w:beforeAutospacing="0" w:afterAutospacing="0" w:line="106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0.23</w:t>
            </w:r>
          </w:p>
        </w:tc>
      </w:tr>
      <w:tr w14:paraId="204696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67C41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021003</w:t>
            </w:r>
            <w:r>
              <w:rPr>
                <w:rFonts w:ascii="Calibri" w:hAnsi="Calibri" w:eastAsia="Calibri" w:cs="Calibri"/>
                <w:bCs/>
                <w:color w:val="000000"/>
                <w:w w:val="4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680876">
            <w:pPr>
              <w:autoSpaceDE w:val="0"/>
              <w:autoSpaceDN w:val="0"/>
              <w:bidi w:val="0"/>
              <w:spacing w:beforeAutospacing="0" w:afterAutospacing="0" w:line="100" w:lineRule="exact"/>
              <w:ind w:left="111" w:right="155" w:firstLine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市黄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心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F62C9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2.26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F3756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0.27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326A3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B763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DF206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B4CB65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45288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8488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D601A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9AD951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15D2C"/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16E3B6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6B396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99B92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2B59D0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A32C9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2A6F6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745D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5284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3E7D8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C7E941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0.68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1EF9D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762975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0.21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76CB6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0.21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3C2A83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213E35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0.78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763637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154F44">
            <w:pPr>
              <w:autoSpaceDE w:val="0"/>
              <w:autoSpaceDN w:val="0"/>
              <w:bidi w:val="0"/>
              <w:spacing w:before="70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0.11</w:t>
            </w:r>
          </w:p>
        </w:tc>
      </w:tr>
      <w:tr w14:paraId="7EE492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9E45D1">
            <w:pPr>
              <w:autoSpaceDE w:val="0"/>
              <w:autoSpaceDN w:val="0"/>
              <w:bidi w:val="0"/>
              <w:spacing w:before="121" w:beforeAutospacing="0" w:afterAutospacing="0" w:line="10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2013150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C460CB">
            <w:pPr>
              <w:autoSpaceDE w:val="0"/>
              <w:autoSpaceDN w:val="0"/>
              <w:bidi w:val="0"/>
              <w:spacing w:before="76" w:beforeAutospacing="0" w:afterAutospacing="0" w:line="7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运行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B3A62A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2.26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28F5F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0.27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F95A4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C479A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EBE3B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B099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7684D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AF80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42A0D3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C1310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2812F5"/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AC3A49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CFF4C7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E08F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D346B3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E570A7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2076E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E396E9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A086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81A94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5FCEFA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0.68</w:t>
            </w:r>
          </w:p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CCFF58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8DDB2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0.21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AA0C74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0.21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314EB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EBE24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0.78</w:t>
            </w:r>
          </w:p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CB2566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6E291B">
            <w:pPr>
              <w:autoSpaceDE w:val="0"/>
              <w:autoSpaceDN w:val="0"/>
              <w:bidi w:val="0"/>
              <w:spacing w:before="70" w:beforeAutospacing="0" w:afterAutospacing="0" w:line="106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0.11</w:t>
            </w:r>
          </w:p>
        </w:tc>
      </w:tr>
      <w:tr w14:paraId="0D5476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1886B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021004</w:t>
            </w:r>
            <w:r>
              <w:rPr>
                <w:rFonts w:ascii="Calibri" w:hAnsi="Calibri" w:eastAsia="Calibri" w:cs="Calibri"/>
                <w:bCs/>
                <w:color w:val="000000"/>
                <w:w w:val="4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5154E0">
            <w:pPr>
              <w:autoSpaceDE w:val="0"/>
              <w:autoSpaceDN w:val="0"/>
              <w:bidi w:val="0"/>
              <w:spacing w:beforeAutospacing="0" w:afterAutospacing="0" w:line="100" w:lineRule="exact"/>
              <w:ind w:left="111" w:right="155" w:firstLine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市黄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8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秘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处</w:t>
            </w:r>
          </w:p>
        </w:tc>
        <w:tc>
          <w:tcPr>
            <w:tcW w:w="3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657ACF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1.93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094855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0.81</w:t>
            </w:r>
          </w:p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06F9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150AC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374B3F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058EF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9D8D1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7F0D6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47EF12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845D9"/>
        </w:tc>
        <w:tc>
          <w:tcPr>
            <w:tcW w:w="3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E755E8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0.30</w:t>
            </w:r>
          </w:p>
        </w:tc>
        <w:tc>
          <w:tcPr>
            <w:tcW w:w="3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021FB"/>
        </w:tc>
        <w:tc>
          <w:tcPr>
            <w:tcW w:w="3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0022A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FCD78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F4ED4B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AA960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4C0C8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54B37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B29C2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1607D5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325A3E"/>
        </w:tc>
        <w:tc>
          <w:tcPr>
            <w:tcW w:w="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45C45E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0AF7A4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0.63</w:t>
            </w:r>
          </w:p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48ECB1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0.17</w:t>
            </w:r>
          </w:p>
        </w:tc>
        <w:tc>
          <w:tcPr>
            <w:tcW w:w="3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0ED5A5"/>
        </w:tc>
        <w:tc>
          <w:tcPr>
            <w:tcW w:w="3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A03AA2"/>
        </w:tc>
        <w:tc>
          <w:tcPr>
            <w:tcW w:w="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8E4B5"/>
        </w:tc>
        <w:tc>
          <w:tcPr>
            <w:tcW w:w="3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42308">
            <w:pPr>
              <w:autoSpaceDE w:val="0"/>
              <w:autoSpaceDN w:val="0"/>
              <w:bidi w:val="0"/>
              <w:spacing w:before="71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0.02</w:t>
            </w:r>
          </w:p>
        </w:tc>
      </w:tr>
      <w:tr w14:paraId="780405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BF996">
            <w:pPr>
              <w:autoSpaceDE w:val="0"/>
              <w:autoSpaceDN w:val="0"/>
              <w:bidi w:val="0"/>
              <w:spacing w:before="121" w:beforeAutospacing="0" w:afterAutospacing="0" w:line="106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2013150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8"/>
              </w:rPr>
              <w:t xml:space="preserve"> </w:t>
            </w:r>
          </w:p>
        </w:tc>
        <w:tc>
          <w:tcPr>
            <w:tcW w:w="10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92BD4">
            <w:pPr>
              <w:autoSpaceDE w:val="0"/>
              <w:autoSpaceDN w:val="0"/>
              <w:bidi w:val="0"/>
              <w:spacing w:before="77" w:beforeAutospacing="0" w:afterAutospacing="0" w:line="7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8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8"/>
              </w:rPr>
              <w:t>运行</w:t>
            </w:r>
          </w:p>
        </w:tc>
        <w:tc>
          <w:tcPr>
            <w:tcW w:w="3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EED0AF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1.93</w:t>
            </w:r>
          </w:p>
        </w:tc>
        <w:tc>
          <w:tcPr>
            <w:tcW w:w="3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64C87A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0.81</w:t>
            </w:r>
          </w:p>
        </w:tc>
        <w:tc>
          <w:tcPr>
            <w:tcW w:w="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14384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0A931D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3331A8"/>
        </w:tc>
        <w:tc>
          <w:tcPr>
            <w:tcW w:w="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7F0A3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BAC62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150AE5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7CC273"/>
        </w:tc>
        <w:tc>
          <w:tcPr>
            <w:tcW w:w="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9A633"/>
        </w:tc>
        <w:tc>
          <w:tcPr>
            <w:tcW w:w="3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DA8D5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0.30</w:t>
            </w:r>
          </w:p>
        </w:tc>
        <w:tc>
          <w:tcPr>
            <w:tcW w:w="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8680F"/>
        </w:tc>
        <w:tc>
          <w:tcPr>
            <w:tcW w:w="3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8BDD7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A590A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DE336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7DEC89"/>
        </w:tc>
        <w:tc>
          <w:tcPr>
            <w:tcW w:w="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0FCC11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A2A627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01EEB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355C08"/>
        </w:tc>
        <w:tc>
          <w:tcPr>
            <w:tcW w:w="3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ADAD0"/>
        </w:tc>
        <w:tc>
          <w:tcPr>
            <w:tcW w:w="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DE3D7"/>
        </w:tc>
        <w:tc>
          <w:tcPr>
            <w:tcW w:w="3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143F2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0.63</w:t>
            </w:r>
          </w:p>
        </w:tc>
        <w:tc>
          <w:tcPr>
            <w:tcW w:w="3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C58FE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0.17</w:t>
            </w:r>
          </w:p>
        </w:tc>
        <w:tc>
          <w:tcPr>
            <w:tcW w:w="3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7955E1"/>
        </w:tc>
        <w:tc>
          <w:tcPr>
            <w:tcW w:w="3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1A4A95"/>
        </w:tc>
        <w:tc>
          <w:tcPr>
            <w:tcW w:w="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8768CD"/>
        </w:tc>
        <w:tc>
          <w:tcPr>
            <w:tcW w:w="3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81CCA">
            <w:pPr>
              <w:autoSpaceDE w:val="0"/>
              <w:autoSpaceDN w:val="0"/>
              <w:bidi w:val="0"/>
              <w:spacing w:before="69" w:beforeAutospacing="0" w:afterAutospacing="0" w:line="105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8"/>
              </w:rPr>
              <w:t>0.02</w:t>
            </w:r>
          </w:p>
        </w:tc>
      </w:tr>
    </w:tbl>
    <w:p w14:paraId="484AC19C">
      <w:pPr>
        <w:spacing w:beforeAutospacing="0" w:afterAutospacing="0" w:line="14" w:lineRule="exact"/>
        <w:jc w:val="center"/>
        <w:sectPr>
          <w:type w:val="continuous"/>
          <w:pgSz w:w="11920" w:h="16840"/>
          <w:pgMar w:top="990" w:right="229" w:bottom="992" w:left="733" w:header="851" w:footer="992" w:gutter="0"/>
          <w:cols w:space="720" w:num="1"/>
        </w:sectPr>
      </w:pPr>
    </w:p>
    <w:p w14:paraId="36A86F2F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31" w:name="_bookmark31"/>
      <w:bookmarkEnd w:id="31"/>
    </w:p>
    <w:p w14:paraId="0007F8E1">
      <w:pPr>
        <w:autoSpaceDE w:val="0"/>
        <w:autoSpaceDN w:val="0"/>
        <w:spacing w:beforeAutospacing="0" w:afterAutospacing="0" w:line="766" w:lineRule="exact"/>
        <w:jc w:val="left"/>
        <w:rPr>
          <w:rFonts w:hint="eastAsia"/>
        </w:rPr>
      </w:pPr>
    </w:p>
    <w:p w14:paraId="628693F2">
      <w:pPr>
        <w:autoSpaceDE w:val="0"/>
        <w:autoSpaceDN w:val="0"/>
        <w:bidi w:val="0"/>
        <w:spacing w:beforeAutospacing="0" w:afterAutospacing="0" w:line="122" w:lineRule="exact"/>
        <w:ind w:left="3397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人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员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类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项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目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5"/>
          <w:kern w:val="0"/>
          <w:sz w:val="12"/>
        </w:rPr>
        <w:t>表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—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86"/>
          <w:kern w:val="0"/>
          <w:sz w:val="12"/>
        </w:rPr>
        <w:t>对</w:t>
      </w:r>
      <w:r>
        <w:rPr>
          <w:rFonts w:ascii="黑体" w:hAnsi="黑体" w:eastAsia="黑体" w:cs="黑体"/>
          <w:b/>
          <w:bCs/>
          <w:color w:val="000000"/>
          <w:w w:val="16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2"/>
        </w:rPr>
        <w:t>个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人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74"/>
          <w:kern w:val="0"/>
          <w:sz w:val="12"/>
        </w:rPr>
        <w:t>和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家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庭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的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4"/>
          <w:kern w:val="0"/>
          <w:sz w:val="12"/>
        </w:rPr>
        <w:t>补</w:t>
      </w:r>
      <w:r>
        <w:rPr>
          <w:rFonts w:ascii="黑体" w:hAnsi="黑体" w:eastAsia="黑体" w:cs="黑体"/>
          <w:b/>
          <w:bCs/>
          <w:color w:val="000000"/>
          <w:w w:val="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6"/>
          <w:kern w:val="0"/>
          <w:sz w:val="12"/>
        </w:rPr>
        <w:t>助</w:t>
      </w:r>
    </w:p>
    <w:p w14:paraId="1B5730C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2D744401">
      <w:pPr>
        <w:autoSpaceDE w:val="0"/>
        <w:autoSpaceDN w:val="0"/>
        <w:bidi w:val="0"/>
        <w:spacing w:before="207" w:beforeAutospacing="0" w:afterAutospacing="0" w:line="12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10-2</w:t>
      </w:r>
      <w:r>
        <w:rPr>
          <w:rFonts w:ascii="宋体" w:hAnsi="宋体" w:eastAsia="宋体" w:cs="宋体"/>
          <w:bCs/>
          <w:color w:val="000000"/>
          <w:w w:val="50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61230AF8">
      <w:pPr>
        <w:autoSpaceDE w:val="0"/>
        <w:autoSpaceDN w:val="0"/>
        <w:bidi w:val="0"/>
        <w:spacing w:before="207" w:beforeAutospacing="0" w:afterAutospacing="0" w:line="1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单位：万元</w:t>
      </w:r>
    </w:p>
    <w:p w14:paraId="312066B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827" w:space="7425"/>
            <w:col w:w="1202"/>
          </w:cols>
        </w:sectPr>
      </w:pPr>
    </w:p>
    <w:p w14:paraId="5D285971">
      <w:pPr>
        <w:spacing w:beforeAutospacing="0" w:afterAutospacing="0" w:line="14" w:lineRule="exact"/>
        <w:jc w:val="center"/>
      </w:pPr>
    </w:p>
    <w:tbl>
      <w:tblPr>
        <w:tblStyle w:val="2"/>
        <w:tblpPr w:topFromText="2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2"/>
        <w:gridCol w:w="2861"/>
        <w:gridCol w:w="490"/>
        <w:gridCol w:w="336"/>
        <w:gridCol w:w="491"/>
        <w:gridCol w:w="456"/>
        <w:gridCol w:w="337"/>
        <w:gridCol w:w="336"/>
        <w:gridCol w:w="336"/>
        <w:gridCol w:w="491"/>
        <w:gridCol w:w="336"/>
        <w:gridCol w:w="336"/>
        <w:gridCol w:w="336"/>
        <w:gridCol w:w="823"/>
      </w:tblGrid>
      <w:tr w14:paraId="7E7C1D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AF798">
            <w:pPr>
              <w:autoSpaceDE w:val="0"/>
              <w:autoSpaceDN w:val="0"/>
              <w:spacing w:beforeAutospacing="0" w:afterAutospacing="0" w:line="1057" w:lineRule="exact"/>
              <w:jc w:val="left"/>
              <w:rPr>
                <w:rFonts w:hint="eastAsia"/>
              </w:rPr>
            </w:pPr>
          </w:p>
          <w:p w14:paraId="792B4082">
            <w:pPr>
              <w:autoSpaceDE w:val="0"/>
              <w:autoSpaceDN w:val="0"/>
              <w:bidi w:val="0"/>
              <w:spacing w:beforeAutospacing="0" w:afterAutospacing="0" w:line="120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EFF7FE">
            <w:pPr>
              <w:autoSpaceDE w:val="0"/>
              <w:autoSpaceDN w:val="0"/>
              <w:spacing w:beforeAutospacing="0" w:afterAutospacing="0" w:line="1057" w:lineRule="exact"/>
              <w:jc w:val="left"/>
              <w:rPr>
                <w:rFonts w:hint="eastAsia"/>
              </w:rPr>
            </w:pPr>
          </w:p>
          <w:p w14:paraId="76A77496">
            <w:pPr>
              <w:autoSpaceDE w:val="0"/>
              <w:autoSpaceDN w:val="0"/>
              <w:bidi w:val="0"/>
              <w:spacing w:beforeAutospacing="0" w:afterAutospacing="0" w:line="120" w:lineRule="exact"/>
              <w:ind w:left="8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单位名称（功能科目）</w:t>
            </w:r>
          </w:p>
        </w:tc>
        <w:tc>
          <w:tcPr>
            <w:tcW w:w="5104" w:type="dxa"/>
            <w:gridSpan w:val="1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20FB9">
            <w:pPr>
              <w:autoSpaceDE w:val="0"/>
              <w:autoSpaceDN w:val="0"/>
              <w:bidi w:val="0"/>
              <w:spacing w:before="114" w:beforeAutospacing="0" w:afterAutospacing="0" w:line="120" w:lineRule="exact"/>
              <w:ind w:left="20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对个人和家庭的补助</w:t>
            </w:r>
          </w:p>
        </w:tc>
      </w:tr>
      <w:tr w14:paraId="3AA440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8" w:hRule="exact"/>
        </w:trPr>
        <w:tc>
          <w:tcPr>
            <w:tcW w:w="100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2781F">
            <w:pPr>
              <w:autoSpaceDE w:val="0"/>
              <w:autoSpaceDN w:val="0"/>
              <w:spacing w:beforeAutospacing="0" w:afterAutospacing="0" w:line="1057" w:lineRule="exact"/>
              <w:jc w:val="left"/>
              <w:rPr>
                <w:rFonts w:hint="eastAsia"/>
              </w:rPr>
            </w:pPr>
          </w:p>
          <w:p w14:paraId="5DADDCD8">
            <w:pPr>
              <w:autoSpaceDE w:val="0"/>
              <w:autoSpaceDN w:val="0"/>
              <w:bidi w:val="0"/>
              <w:spacing w:beforeAutospacing="0" w:afterAutospacing="0" w:line="120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功能科目编码</w:t>
            </w:r>
          </w:p>
        </w:tc>
        <w:tc>
          <w:tcPr>
            <w:tcW w:w="286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C99628">
            <w:pPr>
              <w:autoSpaceDE w:val="0"/>
              <w:autoSpaceDN w:val="0"/>
              <w:spacing w:beforeAutospacing="0" w:afterAutospacing="0" w:line="1057" w:lineRule="exact"/>
              <w:jc w:val="left"/>
              <w:rPr>
                <w:rFonts w:hint="eastAsia"/>
              </w:rPr>
            </w:pPr>
          </w:p>
          <w:p w14:paraId="06E05B4B">
            <w:pPr>
              <w:autoSpaceDE w:val="0"/>
              <w:autoSpaceDN w:val="0"/>
              <w:bidi w:val="0"/>
              <w:spacing w:beforeAutospacing="0" w:afterAutospacing="0" w:line="120" w:lineRule="exact"/>
              <w:ind w:left="8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单位名称（功能科目）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58C18">
            <w:pPr>
              <w:autoSpaceDE w:val="0"/>
              <w:autoSpaceDN w:val="0"/>
              <w:spacing w:beforeAutospacing="0" w:afterAutospacing="0" w:line="881" w:lineRule="exact"/>
              <w:jc w:val="left"/>
              <w:rPr>
                <w:rFonts w:hint="eastAsia"/>
              </w:rPr>
            </w:pPr>
          </w:p>
          <w:p w14:paraId="27DE80D2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总计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103F4E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78781B36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离</w:t>
            </w:r>
          </w:p>
          <w:p w14:paraId="65BCBCD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休</w:t>
            </w:r>
          </w:p>
          <w:p w14:paraId="0E5C714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2056F2">
            <w:pPr>
              <w:autoSpaceDE w:val="0"/>
              <w:autoSpaceDN w:val="0"/>
              <w:spacing w:beforeAutospacing="0" w:afterAutospacing="0" w:line="804" w:lineRule="exact"/>
              <w:jc w:val="left"/>
              <w:rPr>
                <w:rFonts w:hint="eastAsia"/>
              </w:rPr>
            </w:pPr>
          </w:p>
          <w:p w14:paraId="0875FA54">
            <w:pPr>
              <w:autoSpaceDE w:val="0"/>
              <w:autoSpaceDN w:val="0"/>
              <w:bidi w:val="0"/>
              <w:spacing w:beforeAutospacing="0" w:afterAutospacing="0" w:line="120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退休</w:t>
            </w:r>
          </w:p>
          <w:p w14:paraId="187025B8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7BB009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4646A491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退职</w:t>
            </w:r>
          </w:p>
          <w:p w14:paraId="6617AEB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(役)</w:t>
            </w:r>
          </w:p>
          <w:p w14:paraId="2D566B1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D6D9F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1CE2DFFB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抚</w:t>
            </w:r>
          </w:p>
          <w:p w14:paraId="29F895B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恤</w:t>
            </w:r>
          </w:p>
          <w:p w14:paraId="39AB501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5CC64E">
            <w:pPr>
              <w:autoSpaceDE w:val="0"/>
              <w:autoSpaceDN w:val="0"/>
              <w:spacing w:beforeAutospacing="0" w:afterAutospacing="0" w:line="648" w:lineRule="exact"/>
              <w:jc w:val="left"/>
              <w:rPr>
                <w:rFonts w:hint="eastAsia"/>
              </w:rPr>
            </w:pPr>
          </w:p>
          <w:p w14:paraId="71F94CCF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生</w:t>
            </w:r>
          </w:p>
          <w:p w14:paraId="023C6088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活</w:t>
            </w:r>
          </w:p>
          <w:p w14:paraId="731818A6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0F1D2433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8591F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321C9B67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救</w:t>
            </w:r>
          </w:p>
          <w:p w14:paraId="541E99F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济</w:t>
            </w:r>
          </w:p>
          <w:p w14:paraId="2D18F8B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97560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0B3C7986">
            <w:pPr>
              <w:autoSpaceDE w:val="0"/>
              <w:autoSpaceDN w:val="0"/>
              <w:bidi w:val="0"/>
              <w:spacing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医疗</w:t>
            </w:r>
          </w:p>
          <w:p w14:paraId="3192BC0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费补</w:t>
            </w:r>
          </w:p>
          <w:p w14:paraId="67C6223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77762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3F734C89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  <w:p w14:paraId="377EEFC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学</w:t>
            </w:r>
          </w:p>
          <w:p w14:paraId="1913CA4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E757B">
            <w:pPr>
              <w:autoSpaceDE w:val="0"/>
              <w:autoSpaceDN w:val="0"/>
              <w:spacing w:beforeAutospacing="0" w:afterAutospacing="0" w:line="725" w:lineRule="exact"/>
              <w:jc w:val="left"/>
              <w:rPr>
                <w:rFonts w:hint="eastAsia"/>
              </w:rPr>
            </w:pPr>
          </w:p>
          <w:p w14:paraId="137AE3DD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奖</w:t>
            </w:r>
          </w:p>
          <w:p w14:paraId="68F330D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励</w:t>
            </w:r>
          </w:p>
          <w:p w14:paraId="5724BCE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4C8EE4">
            <w:pPr>
              <w:autoSpaceDE w:val="0"/>
              <w:autoSpaceDN w:val="0"/>
              <w:spacing w:beforeAutospacing="0" w:afterAutospacing="0" w:line="336" w:lineRule="exact"/>
              <w:jc w:val="left"/>
              <w:rPr>
                <w:rFonts w:hint="eastAsia"/>
              </w:rPr>
            </w:pPr>
          </w:p>
          <w:p w14:paraId="767FEB96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个</w:t>
            </w:r>
          </w:p>
          <w:p w14:paraId="78D16D4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人</w:t>
            </w:r>
          </w:p>
          <w:p w14:paraId="6AD1B48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农</w:t>
            </w:r>
          </w:p>
          <w:p w14:paraId="04C645F6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业</w:t>
            </w:r>
          </w:p>
          <w:p w14:paraId="50F76022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生</w:t>
            </w:r>
          </w:p>
          <w:p w14:paraId="42D8A1F4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00ED4F30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补</w:t>
            </w:r>
          </w:p>
          <w:p w14:paraId="065A0AD3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贴</w:t>
            </w:r>
          </w:p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C0D14">
            <w:pPr>
              <w:autoSpaceDE w:val="0"/>
              <w:autoSpaceDN w:val="0"/>
              <w:spacing w:beforeAutospacing="0" w:afterAutospacing="0" w:line="744" w:lineRule="exact"/>
              <w:jc w:val="left"/>
              <w:rPr>
                <w:rFonts w:hint="eastAsia"/>
              </w:rPr>
            </w:pPr>
          </w:p>
          <w:p w14:paraId="314C613E">
            <w:pPr>
              <w:autoSpaceDE w:val="0"/>
              <w:autoSpaceDN w:val="0"/>
              <w:bidi w:val="0"/>
              <w:spacing w:beforeAutospacing="0" w:afterAutospacing="0" w:line="136" w:lineRule="exact"/>
              <w:ind w:left="111" w:righ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其他对个人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和家庭的补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助</w:t>
            </w:r>
          </w:p>
        </w:tc>
      </w:tr>
      <w:tr w14:paraId="1A191D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0DE81C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4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C19FFA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4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395AEE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2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0EC95F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E6793E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A6B5D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2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B5F14D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A57D32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B9FD7E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17D44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C516E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66E842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21E5A2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E50064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</w:tr>
      <w:tr w14:paraId="6175BF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810FB9"/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A85198">
            <w:pPr>
              <w:autoSpaceDE w:val="0"/>
              <w:autoSpaceDN w:val="0"/>
              <w:bidi w:val="0"/>
              <w:spacing w:before="115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57E756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4897B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8E7FF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54.00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A5F4A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75EE3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A020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193739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63B76F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52BDF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F470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35E6F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80CA7"/>
        </w:tc>
      </w:tr>
      <w:tr w14:paraId="6A3251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86101A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07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6924B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行政政法科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974C7B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B8165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D6F6E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54.00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AB5AC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717B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3D3BA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86EE3D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58AAD7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8E00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CC71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F976C7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5F0EC9"/>
        </w:tc>
      </w:tr>
      <w:tr w14:paraId="3F2D62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61154A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kern w:val="0"/>
                <w:sz w:val="12"/>
              </w:rPr>
              <w:t>021</w:t>
            </w:r>
            <w:r>
              <w:rPr>
                <w:rFonts w:ascii="Calibri" w:hAnsi="Calibri" w:eastAsia="Calibri" w:cs="Calibri"/>
                <w:bCs/>
                <w:color w:val="000000"/>
                <w:w w:val="5"/>
                <w:kern w:val="0"/>
                <w:sz w:val="12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7B629">
            <w:pPr>
              <w:autoSpaceDE w:val="0"/>
              <w:autoSpaceDN w:val="0"/>
              <w:bidi w:val="0"/>
              <w:spacing w:before="115" w:beforeAutospacing="0" w:afterAutospacing="0" w:line="120" w:lineRule="exact"/>
              <w:ind w:left="233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2"/>
                <w:lang w:eastAsia="zh-CN"/>
              </w:rPr>
              <w:t>老干部局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D9FF2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73.43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F006E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421CB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54.00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C559C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9FD1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B672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61BC92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FCFF33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19.43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9707B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AC7FA5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E3E144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67105"/>
        </w:tc>
      </w:tr>
      <w:tr w14:paraId="568725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4E454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021001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DC1A0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中国共产党武汉市黄陂区委员会老干部局本级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157FF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33.80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AA75E5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19C87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13F24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4B230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63A71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05AED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8E719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9.80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2FA7B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3EBF9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CB7111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57D1D"/>
        </w:tc>
      </w:tr>
      <w:tr w14:paraId="6C5EA6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C6C45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4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2010301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228048">
            <w:pPr>
              <w:autoSpaceDE w:val="0"/>
              <w:autoSpaceDN w:val="0"/>
              <w:bidi w:val="0"/>
              <w:spacing w:before="115" w:beforeAutospacing="0" w:afterAutospacing="0" w:line="120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行政运行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F079F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33.80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97382C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870E1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24.00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D336F9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7A0FC8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8AF49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DC4586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6DBCB3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9.80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92C2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52A793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28158B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FD40E"/>
        </w:tc>
      </w:tr>
      <w:tr w14:paraId="638FDF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D9106A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021002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E9648E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武汉市黄陂区休干管理所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20436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27.56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5650F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8AD6E8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BE6326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DB2E5C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70EF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C0FDC4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EAF36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6.56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6EB7B9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1BE366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3DB47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4BE5A"/>
        </w:tc>
      </w:tr>
      <w:tr w14:paraId="29B13D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DD037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4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F512E">
            <w:pPr>
              <w:autoSpaceDE w:val="0"/>
              <w:autoSpaceDN w:val="0"/>
              <w:bidi w:val="0"/>
              <w:spacing w:before="115" w:beforeAutospacing="0" w:afterAutospacing="0" w:line="120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B5B45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27.56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A5348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447BA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21.00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094B50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078F4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BB783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C5337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853E2">
            <w:pPr>
              <w:autoSpaceDE w:val="0"/>
              <w:autoSpaceDN w:val="0"/>
              <w:bidi w:val="0"/>
              <w:spacing w:before="104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6.56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3660EE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E33C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AD0AA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C8229A"/>
        </w:tc>
      </w:tr>
      <w:tr w14:paraId="03EFC0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exact"/>
        </w:trPr>
        <w:tc>
          <w:tcPr>
            <w:tcW w:w="10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7ACF9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021003</w:t>
            </w:r>
          </w:p>
        </w:tc>
        <w:tc>
          <w:tcPr>
            <w:tcW w:w="28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8C990">
            <w:pPr>
              <w:autoSpaceDE w:val="0"/>
              <w:autoSpaceDN w:val="0"/>
              <w:bidi w:val="0"/>
              <w:spacing w:before="114" w:beforeAutospacing="0" w:afterAutospacing="0" w:line="11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武汉市黄陂区老干部活动中心</w:t>
            </w:r>
          </w:p>
        </w:tc>
        <w:tc>
          <w:tcPr>
            <w:tcW w:w="4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798B8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12.08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66ECE8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877C2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9.00</w:t>
            </w:r>
          </w:p>
        </w:tc>
        <w:tc>
          <w:tcPr>
            <w:tcW w:w="4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7460CE"/>
        </w:tc>
        <w:tc>
          <w:tcPr>
            <w:tcW w:w="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39798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B8E530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1CC41F"/>
        </w:tc>
        <w:tc>
          <w:tcPr>
            <w:tcW w:w="4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49C1F5">
            <w:pPr>
              <w:autoSpaceDE w:val="0"/>
              <w:autoSpaceDN w:val="0"/>
              <w:bidi w:val="0"/>
              <w:spacing w:before="103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3.08</w:t>
            </w:r>
          </w:p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339781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51337"/>
        </w:tc>
        <w:tc>
          <w:tcPr>
            <w:tcW w:w="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D3C36"/>
        </w:tc>
        <w:tc>
          <w:tcPr>
            <w:tcW w:w="8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B0FFC"/>
        </w:tc>
      </w:tr>
      <w:tr w14:paraId="334024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</w:trPr>
        <w:tc>
          <w:tcPr>
            <w:tcW w:w="10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8E209A">
            <w:pPr>
              <w:autoSpaceDE w:val="0"/>
              <w:autoSpaceDN w:val="0"/>
              <w:bidi w:val="0"/>
              <w:spacing w:before="111" w:beforeAutospacing="0" w:afterAutospacing="0" w:line="161" w:lineRule="exact"/>
              <w:ind w:left="46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2013150</w:t>
            </w:r>
          </w:p>
        </w:tc>
        <w:tc>
          <w:tcPr>
            <w:tcW w:w="28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378DA">
            <w:pPr>
              <w:autoSpaceDE w:val="0"/>
              <w:autoSpaceDN w:val="0"/>
              <w:bidi w:val="0"/>
              <w:spacing w:before="122" w:beforeAutospacing="0" w:afterAutospacing="0" w:line="120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事业运行</w:t>
            </w:r>
          </w:p>
        </w:tc>
        <w:tc>
          <w:tcPr>
            <w:tcW w:w="4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8BC0E">
            <w:pPr>
              <w:autoSpaceDE w:val="0"/>
              <w:autoSpaceDN w:val="0"/>
              <w:bidi w:val="0"/>
              <w:spacing w:before="111" w:beforeAutospacing="0" w:afterAutospacing="0" w:line="16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12.08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CAC2B"/>
        </w:tc>
        <w:tc>
          <w:tcPr>
            <w:tcW w:w="4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646A3">
            <w:pPr>
              <w:autoSpaceDE w:val="0"/>
              <w:autoSpaceDN w:val="0"/>
              <w:bidi w:val="0"/>
              <w:spacing w:before="111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9.00</w:t>
            </w:r>
          </w:p>
        </w:tc>
        <w:tc>
          <w:tcPr>
            <w:tcW w:w="4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5AC87B"/>
        </w:tc>
        <w:tc>
          <w:tcPr>
            <w:tcW w:w="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7EDB02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17B839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367354"/>
        </w:tc>
        <w:tc>
          <w:tcPr>
            <w:tcW w:w="4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05D61">
            <w:pPr>
              <w:autoSpaceDE w:val="0"/>
              <w:autoSpaceDN w:val="0"/>
              <w:bidi w:val="0"/>
              <w:spacing w:before="111" w:beforeAutospacing="0" w:afterAutospacing="0" w:line="161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3.08</w:t>
            </w:r>
          </w:p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0F4150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683E0"/>
        </w:tc>
        <w:tc>
          <w:tcPr>
            <w:tcW w:w="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F5D0C"/>
        </w:tc>
        <w:tc>
          <w:tcPr>
            <w:tcW w:w="82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88F37"/>
        </w:tc>
      </w:tr>
    </w:tbl>
    <w:p w14:paraId="06407D4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25241021">
      <w:pPr>
        <w:spacing w:beforeAutospacing="0" w:afterAutospacing="0" w:line="14" w:lineRule="exact"/>
        <w:jc w:val="center"/>
        <w:sectPr>
          <w:pgSz w:w="11920" w:h="16840"/>
          <w:pgMar w:top="1426" w:right="442" w:bottom="992" w:left="785" w:header="851" w:footer="992" w:gutter="0"/>
          <w:cols w:space="720" w:num="1"/>
        </w:sectPr>
      </w:pPr>
      <w:bookmarkStart w:id="32" w:name="_bookmark32"/>
      <w:bookmarkEnd w:id="32"/>
    </w:p>
    <w:p w14:paraId="666B80A0">
      <w:pPr>
        <w:spacing w:beforeAutospacing="0" w:afterAutospacing="0" w:line="14" w:lineRule="exact"/>
        <w:jc w:val="center"/>
      </w:pPr>
      <w:r>
        <w:pict>
          <v:shape id="imagerId8" o:spid="_x0000_s1151" o:spt="75" type="#_x0000_t75" style="position:absolute;left:0pt;margin-left:33pt;margin-top:118.4pt;height:645pt;width:543.9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p w14:paraId="453CED7E">
      <w:pPr>
        <w:autoSpaceDE w:val="0"/>
        <w:autoSpaceDN w:val="0"/>
        <w:spacing w:beforeAutospacing="0" w:afterAutospacing="0" w:line="665" w:lineRule="exact"/>
        <w:jc w:val="left"/>
        <w:rPr>
          <w:rFonts w:hint="eastAsia"/>
        </w:rPr>
      </w:pPr>
    </w:p>
    <w:p w14:paraId="1E739219">
      <w:pPr>
        <w:autoSpaceDE w:val="0"/>
        <w:autoSpaceDN w:val="0"/>
        <w:bidi w:val="0"/>
        <w:spacing w:beforeAutospacing="0" w:afterAutospacing="0" w:line="103" w:lineRule="exact"/>
        <w:ind w:left="4761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9"/>
          <w:w w:val="84"/>
          <w:kern w:val="0"/>
          <w:sz w:val="10"/>
        </w:rPr>
        <w:t>人</w:t>
      </w:r>
      <w:r>
        <w:rPr>
          <w:rFonts w:ascii="黑体" w:hAnsi="黑体" w:eastAsia="黑体" w:cs="黑体"/>
          <w:b/>
          <w:bCs/>
          <w:color w:val="000000"/>
          <w:spacing w:val="9"/>
          <w:w w:val="78"/>
          <w:kern w:val="0"/>
          <w:sz w:val="10"/>
        </w:rPr>
        <w:t>员</w:t>
      </w:r>
      <w:r>
        <w:rPr>
          <w:rFonts w:ascii="黑体" w:hAnsi="黑体" w:eastAsia="黑体" w:cs="黑体"/>
          <w:b/>
          <w:bCs/>
          <w:color w:val="000000"/>
          <w:spacing w:val="-1"/>
          <w:w w:val="75"/>
          <w:kern w:val="0"/>
          <w:sz w:val="10"/>
        </w:rPr>
        <w:t>类</w:t>
      </w:r>
      <w:r>
        <w:rPr>
          <w:rFonts w:ascii="黑体" w:hAnsi="黑体" w:eastAsia="黑体" w:cs="黑体"/>
          <w:b/>
          <w:bCs/>
          <w:color w:val="000000"/>
          <w:w w:val="2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项</w:t>
      </w:r>
      <w:r>
        <w:rPr>
          <w:rFonts w:ascii="黑体" w:hAnsi="黑体" w:eastAsia="黑体" w:cs="黑体"/>
          <w:b/>
          <w:bCs/>
          <w:color w:val="000000"/>
          <w:spacing w:val="-1"/>
          <w:w w:val="87"/>
          <w:kern w:val="0"/>
          <w:sz w:val="10"/>
        </w:rPr>
        <w:t>目</w:t>
      </w:r>
      <w:r>
        <w:rPr>
          <w:rFonts w:ascii="黑体" w:hAnsi="黑体" w:eastAsia="黑体" w:cs="黑体"/>
          <w:b/>
          <w:bCs/>
          <w:color w:val="000000"/>
          <w:spacing w:val="-1"/>
          <w:w w:val="94"/>
          <w:kern w:val="0"/>
          <w:sz w:val="10"/>
        </w:rPr>
        <w:t>和</w:t>
      </w:r>
      <w:r>
        <w:rPr>
          <w:rFonts w:ascii="黑体" w:hAnsi="黑体" w:eastAsia="黑体" w:cs="黑体"/>
          <w:b/>
          <w:bCs/>
          <w:color w:val="000000"/>
          <w:w w:val="11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公</w:t>
      </w:r>
      <w:r>
        <w:rPr>
          <w:rFonts w:ascii="黑体" w:hAnsi="黑体" w:eastAsia="黑体" w:cs="黑体"/>
          <w:b/>
          <w:bCs/>
          <w:color w:val="000000"/>
          <w:spacing w:val="-1"/>
          <w:w w:val="85"/>
          <w:kern w:val="0"/>
          <w:sz w:val="10"/>
        </w:rPr>
        <w:t>用</w:t>
      </w:r>
      <w:r>
        <w:rPr>
          <w:rFonts w:ascii="黑体" w:hAnsi="黑体" w:eastAsia="黑体" w:cs="黑体"/>
          <w:b/>
          <w:bCs/>
          <w:color w:val="000000"/>
          <w:w w:val="6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4"/>
          <w:kern w:val="0"/>
          <w:sz w:val="10"/>
        </w:rPr>
        <w:t>经</w:t>
      </w:r>
      <w:r>
        <w:rPr>
          <w:rFonts w:ascii="黑体" w:hAnsi="黑体" w:eastAsia="黑体" w:cs="黑体"/>
          <w:b/>
          <w:bCs/>
          <w:color w:val="000000"/>
          <w:w w:val="22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费</w:t>
      </w:r>
      <w:r>
        <w:rPr>
          <w:rFonts w:ascii="黑体" w:hAnsi="黑体" w:eastAsia="黑体" w:cs="黑体"/>
          <w:b/>
          <w:bCs/>
          <w:color w:val="000000"/>
          <w:spacing w:val="9"/>
          <w:w w:val="79"/>
          <w:kern w:val="0"/>
          <w:sz w:val="10"/>
        </w:rPr>
        <w:t>预</w:t>
      </w:r>
      <w:r>
        <w:rPr>
          <w:rFonts w:ascii="黑体" w:hAnsi="黑体" w:eastAsia="黑体" w:cs="黑体"/>
          <w:b/>
          <w:bCs/>
          <w:color w:val="000000"/>
          <w:spacing w:val="-1"/>
          <w:w w:val="86"/>
          <w:kern w:val="0"/>
          <w:sz w:val="10"/>
        </w:rPr>
        <w:t>算</w:t>
      </w:r>
      <w:r>
        <w:rPr>
          <w:rFonts w:ascii="黑体" w:hAnsi="黑体" w:eastAsia="黑体" w:cs="黑体"/>
          <w:b/>
          <w:bCs/>
          <w:color w:val="000000"/>
          <w:w w:val="6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94"/>
          <w:kern w:val="0"/>
          <w:sz w:val="10"/>
        </w:rPr>
        <w:t>资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金</w:t>
      </w:r>
      <w:r>
        <w:rPr>
          <w:rFonts w:ascii="黑体" w:hAnsi="黑体" w:eastAsia="黑体" w:cs="黑体"/>
          <w:b/>
          <w:bCs/>
          <w:color w:val="000000"/>
          <w:spacing w:val="-1"/>
          <w:w w:val="80"/>
          <w:kern w:val="0"/>
          <w:sz w:val="10"/>
        </w:rPr>
        <w:t>来</w:t>
      </w:r>
      <w:r>
        <w:rPr>
          <w:rFonts w:ascii="黑体" w:hAnsi="黑体" w:eastAsia="黑体" w:cs="黑体"/>
          <w:b/>
          <w:bCs/>
          <w:color w:val="000000"/>
          <w:w w:val="1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源</w:t>
      </w:r>
      <w:r>
        <w:rPr>
          <w:rFonts w:ascii="黑体" w:hAnsi="黑体" w:eastAsia="黑体" w:cs="黑体"/>
          <w:b/>
          <w:bCs/>
          <w:color w:val="000000"/>
          <w:spacing w:val="9"/>
          <w:w w:val="79"/>
          <w:kern w:val="0"/>
          <w:sz w:val="10"/>
        </w:rPr>
        <w:t>表</w:t>
      </w:r>
    </w:p>
    <w:p w14:paraId="78524B0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42" w:bottom="992" w:left="785" w:header="851" w:footer="992" w:gutter="0"/>
          <w:cols w:space="0" w:num="1"/>
        </w:sectPr>
      </w:pPr>
    </w:p>
    <w:p w14:paraId="629A77AA">
      <w:pPr>
        <w:autoSpaceDE w:val="0"/>
        <w:autoSpaceDN w:val="0"/>
        <w:bidi w:val="0"/>
        <w:spacing w:before="9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预算</w:t>
      </w:r>
      <w:r>
        <w:rPr>
          <w:rFonts w:ascii="宋体" w:hAnsi="宋体" w:eastAsia="宋体" w:cs="宋体"/>
          <w:bCs/>
          <w:color w:val="000000"/>
          <w:w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11</w:t>
      </w:r>
      <w:r>
        <w:rPr>
          <w:rFonts w:ascii="宋体" w:hAnsi="宋体" w:eastAsia="宋体" w:cs="宋体"/>
          <w:bCs/>
          <w:color w:val="000000"/>
          <w:w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表</w:t>
      </w:r>
    </w:p>
    <w:p w14:paraId="6A91BFC7">
      <w:pPr>
        <w:autoSpaceDE w:val="0"/>
        <w:autoSpaceDN w:val="0"/>
        <w:bidi w:val="0"/>
        <w:spacing w:before="96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位:万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元</w:t>
      </w:r>
    </w:p>
    <w:p w14:paraId="5835DC2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42" w:bottom="992" w:left="785" w:header="851" w:footer="992" w:gutter="0"/>
          <w:cols w:equalWidth="0" w:num="2">
            <w:col w:w="509" w:space="9002"/>
            <w:col w:w="1182"/>
          </w:cols>
        </w:sectPr>
      </w:pPr>
    </w:p>
    <w:p w14:paraId="5F25F1B5">
      <w:pPr>
        <w:autoSpaceDE w:val="0"/>
        <w:autoSpaceDN w:val="0"/>
        <w:bidi w:val="0"/>
        <w:spacing w:before="38" w:beforeAutospacing="0" w:afterAutospacing="0" w:line="101" w:lineRule="exact"/>
        <w:ind w:left="791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</w:t>
      </w:r>
    </w:p>
    <w:p w14:paraId="65A379E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上年结余结转</w:t>
      </w:r>
    </w:p>
    <w:p w14:paraId="2069153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42" w:bottom="992" w:left="785" w:header="851" w:footer="992" w:gutter="0"/>
          <w:cols w:equalWidth="0" w:num="2">
            <w:col w:w="8071" w:space="1858"/>
            <w:col w:w="764"/>
          </w:cols>
        </w:sectPr>
      </w:pPr>
    </w:p>
    <w:p w14:paraId="64EF102A">
      <w:pPr>
        <w:autoSpaceDE w:val="0"/>
        <w:autoSpaceDN w:val="0"/>
        <w:spacing w:beforeAutospacing="0" w:afterAutospacing="0" w:line="430" w:lineRule="exact"/>
        <w:jc w:val="left"/>
        <w:rPr>
          <w:rFonts w:hint="eastAsia"/>
        </w:rPr>
      </w:pPr>
    </w:p>
    <w:p w14:paraId="7A86671B">
      <w:pPr>
        <w:autoSpaceDE w:val="0"/>
        <w:autoSpaceDN w:val="0"/>
        <w:bidi w:val="0"/>
        <w:spacing w:beforeAutospacing="0" w:afterAutospacing="0" w:line="107" w:lineRule="exact"/>
        <w:ind w:left="201" w:hanging="19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功能科目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编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码</w:t>
      </w:r>
    </w:p>
    <w:p w14:paraId="716AEEC3">
      <w:pPr>
        <w:autoSpaceDE w:val="0"/>
        <w:autoSpaceDN w:val="0"/>
        <w:spacing w:beforeAutospacing="0" w:afterAutospacing="0" w:line="483" w:lineRule="exact"/>
        <w:jc w:val="left"/>
        <w:rPr>
          <w:rFonts w:hint="eastAsia"/>
        </w:rPr>
      </w:pPr>
      <w:r>
        <w:br w:type="column"/>
      </w:r>
    </w:p>
    <w:p w14:paraId="6F00265D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科目名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称</w:t>
      </w:r>
    </w:p>
    <w:p w14:paraId="0A5399B4">
      <w:pPr>
        <w:autoSpaceDE w:val="0"/>
        <w:autoSpaceDN w:val="0"/>
        <w:spacing w:beforeAutospacing="0" w:afterAutospacing="0" w:line="483" w:lineRule="exact"/>
        <w:jc w:val="left"/>
        <w:rPr>
          <w:rFonts w:hint="eastAsia"/>
        </w:rPr>
      </w:pPr>
      <w:r>
        <w:br w:type="column"/>
      </w:r>
    </w:p>
    <w:p w14:paraId="426838EF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单位编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码</w:t>
      </w:r>
    </w:p>
    <w:p w14:paraId="40649AD9">
      <w:pPr>
        <w:autoSpaceDE w:val="0"/>
        <w:autoSpaceDN w:val="0"/>
        <w:spacing w:beforeAutospacing="0" w:afterAutospacing="0" w:line="483" w:lineRule="exact"/>
        <w:jc w:val="left"/>
        <w:rPr>
          <w:rFonts w:hint="eastAsia"/>
        </w:rPr>
      </w:pPr>
      <w:r>
        <w:br w:type="column"/>
      </w:r>
    </w:p>
    <w:p w14:paraId="1C365FD6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单位名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称</w:t>
      </w:r>
    </w:p>
    <w:p w14:paraId="0673BE89">
      <w:pPr>
        <w:autoSpaceDE w:val="0"/>
        <w:autoSpaceDN w:val="0"/>
        <w:spacing w:beforeAutospacing="0" w:afterAutospacing="0" w:line="483" w:lineRule="exact"/>
        <w:jc w:val="left"/>
        <w:rPr>
          <w:rFonts w:hint="eastAsia"/>
        </w:rPr>
      </w:pPr>
      <w:r>
        <w:br w:type="column"/>
      </w:r>
    </w:p>
    <w:p w14:paraId="589B6F17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基本支出项目明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细</w:t>
      </w:r>
    </w:p>
    <w:p w14:paraId="21749F7C">
      <w:pPr>
        <w:autoSpaceDE w:val="0"/>
        <w:autoSpaceDN w:val="0"/>
        <w:spacing w:beforeAutospacing="0" w:afterAutospacing="0" w:line="483" w:lineRule="exact"/>
        <w:jc w:val="left"/>
        <w:rPr>
          <w:rFonts w:hint="eastAsia"/>
        </w:rPr>
      </w:pPr>
      <w:r>
        <w:br w:type="column"/>
      </w:r>
    </w:p>
    <w:p w14:paraId="01110B56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总计</w:t>
      </w:r>
    </w:p>
    <w:p w14:paraId="2F7BE08A">
      <w:pPr>
        <w:autoSpaceDE w:val="0"/>
        <w:autoSpaceDN w:val="0"/>
        <w:spacing w:beforeAutospacing="0" w:afterAutospacing="0" w:line="288" w:lineRule="exact"/>
        <w:jc w:val="left"/>
        <w:rPr>
          <w:rFonts w:hint="eastAsia"/>
        </w:rPr>
      </w:pPr>
      <w:r>
        <w:br w:type="column"/>
      </w:r>
    </w:p>
    <w:p w14:paraId="50A672B6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一般公</w:t>
      </w:r>
    </w:p>
    <w:p w14:paraId="4ABE29BC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共预算</w:t>
      </w:r>
    </w:p>
    <w:p w14:paraId="497F58E1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财政拨</w:t>
      </w:r>
    </w:p>
    <w:p w14:paraId="45A993C5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款收入</w:t>
      </w:r>
    </w:p>
    <w:p w14:paraId="1A0162A0">
      <w:pPr>
        <w:autoSpaceDE w:val="0"/>
        <w:autoSpaceDN w:val="0"/>
        <w:bidi w:val="0"/>
        <w:spacing w:before="96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府</w:t>
      </w:r>
    </w:p>
    <w:p w14:paraId="495E7BA0">
      <w:pPr>
        <w:autoSpaceDE w:val="0"/>
        <w:autoSpaceDN w:val="0"/>
        <w:bidi w:val="0"/>
        <w:spacing w:before="24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</w:p>
    <w:p w14:paraId="0FB0CE3F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73607CD3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</w:t>
      </w:r>
    </w:p>
    <w:p w14:paraId="1655F82F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拨</w:t>
      </w:r>
    </w:p>
    <w:p w14:paraId="37B22517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款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2791BD79">
      <w:pPr>
        <w:autoSpaceDE w:val="0"/>
        <w:autoSpaceDN w:val="0"/>
        <w:bidi w:val="0"/>
        <w:spacing w:before="26" w:beforeAutospacing="0" w:afterAutospacing="0" w:line="101" w:lineRule="exact"/>
        <w:ind w:left="5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1C8DE17B">
      <w:pPr>
        <w:autoSpaceDE w:val="0"/>
        <w:autoSpaceDN w:val="0"/>
        <w:bidi w:val="0"/>
        <w:spacing w:before="96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国有</w:t>
      </w:r>
    </w:p>
    <w:p w14:paraId="13ED283F">
      <w:pPr>
        <w:autoSpaceDE w:val="0"/>
        <w:autoSpaceDN w:val="0"/>
        <w:bidi w:val="0"/>
        <w:spacing w:before="24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资本</w:t>
      </w:r>
    </w:p>
    <w:p w14:paraId="758EF767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经营</w:t>
      </w:r>
    </w:p>
    <w:p w14:paraId="293E4DA8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预算</w:t>
      </w:r>
    </w:p>
    <w:p w14:paraId="0A2FDA83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财政</w:t>
      </w:r>
    </w:p>
    <w:p w14:paraId="7719C8B5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拨款</w:t>
      </w:r>
    </w:p>
    <w:p w14:paraId="4D35DDB0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收入</w:t>
      </w:r>
    </w:p>
    <w:p w14:paraId="0DCBB8D6">
      <w:pPr>
        <w:autoSpaceDE w:val="0"/>
        <w:autoSpaceDN w:val="0"/>
        <w:bidi w:val="0"/>
        <w:spacing w:before="27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43DC9821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专</w:t>
      </w:r>
    </w:p>
    <w:p w14:paraId="6E907C45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户</w:t>
      </w:r>
    </w:p>
    <w:p w14:paraId="2E395801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管</w:t>
      </w:r>
    </w:p>
    <w:p w14:paraId="13CD751F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理</w:t>
      </w:r>
    </w:p>
    <w:p w14:paraId="7DF31945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资</w:t>
      </w:r>
    </w:p>
    <w:p w14:paraId="3E340478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6947F2D2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27E6AACD">
      <w:pPr>
        <w:autoSpaceDE w:val="0"/>
        <w:autoSpaceDN w:val="0"/>
        <w:spacing w:beforeAutospacing="0" w:afterAutospacing="0" w:line="288" w:lineRule="exact"/>
        <w:jc w:val="left"/>
        <w:rPr>
          <w:rFonts w:hint="eastAsia"/>
        </w:rPr>
      </w:pPr>
      <w:r>
        <w:br w:type="column"/>
      </w:r>
    </w:p>
    <w:p w14:paraId="27E961E5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</w:p>
    <w:p w14:paraId="64ED559A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业</w:t>
      </w:r>
    </w:p>
    <w:p w14:paraId="3FFD8E00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2BA5F9CD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09A8CC2C">
      <w:pPr>
        <w:autoSpaceDE w:val="0"/>
        <w:autoSpaceDN w:val="0"/>
        <w:bidi w:val="0"/>
        <w:spacing w:before="156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上</w:t>
      </w:r>
    </w:p>
    <w:p w14:paraId="5A72D113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</w:p>
    <w:p w14:paraId="366466C5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</w:p>
    <w:p w14:paraId="0BE121D4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助</w:t>
      </w:r>
    </w:p>
    <w:p w14:paraId="1AB5D81E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442E3BCB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4B7E3AEC">
      <w:pPr>
        <w:autoSpaceDE w:val="0"/>
        <w:autoSpaceDN w:val="0"/>
        <w:bidi w:val="0"/>
        <w:spacing w:before="27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附</w:t>
      </w:r>
    </w:p>
    <w:p w14:paraId="1AE67319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属</w:t>
      </w:r>
    </w:p>
    <w:p w14:paraId="5B091E48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</w:t>
      </w:r>
    </w:p>
    <w:p w14:paraId="64E4883D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</w:p>
    <w:p w14:paraId="1A569DA3">
      <w:pPr>
        <w:autoSpaceDE w:val="0"/>
        <w:autoSpaceDN w:val="0"/>
        <w:bidi w:val="0"/>
        <w:spacing w:before="24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上</w:t>
      </w:r>
    </w:p>
    <w:p w14:paraId="65A7E32B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缴</w:t>
      </w:r>
    </w:p>
    <w:p w14:paraId="08DE6DB3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0528DEAB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47C22F16">
      <w:pPr>
        <w:autoSpaceDE w:val="0"/>
        <w:autoSpaceDN w:val="0"/>
        <w:bidi w:val="0"/>
        <w:spacing w:before="27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</w:p>
    <w:p w14:paraId="5E8BE9BF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业</w:t>
      </w:r>
    </w:p>
    <w:p w14:paraId="6CBF5C75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</w:t>
      </w:r>
    </w:p>
    <w:p w14:paraId="7ECBC49E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</w:p>
    <w:p w14:paraId="18D2683F">
      <w:pPr>
        <w:autoSpaceDE w:val="0"/>
        <w:autoSpaceDN w:val="0"/>
        <w:bidi w:val="0"/>
        <w:spacing w:before="24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经</w:t>
      </w:r>
    </w:p>
    <w:p w14:paraId="51220AE4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营</w:t>
      </w:r>
    </w:p>
    <w:p w14:paraId="56D81A73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7C55A9BD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67F4354A">
      <w:pPr>
        <w:autoSpaceDE w:val="0"/>
        <w:autoSpaceDN w:val="0"/>
        <w:spacing w:beforeAutospacing="0" w:afterAutospacing="0" w:line="288" w:lineRule="exact"/>
        <w:jc w:val="left"/>
        <w:rPr>
          <w:rFonts w:hint="eastAsia"/>
        </w:rPr>
      </w:pPr>
      <w:r>
        <w:br w:type="column"/>
      </w:r>
    </w:p>
    <w:p w14:paraId="55D9B398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其</w:t>
      </w:r>
    </w:p>
    <w:p w14:paraId="20A427C5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他</w:t>
      </w:r>
    </w:p>
    <w:p w14:paraId="25F9478F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收</w:t>
      </w:r>
    </w:p>
    <w:p w14:paraId="19ABAA37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072DBCF0">
      <w:pPr>
        <w:autoSpaceDE w:val="0"/>
        <w:autoSpaceDN w:val="0"/>
        <w:bidi w:val="0"/>
        <w:spacing w:before="228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一</w:t>
      </w:r>
    </w:p>
    <w:p w14:paraId="27D18BF2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般</w:t>
      </w:r>
    </w:p>
    <w:p w14:paraId="76D4DB94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</w:p>
    <w:p w14:paraId="5C468160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</w:p>
    <w:p w14:paraId="446DF6C1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0A6E5756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5AEEF3BC">
      <w:pPr>
        <w:autoSpaceDE w:val="0"/>
        <w:autoSpaceDN w:val="0"/>
        <w:bidi w:val="0"/>
        <w:spacing w:before="163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政</w:t>
      </w:r>
    </w:p>
    <w:p w14:paraId="36E5D358">
      <w:pPr>
        <w:autoSpaceDE w:val="0"/>
        <w:autoSpaceDN w:val="0"/>
        <w:bidi w:val="0"/>
        <w:spacing w:before="27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府</w:t>
      </w:r>
    </w:p>
    <w:p w14:paraId="0A169267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性</w:t>
      </w:r>
    </w:p>
    <w:p w14:paraId="60145870">
      <w:pPr>
        <w:autoSpaceDE w:val="0"/>
        <w:autoSpaceDN w:val="0"/>
        <w:bidi w:val="0"/>
        <w:spacing w:before="2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</w:p>
    <w:p w14:paraId="70B3F0D5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1D7A8C94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</w:p>
    <w:p w14:paraId="3B83461C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算</w:t>
      </w:r>
    </w:p>
    <w:p w14:paraId="16B7B755">
      <w:pPr>
        <w:autoSpaceDE w:val="0"/>
        <w:autoSpaceDN w:val="0"/>
        <w:spacing w:beforeAutospacing="0" w:afterAutospacing="0" w:line="360" w:lineRule="exact"/>
        <w:jc w:val="left"/>
        <w:rPr>
          <w:rFonts w:hint="eastAsia"/>
        </w:rPr>
      </w:pPr>
      <w:r>
        <w:br w:type="column"/>
      </w:r>
    </w:p>
    <w:p w14:paraId="1DCEFD9A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单</w:t>
      </w:r>
    </w:p>
    <w:p w14:paraId="08F32DFC">
      <w:pPr>
        <w:autoSpaceDE w:val="0"/>
        <w:autoSpaceDN w:val="0"/>
        <w:bidi w:val="0"/>
        <w:spacing w:before="2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</w:p>
    <w:p w14:paraId="02AAC475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资</w:t>
      </w:r>
    </w:p>
    <w:p w14:paraId="7416C6DA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6574AE1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42" w:bottom="992" w:left="785" w:header="851" w:footer="992" w:gutter="0"/>
          <w:cols w:equalWidth="0" w:num="18">
            <w:col w:w="564" w:space="360"/>
            <w:col w:w="461" w:space="417"/>
            <w:col w:w="461" w:space="1106"/>
            <w:col w:w="461" w:space="1090"/>
            <w:col w:w="862" w:space="227"/>
            <w:col w:w="260" w:space="218"/>
            <w:col w:w="360" w:space="185"/>
            <w:col w:w="257" w:space="177"/>
            <w:col w:w="260" w:space="184"/>
            <w:col w:w="161" w:space="175"/>
            <w:col w:w="161" w:space="154"/>
            <w:col w:w="161" w:space="155"/>
            <w:col w:w="161" w:space="156"/>
            <w:col w:w="161" w:space="156"/>
            <w:col w:w="161" w:space="156"/>
            <w:col w:w="161" w:space="156"/>
            <w:col w:w="161" w:space="153"/>
            <w:col w:w="234"/>
          </w:cols>
        </w:sectPr>
      </w:pPr>
    </w:p>
    <w:p w14:paraId="2F1E886E">
      <w:pPr>
        <w:autoSpaceDE w:val="0"/>
        <w:autoSpaceDN w:val="0"/>
        <w:bidi w:val="0"/>
        <w:spacing w:before="163" w:beforeAutospacing="0" w:afterAutospacing="0" w:line="101" w:lineRule="exact"/>
        <w:ind w:left="22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</w:t>
      </w:r>
      <w:r>
        <w:rPr>
          <w:rFonts w:ascii="宋体" w:hAnsi="宋体" w:eastAsia="宋体" w:cs="宋体"/>
          <w:bCs/>
          <w:color w:val="000000"/>
          <w:spacing w:val="77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2</w:t>
      </w:r>
      <w:r>
        <w:rPr>
          <w:rFonts w:ascii="宋体" w:hAnsi="宋体" w:eastAsia="宋体" w:cs="宋体"/>
          <w:bCs/>
          <w:color w:val="000000"/>
          <w:spacing w:val="77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3</w:t>
      </w:r>
    </w:p>
    <w:p w14:paraId="060505FB">
      <w:pPr>
        <w:autoSpaceDE w:val="0"/>
        <w:autoSpaceDN w:val="0"/>
        <w:bidi w:val="0"/>
        <w:spacing w:before="170" w:beforeAutospacing="0" w:afterAutospacing="0" w:line="135" w:lineRule="exact"/>
        <w:ind w:left="1749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07</w:t>
      </w:r>
    </w:p>
    <w:p w14:paraId="04FA74CB">
      <w:pPr>
        <w:autoSpaceDE w:val="0"/>
        <w:autoSpaceDN w:val="0"/>
        <w:bidi w:val="0"/>
        <w:spacing w:before="7" w:beforeAutospacing="0" w:afterAutospacing="0" w:line="135" w:lineRule="exact"/>
        <w:ind w:left="185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</w:t>
      </w:r>
    </w:p>
    <w:p w14:paraId="594E085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66129CB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0CA18123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3AAD5D8C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3301F52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22D1FB06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2DF1FAC4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1419068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6F943A6F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2D0838EE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1CFBB22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75C171F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348FBFB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1787E518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46A203AC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5A9983F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54586CFB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069BDE39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11DE2227">
      <w:pPr>
        <w:autoSpaceDE w:val="0"/>
        <w:autoSpaceDN w:val="0"/>
        <w:bidi w:val="0"/>
        <w:spacing w:before="2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4D52BCE9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2010301</w:t>
      </w:r>
    </w:p>
    <w:p w14:paraId="2E3800D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A4F1EAD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D927F10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6AC6121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7BB7EAF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783F81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287C99E0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6DD8F8AE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7AFD5CB9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07EDF54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37D86AC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225C0BD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499001C0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2E9233EB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1A447FB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3D1429C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67D4C4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086F7B35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2080505</w:t>
      </w:r>
    </w:p>
    <w:p w14:paraId="70289F0E">
      <w:pPr>
        <w:autoSpaceDE w:val="0"/>
        <w:autoSpaceDN w:val="0"/>
        <w:bidi w:val="0"/>
        <w:spacing w:before="71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2101101</w:t>
      </w:r>
    </w:p>
    <w:p w14:paraId="4818B63F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2210202</w:t>
      </w:r>
    </w:p>
    <w:p w14:paraId="6B08707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40219E5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E76BF8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6C64DB00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90B71CC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F6A1B0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2735A975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2E53BC2F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0FA746D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1365A2FF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0CA682ED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1A0AA5FA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B1BE62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0EB9C997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16980DB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943BCF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245C810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2080505</w:t>
      </w:r>
    </w:p>
    <w:p w14:paraId="0585B7B2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2101102</w:t>
      </w:r>
    </w:p>
    <w:p w14:paraId="421250E1">
      <w:pPr>
        <w:numPr>
          <w:ilvl w:val="0"/>
          <w:numId w:val="46"/>
        </w:numPr>
        <w:autoSpaceDE w:val="0"/>
        <w:autoSpaceDN w:val="0"/>
        <w:bidi w:val="0"/>
        <w:spacing w:before="7" w:beforeAutospacing="0" w:afterAutospacing="0" w:line="135" w:lineRule="exact"/>
        <w:ind w:firstLineChars="0"/>
        <w:jc w:val="left"/>
        <w:rPr>
          <w:rFonts w:hint="eastAsia"/>
        </w:rPr>
      </w:pPr>
    </w:p>
    <w:p w14:paraId="2BF87563">
      <w:pPr>
        <w:numPr>
          <w:ilvl w:val="0"/>
          <w:numId w:val="46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156486DB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71B46AF6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299699F1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77D8DB2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6D535F5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095D023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4FF784D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7B7F185E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675C83F7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732609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1E1664B1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385733C6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2013150</w:t>
      </w:r>
    </w:p>
    <w:p w14:paraId="588BD2B7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2080505</w:t>
      </w:r>
    </w:p>
    <w:p w14:paraId="3855EBEE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2101102</w:t>
      </w:r>
    </w:p>
    <w:p w14:paraId="406602FD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2210201</w:t>
      </w:r>
    </w:p>
    <w:p w14:paraId="42717F57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  <w:r>
        <w:br w:type="column"/>
      </w:r>
    </w:p>
    <w:p w14:paraId="06FF4E09">
      <w:pPr>
        <w:autoSpaceDE w:val="0"/>
        <w:autoSpaceDN w:val="0"/>
        <w:bidi w:val="0"/>
        <w:spacing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合计</w:t>
      </w:r>
    </w:p>
    <w:p w14:paraId="26AE4BF8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行政政法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科</w:t>
      </w:r>
    </w:p>
    <w:p w14:paraId="45F6C088">
      <w:pPr>
        <w:autoSpaceDE w:val="0"/>
        <w:autoSpaceDN w:val="0"/>
        <w:bidi w:val="0"/>
        <w:spacing w:before="36" w:beforeAutospacing="0" w:afterAutospacing="0" w:line="101" w:lineRule="exact"/>
        <w:ind w:left="101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</w:t>
      </w:r>
      <w:r>
        <w:rPr>
          <w:rFonts w:hint="eastAsia" w:ascii="宋体" w:hAnsi="宋体" w:eastAsia="宋体" w:cs="宋体"/>
          <w:bCs/>
          <w:color w:val="000000"/>
          <w:spacing w:val="0"/>
          <w:kern w:val="0"/>
          <w:sz w:val="10"/>
          <w:lang w:eastAsia="zh-CN"/>
        </w:rPr>
        <w:t>老干部局</w:t>
      </w:r>
    </w:p>
    <w:p w14:paraId="153D91B8">
      <w:pPr>
        <w:autoSpaceDE w:val="0"/>
        <w:autoSpaceDN w:val="0"/>
        <w:bidi w:val="0"/>
        <w:spacing w:before="26" w:beforeAutospacing="0" w:afterAutospacing="0" w:line="101" w:lineRule="exact"/>
        <w:ind w:left="4363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入</w:t>
      </w:r>
    </w:p>
    <w:p w14:paraId="141B918B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4</w:t>
      </w:r>
      <w:r>
        <w:rPr>
          <w:rFonts w:ascii="宋体" w:hAnsi="宋体" w:eastAsia="宋体" w:cs="宋体"/>
          <w:bCs/>
          <w:color w:val="000000"/>
          <w:spacing w:val="164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5</w:t>
      </w:r>
      <w:r>
        <w:rPr>
          <w:rFonts w:ascii="宋体" w:hAnsi="宋体" w:eastAsia="宋体" w:cs="宋体"/>
          <w:bCs/>
          <w:color w:val="000000"/>
          <w:spacing w:val="69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6</w:t>
      </w:r>
      <w:r>
        <w:rPr>
          <w:rFonts w:ascii="宋体" w:hAnsi="宋体" w:eastAsia="宋体" w:cs="宋体"/>
          <w:bCs/>
          <w:color w:val="000000"/>
          <w:spacing w:val="42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7</w:t>
      </w:r>
      <w:r>
        <w:rPr>
          <w:rFonts w:ascii="宋体" w:hAnsi="宋体" w:eastAsia="宋体" w:cs="宋体"/>
          <w:bCs/>
          <w:color w:val="000000"/>
          <w:spacing w:val="39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8</w:t>
      </w:r>
      <w:r>
        <w:rPr>
          <w:rFonts w:ascii="宋体" w:hAnsi="宋体" w:eastAsia="宋体" w:cs="宋体"/>
          <w:bCs/>
          <w:color w:val="000000"/>
          <w:spacing w:val="33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9</w:t>
      </w:r>
      <w:r>
        <w:rPr>
          <w:rFonts w:ascii="宋体" w:hAnsi="宋体" w:eastAsia="宋体" w:cs="宋体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10</w:t>
      </w:r>
      <w:r>
        <w:rPr>
          <w:rFonts w:ascii="宋体" w:hAnsi="宋体" w:eastAsia="宋体" w:cs="宋体"/>
          <w:bCs/>
          <w:color w:val="000000"/>
          <w:spacing w:val="18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w w:val="101"/>
          <w:kern w:val="0"/>
          <w:sz w:val="10"/>
        </w:rPr>
        <w:t>11</w:t>
      </w:r>
      <w:r>
        <w:rPr>
          <w:rFonts w:ascii="宋体" w:hAnsi="宋体" w:eastAsia="宋体" w:cs="宋体"/>
          <w:bCs/>
          <w:color w:val="000000"/>
          <w:spacing w:val="16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12</w:t>
      </w:r>
      <w:r>
        <w:rPr>
          <w:rFonts w:ascii="宋体" w:hAnsi="宋体" w:eastAsia="宋体" w:cs="宋体"/>
          <w:bCs/>
          <w:color w:val="000000"/>
          <w:spacing w:val="16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13</w:t>
      </w:r>
      <w:r>
        <w:rPr>
          <w:rFonts w:ascii="宋体" w:hAnsi="宋体" w:eastAsia="宋体" w:cs="宋体"/>
          <w:bCs/>
          <w:color w:val="000000"/>
          <w:spacing w:val="17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14</w:t>
      </w:r>
      <w:r>
        <w:rPr>
          <w:rFonts w:ascii="宋体" w:hAnsi="宋体" w:eastAsia="宋体" w:cs="宋体"/>
          <w:bCs/>
          <w:color w:val="000000"/>
          <w:spacing w:val="16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15</w:t>
      </w:r>
      <w:r>
        <w:rPr>
          <w:rFonts w:ascii="宋体" w:hAnsi="宋体" w:eastAsia="宋体" w:cs="宋体"/>
          <w:bCs/>
          <w:color w:val="000000"/>
          <w:spacing w:val="16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16</w:t>
      </w:r>
      <w:r>
        <w:rPr>
          <w:rFonts w:ascii="宋体" w:hAnsi="宋体" w:eastAsia="宋体" w:cs="宋体"/>
          <w:bCs/>
          <w:color w:val="000000"/>
          <w:spacing w:val="16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17</w:t>
      </w:r>
      <w:r>
        <w:rPr>
          <w:rFonts w:ascii="宋体" w:hAnsi="宋体" w:eastAsia="宋体" w:cs="宋体"/>
          <w:bCs/>
          <w:color w:val="000000"/>
          <w:spacing w:val="1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18</w:t>
      </w:r>
    </w:p>
    <w:p w14:paraId="1B119F78">
      <w:pPr>
        <w:autoSpaceDE w:val="0"/>
        <w:autoSpaceDN w:val="0"/>
        <w:bidi w:val="0"/>
        <w:spacing w:before="31" w:beforeAutospacing="0" w:afterAutospacing="0" w:line="135" w:lineRule="exact"/>
        <w:ind w:left="2422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457.91</w:t>
      </w:r>
      <w:r>
        <w:rPr>
          <w:rFonts w:ascii="Calibri" w:hAnsi="Calibri" w:eastAsia="Calibri" w:cs="Calibri"/>
          <w:bCs/>
          <w:color w:val="000000"/>
          <w:spacing w:val="21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2"/>
          <w:kern w:val="0"/>
          <w:sz w:val="10"/>
        </w:rPr>
        <w:t>457.91</w:t>
      </w:r>
    </w:p>
    <w:p w14:paraId="1F0E0F54">
      <w:pPr>
        <w:autoSpaceDE w:val="0"/>
        <w:autoSpaceDN w:val="0"/>
        <w:bidi w:val="0"/>
        <w:spacing w:before="4" w:beforeAutospacing="0" w:afterAutospacing="0" w:line="135" w:lineRule="exact"/>
        <w:ind w:left="2422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457.91</w:t>
      </w:r>
      <w:r>
        <w:rPr>
          <w:rFonts w:ascii="Calibri" w:hAnsi="Calibri" w:eastAsia="Calibri" w:cs="Calibri"/>
          <w:bCs/>
          <w:color w:val="000000"/>
          <w:spacing w:val="21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2"/>
          <w:kern w:val="0"/>
          <w:sz w:val="10"/>
        </w:rPr>
        <w:t>457.91</w:t>
      </w:r>
    </w:p>
    <w:p w14:paraId="4AE76CF4">
      <w:pPr>
        <w:autoSpaceDE w:val="0"/>
        <w:autoSpaceDN w:val="0"/>
        <w:bidi w:val="0"/>
        <w:spacing w:before="7" w:beforeAutospacing="0" w:afterAutospacing="0" w:line="135" w:lineRule="exact"/>
        <w:ind w:left="2422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4"/>
          <w:kern w:val="0"/>
          <w:sz w:val="10"/>
        </w:rPr>
        <w:t>457.91</w:t>
      </w:r>
      <w:r>
        <w:rPr>
          <w:rFonts w:ascii="Calibri" w:hAnsi="Calibri" w:eastAsia="Calibri" w:cs="Calibri"/>
          <w:bCs/>
          <w:color w:val="000000"/>
          <w:spacing w:val="21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w w:val="102"/>
          <w:kern w:val="0"/>
          <w:sz w:val="10"/>
        </w:rPr>
        <w:t>457.91</w:t>
      </w:r>
    </w:p>
    <w:p w14:paraId="6908457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442" w:bottom="992" w:left="785" w:header="851" w:footer="992" w:gutter="0"/>
          <w:cols w:space="720" w:num="1"/>
        </w:sectPr>
      </w:pPr>
    </w:p>
    <w:p w14:paraId="15210736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85" w:header="851" w:footer="992" w:gutter="0"/>
          <w:cols w:space="720" w:num="1"/>
        </w:sectPr>
      </w:pPr>
      <w:bookmarkStart w:id="33" w:name="_bookmark33"/>
      <w:bookmarkEnd w:id="33"/>
    </w:p>
    <w:p w14:paraId="58FB3352">
      <w:pPr>
        <w:autoSpaceDE w:val="0"/>
        <w:autoSpaceDN w:val="0"/>
        <w:bidi w:val="0"/>
        <w:spacing w:before="17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07AB5970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4F9021DB">
      <w:pPr>
        <w:autoSpaceDE w:val="0"/>
        <w:autoSpaceDN w:val="0"/>
        <w:bidi w:val="0"/>
        <w:spacing w:before="3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20A3BA95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6390D66D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601B9003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7632557C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09522B4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1C0021B1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202A18F1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7FB2D92F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4D62D486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52136AD2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4F681286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0ED3D6B4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14E6B565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08E5B621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77D2265A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70F54EC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11613919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行政运行</w:t>
      </w:r>
    </w:p>
    <w:p w14:paraId="620872F0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616F8470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6A1A393A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0D00A09A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4D8457B7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1BE64D72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4AEACE16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790A991D">
      <w:pPr>
        <w:autoSpaceDE w:val="0"/>
        <w:autoSpaceDN w:val="0"/>
        <w:bidi w:val="0"/>
        <w:spacing w:before="3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03BEC29F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69D58B1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663776FD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53468447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27B6A3B6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4F2C0253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5862E4F4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025B6C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FCEDDFC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  <w:r>
        <w:rPr>
          <w:rFonts w:ascii="宋体" w:hAnsi="宋体" w:eastAsia="宋体" w:cs="宋体"/>
          <w:bCs/>
          <w:color w:val="000000"/>
          <w:spacing w:val="5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关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单位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养老保险缴费支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9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行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政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医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疗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提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租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</w:p>
    <w:p w14:paraId="1DEBE5B1">
      <w:pPr>
        <w:autoSpaceDE w:val="0"/>
        <w:autoSpaceDN w:val="0"/>
        <w:bidi w:val="0"/>
        <w:spacing w:before="4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4F08E3E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466B9B7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2CAB5C6B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2229BC8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7AC1BF5D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029B415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2B641895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76C5C8FA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51686226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1C679B37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76ABBED0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29573DF1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57254A3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0D7F768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503CFD10">
      <w:pPr>
        <w:autoSpaceDE w:val="0"/>
        <w:autoSpaceDN w:val="0"/>
        <w:bidi w:val="0"/>
        <w:spacing w:beforeAutospacing="0" w:afterAutospacing="0" w:line="171" w:lineRule="exact"/>
        <w:ind w:right="538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  <w:r>
        <w:rPr>
          <w:rFonts w:ascii="宋体" w:hAnsi="宋体" w:eastAsia="宋体" w:cs="宋体"/>
          <w:bCs/>
          <w:color w:val="000000"/>
          <w:spacing w:val="5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关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单位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养老保险缴费支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9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事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医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疗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提租补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1A3BB762">
      <w:pPr>
        <w:autoSpaceDE w:val="0"/>
        <w:autoSpaceDN w:val="0"/>
        <w:bidi w:val="0"/>
        <w:spacing w:before="10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F38A87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CCDBB1A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66254AA6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AF07BF7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0548E38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2669828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4A638D8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66A3623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0DA4F470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</w:p>
    <w:p w14:paraId="34BB1A4E">
      <w:pPr>
        <w:autoSpaceDE w:val="0"/>
        <w:autoSpaceDN w:val="0"/>
        <w:bidi w:val="0"/>
        <w:spacing w:before="3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事业运行</w:t>
      </w:r>
      <w:r>
        <w:rPr>
          <w:rFonts w:ascii="宋体" w:hAnsi="宋体" w:eastAsia="宋体" w:cs="宋体"/>
          <w:bCs/>
          <w:color w:val="000000"/>
          <w:spacing w:val="5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关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单位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养老保险缴费支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9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事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医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疗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</w:p>
    <w:p w14:paraId="260518F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85" w:header="851" w:footer="992" w:gutter="0"/>
          <w:cols w:space="720" w:num="1"/>
        </w:sectPr>
      </w:pPr>
    </w:p>
    <w:p w14:paraId="0E8507E6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85" w:header="851" w:footer="992" w:gutter="0"/>
          <w:cols w:space="720" w:num="1"/>
        </w:sectPr>
      </w:pPr>
      <w:bookmarkStart w:id="34" w:name="_bookmark34"/>
      <w:bookmarkEnd w:id="34"/>
    </w:p>
    <w:p w14:paraId="4AAF8FA0">
      <w:pPr>
        <w:autoSpaceDE w:val="0"/>
        <w:autoSpaceDN w:val="0"/>
        <w:bidi w:val="0"/>
        <w:spacing w:before="10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28AF2B50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2110719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30930890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328B1F5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6E26C3E4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17F402EC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173155C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5B4EB14E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10B081F3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6585901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680CB090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467F19C7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4F4773C2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7013E8E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06D72A27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34D041A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76ABBBE0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179D689B">
      <w:pPr>
        <w:autoSpaceDE w:val="0"/>
        <w:autoSpaceDN w:val="0"/>
        <w:bidi w:val="0"/>
        <w:spacing w:before="2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021001</w:t>
      </w:r>
    </w:p>
    <w:p w14:paraId="59BB39FB">
      <w:pPr>
        <w:numPr>
          <w:ilvl w:val="0"/>
          <w:numId w:val="47"/>
        </w:numPr>
        <w:autoSpaceDE w:val="0"/>
        <w:autoSpaceDN w:val="0"/>
        <w:bidi w:val="0"/>
        <w:spacing w:before="6" w:beforeAutospacing="0" w:afterAutospacing="0" w:line="135" w:lineRule="exact"/>
        <w:ind w:firstLineChars="0"/>
        <w:jc w:val="left"/>
        <w:rPr>
          <w:rFonts w:hint="eastAsia"/>
        </w:rPr>
      </w:pPr>
    </w:p>
    <w:p w14:paraId="3F2E60DB">
      <w:pPr>
        <w:numPr>
          <w:ilvl w:val="0"/>
          <w:numId w:val="47"/>
        </w:numPr>
        <w:autoSpaceDE w:val="0"/>
        <w:autoSpaceDN w:val="0"/>
        <w:bidi w:val="0"/>
        <w:spacing w:before="4" w:beforeAutospacing="0" w:afterAutospacing="0" w:line="136" w:lineRule="exact"/>
        <w:ind w:firstLineChars="0"/>
        <w:jc w:val="left"/>
        <w:rPr>
          <w:rFonts w:hint="eastAsia"/>
        </w:rPr>
      </w:pPr>
    </w:p>
    <w:p w14:paraId="2A137E1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1DBEB09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36AB39A5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1C3C732B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0AB9193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1C4380F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7F8F5AF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76743B07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7810793B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C3CDD2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5D49119F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BB0F11A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72826C69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1905723A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0F9DEEBD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643DB15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4D63CA81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43CF1075">
      <w:pPr>
        <w:autoSpaceDE w:val="0"/>
        <w:autoSpaceDN w:val="0"/>
        <w:bidi w:val="0"/>
        <w:spacing w:before="71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021002</w:t>
      </w:r>
    </w:p>
    <w:p w14:paraId="29E36AAF">
      <w:pPr>
        <w:numPr>
          <w:ilvl w:val="0"/>
          <w:numId w:val="48"/>
        </w:numPr>
        <w:autoSpaceDE w:val="0"/>
        <w:autoSpaceDN w:val="0"/>
        <w:bidi w:val="0"/>
        <w:spacing w:before="4" w:beforeAutospacing="0" w:afterAutospacing="0" w:line="136" w:lineRule="exact"/>
        <w:ind w:firstLineChars="0"/>
        <w:jc w:val="left"/>
        <w:rPr>
          <w:rFonts w:hint="eastAsia"/>
        </w:rPr>
      </w:pPr>
    </w:p>
    <w:p w14:paraId="27EE02A1">
      <w:pPr>
        <w:numPr>
          <w:ilvl w:val="0"/>
          <w:numId w:val="48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3FBFBFC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12CD2E9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77B9F0F2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5EF6E4B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466E36CA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0212CD4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53089EB8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559705F1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1EB81C76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61C80B13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39F6DF74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50C01B5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2E9F3A94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283B6B8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4C0B0F8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05F12E44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049A46F8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6DBF655A">
      <w:pPr>
        <w:autoSpaceDE w:val="0"/>
        <w:autoSpaceDN w:val="0"/>
        <w:bidi w:val="0"/>
        <w:spacing w:before="6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021003</w:t>
      </w:r>
    </w:p>
    <w:p w14:paraId="21373D81">
      <w:pPr>
        <w:numPr>
          <w:ilvl w:val="0"/>
          <w:numId w:val="49"/>
        </w:numPr>
        <w:autoSpaceDE w:val="0"/>
        <w:autoSpaceDN w:val="0"/>
        <w:bidi w:val="0"/>
        <w:spacing w:before="4" w:beforeAutospacing="0" w:afterAutospacing="0" w:line="135" w:lineRule="exact"/>
        <w:ind w:firstLineChars="0"/>
        <w:jc w:val="left"/>
        <w:rPr>
          <w:rFonts w:hint="eastAsia"/>
        </w:rPr>
      </w:pPr>
    </w:p>
    <w:p w14:paraId="04065ABB">
      <w:pPr>
        <w:numPr>
          <w:ilvl w:val="0"/>
          <w:numId w:val="49"/>
        </w:numPr>
        <w:autoSpaceDE w:val="0"/>
        <w:autoSpaceDN w:val="0"/>
        <w:bidi w:val="0"/>
        <w:spacing w:before="69" w:beforeAutospacing="0" w:afterAutospacing="0" w:line="135" w:lineRule="exact"/>
        <w:ind w:firstLineChars="0"/>
        <w:jc w:val="left"/>
        <w:rPr>
          <w:rFonts w:hint="eastAsia"/>
        </w:rPr>
      </w:pPr>
    </w:p>
    <w:p w14:paraId="59F801A0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24653A4">
      <w:pPr>
        <w:autoSpaceDE w:val="0"/>
        <w:autoSpaceDN w:val="0"/>
        <w:bidi w:val="0"/>
        <w:spacing w:before="6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68A6551">
      <w:pPr>
        <w:autoSpaceDE w:val="0"/>
        <w:autoSpaceDN w:val="0"/>
        <w:bidi w:val="0"/>
        <w:spacing w:before="4" w:beforeAutospacing="0" w:afterAutospacing="0" w:line="136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887347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3417F6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727E31C0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4F3D104B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5CC35FF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0FB1C0B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58C2B0C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13A83E14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388AD4C4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69E5826A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0C1B4B6F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021004</w:t>
      </w:r>
    </w:p>
    <w:p w14:paraId="714FE06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85" w:header="851" w:footer="992" w:gutter="0"/>
          <w:cols w:space="720" w:num="1"/>
        </w:sectPr>
      </w:pPr>
    </w:p>
    <w:p w14:paraId="14947625">
      <w:pPr>
        <w:spacing w:beforeAutospacing="0" w:afterAutospacing="0" w:line="14" w:lineRule="exact"/>
        <w:jc w:val="center"/>
        <w:sectPr>
          <w:pgSz w:w="11920" w:h="16840"/>
          <w:pgMar w:top="1426" w:right="338" w:bottom="992" w:left="785" w:header="851" w:footer="992" w:gutter="0"/>
          <w:cols w:space="720" w:num="1"/>
        </w:sectPr>
      </w:pPr>
      <w:bookmarkStart w:id="35" w:name="_bookmark35"/>
      <w:bookmarkEnd w:id="35"/>
    </w:p>
    <w:p w14:paraId="5E8EA29A">
      <w:pPr>
        <w:autoSpaceDE w:val="0"/>
        <w:autoSpaceDN w:val="0"/>
        <w:bidi w:val="0"/>
        <w:spacing w:beforeAutospacing="0" w:afterAutospacing="0" w:line="135" w:lineRule="exact"/>
        <w:ind w:right="50"/>
        <w:jc w:val="both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党武汉市黄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市黄陂区委员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老干部局本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区委员会老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黄陂区委员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市黄陂区委员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国共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 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中国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国共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干部局本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党武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黄陂区委员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级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国共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干部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共产党武汉市黄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w w:val="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委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陂区委员会老干部局本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中国共产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委员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中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共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产</w:t>
      </w:r>
      <w:r>
        <w:rPr>
          <w:rFonts w:ascii="宋体" w:hAnsi="宋体" w:eastAsia="宋体" w:cs="宋体"/>
          <w:bCs/>
          <w:color w:val="000000"/>
          <w:w w:val="3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</w:t>
      </w:r>
      <w:r>
        <w:rPr>
          <w:rFonts w:ascii="宋体" w:hAnsi="宋体" w:eastAsia="宋体" w:cs="宋体"/>
          <w:bCs/>
          <w:color w:val="000000"/>
          <w:w w:val="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委员会老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部局本级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中国共产党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黄陂区委员会老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局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级</w:t>
      </w:r>
      <w:r>
        <w:rPr>
          <w:rFonts w:ascii="宋体" w:hAnsi="宋体" w:eastAsia="宋体" w:cs="宋体"/>
          <w:bCs/>
          <w:color w:val="000000"/>
          <w:w w:val="9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市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陂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区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休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干管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412239D8">
      <w:pPr>
        <w:autoSpaceDE w:val="0"/>
        <w:autoSpaceDN w:val="0"/>
        <w:bidi w:val="0"/>
        <w:spacing w:before="45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2FF5F89F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6C2A9571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5E19E661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5CBEB8D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0A61985F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4C6E162D">
      <w:pPr>
        <w:autoSpaceDE w:val="0"/>
        <w:autoSpaceDN w:val="0"/>
        <w:bidi w:val="0"/>
        <w:spacing w:before="3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01FD73B5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7ED0BEF2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2786E776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67F92A29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7FA7FAE9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524CEFB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049FCC5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3007F293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18BC18AB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7C5D98C4">
      <w:pPr>
        <w:autoSpaceDE w:val="0"/>
        <w:autoSpaceDN w:val="0"/>
        <w:bidi w:val="0"/>
        <w:spacing w:before="10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1AC70A72">
      <w:pPr>
        <w:autoSpaceDE w:val="0"/>
        <w:autoSpaceDN w:val="0"/>
        <w:bidi w:val="0"/>
        <w:spacing w:before="10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24639798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武汉市黄陂区休干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管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所</w:t>
      </w:r>
    </w:p>
    <w:p w14:paraId="12F744A9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14FABEC0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B09D99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56DCFF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56512BB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7500F3E0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CEF5776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2C74CFDF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BF75D57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6E6997F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5659CC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4ECF383A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78D75394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F3F43E0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463519A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80491F7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1EE0BAEA">
      <w:pPr>
        <w:autoSpaceDE w:val="0"/>
        <w:autoSpaceDN w:val="0"/>
        <w:bidi w:val="0"/>
        <w:spacing w:before="10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546CA408">
      <w:pPr>
        <w:autoSpaceDE w:val="0"/>
        <w:autoSpaceDN w:val="0"/>
        <w:bidi w:val="0"/>
        <w:spacing w:before="10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24354A4D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38381EEE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武汉市黄陂区老干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动中心</w:t>
      </w:r>
    </w:p>
    <w:p w14:paraId="1ECF9320">
      <w:pPr>
        <w:autoSpaceDE w:val="0"/>
        <w:autoSpaceDN w:val="0"/>
        <w:bidi w:val="0"/>
        <w:spacing w:before="103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42A4D9C6">
      <w:pPr>
        <w:autoSpaceDE w:val="0"/>
        <w:autoSpaceDN w:val="0"/>
        <w:bidi w:val="0"/>
        <w:spacing w:before="10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70D0992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357A99EB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718AD91C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0423F9CF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594F92D5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51F7B869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6BADA79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0FB9A704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6FE3D0A2">
      <w:pPr>
        <w:autoSpaceDE w:val="0"/>
        <w:autoSpaceDN w:val="0"/>
        <w:bidi w:val="0"/>
        <w:spacing w:before="3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273DE9B9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24244788">
      <w:pPr>
        <w:autoSpaceDE w:val="0"/>
        <w:autoSpaceDN w:val="0"/>
        <w:bidi w:val="0"/>
        <w:spacing w:before="10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0A54FBD1">
      <w:pPr>
        <w:autoSpaceDE w:val="0"/>
        <w:autoSpaceDN w:val="0"/>
        <w:bidi w:val="0"/>
        <w:spacing w:before="105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697D356F">
      <w:pPr>
        <w:autoSpaceDE w:val="0"/>
        <w:autoSpaceDN w:val="0"/>
        <w:bidi w:val="0"/>
        <w:spacing w:before="3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武汉市黄陂区老年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大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秘书处</w:t>
      </w:r>
    </w:p>
    <w:p w14:paraId="20E9338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38" w:bottom="992" w:left="785" w:header="851" w:footer="992" w:gutter="0"/>
          <w:cols w:space="720" w:num="1"/>
        </w:sectPr>
      </w:pPr>
    </w:p>
    <w:p w14:paraId="36BB784F">
      <w:pPr>
        <w:spacing w:beforeAutospacing="0" w:afterAutospacing="0" w:line="14" w:lineRule="exact"/>
        <w:jc w:val="center"/>
        <w:sectPr>
          <w:pgSz w:w="11920" w:h="16840"/>
          <w:pgMar w:top="1426" w:right="379" w:bottom="992" w:left="785" w:header="851" w:footer="992" w:gutter="0"/>
          <w:cols w:space="720" w:num="1"/>
        </w:sectPr>
      </w:pPr>
      <w:bookmarkStart w:id="36" w:name="_bookmark36"/>
      <w:bookmarkEnd w:id="36"/>
    </w:p>
    <w:p w14:paraId="34CB0716">
      <w:pPr>
        <w:autoSpaceDE w:val="0"/>
        <w:autoSpaceDN w:val="0"/>
        <w:bidi w:val="0"/>
        <w:spacing w:beforeAutospacing="0" w:afterAutospacing="0" w:line="134" w:lineRule="exact"/>
        <w:ind w:right="5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退休奖励性补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4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基本养老保险缴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范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补贴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保留津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一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4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绩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不可预见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物业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年度考核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基本医疗保险缴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在职人员公用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交通补贴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车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辆运行费</w:t>
      </w:r>
      <w:r>
        <w:rPr>
          <w:rFonts w:ascii="宋体" w:hAnsi="宋体" w:eastAsia="宋体" w:cs="宋体"/>
          <w:bCs/>
          <w:color w:val="000000"/>
          <w:spacing w:val="5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离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休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在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住房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退休人员医疗补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助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退休人员医疗补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助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在职人员公用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长期聘用人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年度考核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规范津补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退休奖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励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补贴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一次性奖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基础绩效</w:t>
      </w:r>
      <w:r>
        <w:rPr>
          <w:rFonts w:ascii="宋体" w:hAnsi="宋体" w:eastAsia="宋体" w:cs="宋体"/>
          <w:bCs/>
          <w:color w:val="000000"/>
          <w:w w:val="6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4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交通补贴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不可预见人员支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离退休人员公用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9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保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留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</w:p>
    <w:p w14:paraId="20C46940">
      <w:pPr>
        <w:autoSpaceDE w:val="0"/>
        <w:autoSpaceDN w:val="0"/>
        <w:bidi w:val="0"/>
        <w:spacing w:before="107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基本养老保险缴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</w:p>
    <w:p w14:paraId="6CE314BD">
      <w:pPr>
        <w:autoSpaceDE w:val="0"/>
        <w:autoSpaceDN w:val="0"/>
        <w:bidi w:val="0"/>
        <w:spacing w:before="9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基本医疗保险缴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在职人员住房补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年度考核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通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离退休人员公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用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用</w:t>
      </w:r>
      <w:r>
        <w:rPr>
          <w:rFonts w:ascii="宋体" w:hAnsi="宋体" w:eastAsia="宋体" w:cs="宋体"/>
          <w:bCs/>
          <w:color w:val="000000"/>
          <w:spacing w:val="4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退休人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医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助</w:t>
      </w:r>
      <w:r>
        <w:rPr>
          <w:rFonts w:ascii="宋体" w:hAnsi="宋体" w:eastAsia="宋体" w:cs="宋体"/>
          <w:bCs/>
          <w:color w:val="000000"/>
          <w:w w:val="98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退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休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励</w:t>
      </w:r>
      <w:r>
        <w:rPr>
          <w:rFonts w:ascii="宋体" w:hAnsi="宋体" w:eastAsia="宋体" w:cs="宋体"/>
          <w:bCs/>
          <w:color w:val="000000"/>
          <w:spacing w:val="-4"/>
          <w:kern w:val="0"/>
          <w:sz w:val="10"/>
        </w:rPr>
        <w:t>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补贴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长期聘用人员支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保留津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一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范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交通补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</w:p>
    <w:p w14:paraId="2C30E44A">
      <w:pPr>
        <w:autoSpaceDE w:val="0"/>
        <w:autoSpaceDN w:val="0"/>
        <w:bidi w:val="0"/>
        <w:spacing w:before="4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基本工资</w:t>
      </w:r>
      <w:r>
        <w:rPr>
          <w:rFonts w:ascii="宋体" w:hAnsi="宋体" w:eastAsia="宋体" w:cs="宋体"/>
          <w:bCs/>
          <w:color w:val="000000"/>
          <w:spacing w:val="5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物业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通讯补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础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奖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不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见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出</w:t>
      </w:r>
    </w:p>
    <w:p w14:paraId="176B2F95">
      <w:pPr>
        <w:autoSpaceDE w:val="0"/>
        <w:autoSpaceDN w:val="0"/>
        <w:bidi w:val="0"/>
        <w:spacing w:before="110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基本养老保险缴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</w:p>
    <w:p w14:paraId="28BDB058">
      <w:pPr>
        <w:autoSpaceDE w:val="0"/>
        <w:autoSpaceDN w:val="0"/>
        <w:bidi w:val="0"/>
        <w:spacing w:before="96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基本医疗保险缴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  <w:r>
        <w:rPr>
          <w:rFonts w:ascii="宋体" w:hAnsi="宋体" w:eastAsia="宋体" w:cs="宋体"/>
          <w:bCs/>
          <w:color w:val="000000"/>
          <w:spacing w:val="5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住房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 xml:space="preserve"> 事业单位单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核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定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绩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不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10"/>
        </w:rPr>
        <w:t>可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见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出</w:t>
      </w:r>
      <w:r>
        <w:rPr>
          <w:rFonts w:ascii="宋体" w:hAnsi="宋体" w:eastAsia="宋体" w:cs="宋体"/>
          <w:bCs/>
          <w:color w:val="000000"/>
          <w:w w:val="10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保留津贴</w:t>
      </w:r>
      <w:r>
        <w:rPr>
          <w:rFonts w:ascii="宋体" w:hAnsi="宋体" w:eastAsia="宋体" w:cs="宋体"/>
          <w:bCs/>
          <w:color w:val="000000"/>
          <w:spacing w:val="52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人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员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用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事业法人绩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</w:t>
      </w:r>
      <w:r>
        <w:rPr>
          <w:rFonts w:ascii="宋体" w:hAnsi="宋体" w:eastAsia="宋体" w:cs="宋体"/>
          <w:bCs/>
          <w:color w:val="000000"/>
          <w:w w:val="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w w:val="94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绩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资</w:t>
      </w:r>
      <w:r>
        <w:rPr>
          <w:rFonts w:ascii="宋体" w:hAnsi="宋体" w:eastAsia="宋体" w:cs="宋体"/>
          <w:bCs/>
          <w:color w:val="000000"/>
          <w:spacing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在职人员住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9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失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0"/>
        </w:rPr>
        <w:t>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保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险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spacing w:val="49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在职人员物业补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贴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交通补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贴</w:t>
      </w:r>
    </w:p>
    <w:p w14:paraId="26318628">
      <w:pPr>
        <w:autoSpaceDE w:val="0"/>
        <w:autoSpaceDN w:val="0"/>
        <w:bidi w:val="0"/>
        <w:spacing w:before="41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基本工资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工伤保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险</w:t>
      </w:r>
      <w:r>
        <w:rPr>
          <w:rFonts w:ascii="宋体" w:hAnsi="宋体" w:eastAsia="宋体" w:cs="宋体"/>
          <w:bCs/>
          <w:color w:val="000000"/>
          <w:spacing w:val="-5"/>
          <w:kern w:val="0"/>
          <w:sz w:val="10"/>
        </w:rPr>
        <w:t>缴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0"/>
        </w:rPr>
        <w:t>费</w:t>
      </w:r>
    </w:p>
    <w:p w14:paraId="4B4031B9">
      <w:pPr>
        <w:autoSpaceDE w:val="0"/>
        <w:autoSpaceDN w:val="0"/>
        <w:bidi w:val="0"/>
        <w:spacing w:before="10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基本养老保险缴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</w:p>
    <w:p w14:paraId="25556085">
      <w:pPr>
        <w:autoSpaceDE w:val="0"/>
        <w:autoSpaceDN w:val="0"/>
        <w:bidi w:val="0"/>
        <w:spacing w:before="98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基本医疗保险缴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费</w:t>
      </w:r>
      <w:r>
        <w:rPr>
          <w:rFonts w:ascii="宋体" w:hAnsi="宋体" w:eastAsia="宋体" w:cs="宋体"/>
          <w:bCs/>
          <w:color w:val="000000"/>
          <w:w w:val="95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住房公积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0"/>
        </w:rPr>
        <w:t>金</w:t>
      </w:r>
    </w:p>
    <w:p w14:paraId="6420A5D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379" w:bottom="992" w:left="785" w:header="851" w:footer="992" w:gutter="0"/>
          <w:cols w:space="720" w:num="1"/>
        </w:sectPr>
      </w:pPr>
    </w:p>
    <w:p w14:paraId="4A69A0D7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785" w:header="851" w:footer="992" w:gutter="0"/>
          <w:cols w:space="720" w:num="1"/>
        </w:sectPr>
      </w:pPr>
      <w:bookmarkStart w:id="37" w:name="_bookmark37"/>
      <w:bookmarkEnd w:id="37"/>
    </w:p>
    <w:p w14:paraId="07640EBB">
      <w:pPr>
        <w:autoSpaceDE w:val="0"/>
        <w:autoSpaceDN w:val="0"/>
        <w:bidi w:val="0"/>
        <w:spacing w:before="10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24.00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24.00</w:t>
      </w:r>
    </w:p>
    <w:p w14:paraId="532B8866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3.94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3.94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C417C60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8.97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8.97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1CA699C8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11.18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11.18</w:t>
      </w:r>
    </w:p>
    <w:p w14:paraId="44031CA5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8.43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8.43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5DAEE248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3C567F7">
      <w:pPr>
        <w:autoSpaceDE w:val="0"/>
        <w:autoSpaceDN w:val="0"/>
        <w:bidi w:val="0"/>
        <w:spacing w:before="4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1.57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1.57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6360BD99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18.78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18.78</w:t>
      </w:r>
    </w:p>
    <w:p w14:paraId="58678907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25.85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25.85</w:t>
      </w:r>
    </w:p>
    <w:p w14:paraId="12081AE7">
      <w:pPr>
        <w:autoSpaceDE w:val="0"/>
        <w:autoSpaceDN w:val="0"/>
        <w:bidi w:val="0"/>
        <w:spacing w:before="6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0.94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0.94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4E07554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4.43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4.43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345B8327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0.82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0.82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1FDB168C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10.12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10.12</w:t>
      </w:r>
    </w:p>
    <w:p w14:paraId="43791284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12.43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12.43</w:t>
      </w:r>
    </w:p>
    <w:p w14:paraId="5274EA79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6.06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6.06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4DD08C35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0.79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0.79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4659CCE0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9.56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9.56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55E7076">
      <w:pPr>
        <w:autoSpaceDE w:val="0"/>
        <w:autoSpaceDN w:val="0"/>
        <w:bidi w:val="0"/>
        <w:spacing w:before="7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0.24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0.24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5682FDFD">
      <w:pPr>
        <w:autoSpaceDE w:val="0"/>
        <w:autoSpaceDN w:val="0"/>
        <w:bidi w:val="0"/>
        <w:spacing w:before="2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2.10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2.10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3DD5FC45">
      <w:pPr>
        <w:autoSpaceDE w:val="0"/>
        <w:autoSpaceDN w:val="0"/>
        <w:bidi w:val="0"/>
        <w:spacing w:before="6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9.80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9.80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13831586">
      <w:pPr>
        <w:autoSpaceDE w:val="0"/>
        <w:autoSpaceDN w:val="0"/>
        <w:bidi w:val="0"/>
        <w:spacing w:before="4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6.56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6.56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4A037B83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5.41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5.41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382D898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20.00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20.00</w:t>
      </w:r>
    </w:p>
    <w:p w14:paraId="7113CEA9">
      <w:pPr>
        <w:autoSpaceDE w:val="0"/>
        <w:autoSpaceDN w:val="0"/>
        <w:bidi w:val="0"/>
        <w:spacing w:before="6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0.62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0.62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E6922C2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13.50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13.50</w:t>
      </w:r>
    </w:p>
    <w:p w14:paraId="7F1A6E3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11.66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11.66</w:t>
      </w:r>
    </w:p>
    <w:p w14:paraId="225E5ACA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14.85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14.85</w:t>
      </w:r>
    </w:p>
    <w:p w14:paraId="6ED0D188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8.50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8.50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61D5D236">
      <w:pPr>
        <w:autoSpaceDE w:val="0"/>
        <w:autoSpaceDN w:val="0"/>
        <w:bidi w:val="0"/>
        <w:spacing w:before="7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21.00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21.00</w:t>
      </w:r>
    </w:p>
    <w:p w14:paraId="1AFD772E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1.24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1.24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AE59575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24.10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24.10</w:t>
      </w:r>
    </w:p>
    <w:p w14:paraId="0167F31A">
      <w:pPr>
        <w:numPr>
          <w:ilvl w:val="0"/>
          <w:numId w:val="50"/>
        </w:numPr>
        <w:autoSpaceDE w:val="0"/>
        <w:autoSpaceDN w:val="0"/>
        <w:bidi w:val="0"/>
        <w:spacing w:before="4" w:beforeAutospacing="0" w:afterAutospacing="0" w:line="136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70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3.70</w:t>
      </w:r>
    </w:p>
    <w:p w14:paraId="00157CD8">
      <w:pPr>
        <w:numPr>
          <w:ilvl w:val="0"/>
          <w:numId w:val="50"/>
        </w:numPr>
        <w:autoSpaceDE w:val="0"/>
        <w:autoSpaceDN w:val="0"/>
        <w:bidi w:val="0"/>
        <w:spacing w:before="4" w:beforeAutospacing="0" w:afterAutospacing="0" w:line="135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59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4.59</w:t>
      </w:r>
    </w:p>
    <w:p w14:paraId="15FAFCFC">
      <w:pPr>
        <w:autoSpaceDE w:val="0"/>
        <w:autoSpaceDN w:val="0"/>
        <w:bidi w:val="0"/>
        <w:spacing w:before="6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0.21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0.21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55E2E709">
      <w:pPr>
        <w:autoSpaceDE w:val="0"/>
        <w:autoSpaceDN w:val="0"/>
        <w:bidi w:val="0"/>
        <w:spacing w:before="4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0.86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0.86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0D4AF4C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2.64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2.64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36DF472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0.27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0.27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36B768A8">
      <w:pPr>
        <w:autoSpaceDE w:val="0"/>
        <w:autoSpaceDN w:val="0"/>
        <w:bidi w:val="0"/>
        <w:spacing w:before="69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8.65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8.65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B392A29">
      <w:pPr>
        <w:autoSpaceDE w:val="0"/>
        <w:autoSpaceDN w:val="0"/>
        <w:bidi w:val="0"/>
        <w:spacing w:before="71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12.53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12.53</w:t>
      </w:r>
    </w:p>
    <w:p w14:paraId="6F412F2B">
      <w:pPr>
        <w:numPr>
          <w:ilvl w:val="0"/>
          <w:numId w:val="51"/>
        </w:numPr>
        <w:autoSpaceDE w:val="0"/>
        <w:autoSpaceDN w:val="0"/>
        <w:bidi w:val="0"/>
        <w:spacing w:before="4" w:beforeAutospacing="0" w:afterAutospacing="0" w:line="136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00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2.00</w:t>
      </w:r>
    </w:p>
    <w:p w14:paraId="2E9E3231">
      <w:pPr>
        <w:numPr>
          <w:ilvl w:val="0"/>
          <w:numId w:val="51"/>
        </w:numPr>
        <w:autoSpaceDE w:val="0"/>
        <w:autoSpaceDN w:val="0"/>
        <w:bidi w:val="0"/>
        <w:spacing w:before="4" w:beforeAutospacing="0" w:afterAutospacing="0" w:line="135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37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3.37</w:t>
      </w:r>
    </w:p>
    <w:p w14:paraId="60B05B5D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0.78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0.78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1FBFEFF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0.09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0.09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5991F61A">
      <w:pPr>
        <w:autoSpaceDE w:val="0"/>
        <w:autoSpaceDN w:val="0"/>
        <w:bidi w:val="0"/>
        <w:spacing w:before="7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1.39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1.39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6746321B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3.08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3.08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AB5F1F1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9.00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9.00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DDE224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20.00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20.00</w:t>
      </w:r>
    </w:p>
    <w:p w14:paraId="2A5D0C6D">
      <w:pPr>
        <w:autoSpaceDE w:val="0"/>
        <w:autoSpaceDN w:val="0"/>
        <w:bidi w:val="0"/>
        <w:spacing w:before="7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0.07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0.07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4B1350A2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0.41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0.41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638F9B51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2.85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2.85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3DECE3D">
      <w:pPr>
        <w:autoSpaceDE w:val="0"/>
        <w:autoSpaceDN w:val="0"/>
        <w:bidi w:val="0"/>
        <w:spacing w:before="4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0.26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0.26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AD4CBFC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4.89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4.89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0E57C4B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0.24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0.24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60614A96">
      <w:pPr>
        <w:autoSpaceDE w:val="0"/>
        <w:autoSpaceDN w:val="0"/>
        <w:bidi w:val="0"/>
        <w:spacing w:before="6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0.19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0.19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7D8C344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7.52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7.52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21EE54D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3.00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F8F23C6">
      <w:pPr>
        <w:numPr>
          <w:ilvl w:val="0"/>
          <w:numId w:val="52"/>
        </w:numPr>
        <w:autoSpaceDE w:val="0"/>
        <w:autoSpaceDN w:val="0"/>
        <w:bidi w:val="0"/>
        <w:spacing w:before="69" w:beforeAutospacing="0" w:afterAutospacing="0" w:line="135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33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2.33</w:t>
      </w:r>
    </w:p>
    <w:p w14:paraId="0195FE20">
      <w:pPr>
        <w:numPr>
          <w:ilvl w:val="0"/>
          <w:numId w:val="52"/>
        </w:numPr>
        <w:autoSpaceDE w:val="0"/>
        <w:autoSpaceDN w:val="0"/>
        <w:bidi w:val="0"/>
        <w:spacing w:before="69" w:beforeAutospacing="0" w:afterAutospacing="0" w:line="135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50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3.50</w:t>
      </w:r>
    </w:p>
    <w:p w14:paraId="633F015E">
      <w:pPr>
        <w:autoSpaceDE w:val="0"/>
        <w:autoSpaceDN w:val="0"/>
        <w:bidi w:val="0"/>
        <w:spacing w:before="6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2.38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2.38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1E005BEC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0.50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0.50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632FC363">
      <w:pPr>
        <w:autoSpaceDE w:val="0"/>
        <w:autoSpaceDN w:val="0"/>
        <w:bidi w:val="0"/>
        <w:spacing w:before="69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24.00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24.00</w:t>
      </w:r>
    </w:p>
    <w:p w14:paraId="38AF469E">
      <w:pPr>
        <w:autoSpaceDE w:val="0"/>
        <w:autoSpaceDN w:val="0"/>
        <w:bidi w:val="0"/>
        <w:spacing w:before="69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3.00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3.00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CDD14F2">
      <w:pPr>
        <w:autoSpaceDE w:val="0"/>
        <w:autoSpaceDN w:val="0"/>
        <w:bidi w:val="0"/>
        <w:spacing w:before="6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08A8EDC">
      <w:pPr>
        <w:autoSpaceDE w:val="0"/>
        <w:autoSpaceDN w:val="0"/>
        <w:bidi w:val="0"/>
        <w:spacing w:before="4" w:beforeAutospacing="0" w:afterAutospacing="0" w:line="136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1.93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1.93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4717ABED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0.72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0.72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05D36147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8.68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8.68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3C0F8D9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1.35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1.35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38F1E74F">
      <w:pPr>
        <w:autoSpaceDE w:val="0"/>
        <w:autoSpaceDN w:val="0"/>
        <w:bidi w:val="0"/>
        <w:spacing w:before="7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0.33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0.33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4DB3143B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0.72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0.72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336E7F52">
      <w:pPr>
        <w:autoSpaceDE w:val="0"/>
        <w:autoSpaceDN w:val="0"/>
        <w:bidi w:val="0"/>
        <w:spacing w:before="4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0.79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0.79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7A7F9383">
      <w:pPr>
        <w:autoSpaceDE w:val="0"/>
        <w:autoSpaceDN w:val="0"/>
        <w:bidi w:val="0"/>
        <w:spacing w:before="4" w:beforeAutospacing="0" w:afterAutospacing="0" w:line="135" w:lineRule="exact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1"/>
          <w:kern w:val="0"/>
          <w:sz w:val="10"/>
        </w:rPr>
        <w:t>11.48</w:t>
      </w:r>
      <w:r>
        <w:rPr>
          <w:rFonts w:ascii="Calibri" w:hAnsi="Calibri" w:eastAsia="Calibri" w:cs="Calibri"/>
          <w:bCs/>
          <w:color w:val="000000"/>
          <w:spacing w:val="269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11.48</w:t>
      </w:r>
    </w:p>
    <w:p w14:paraId="3BBE3B8B">
      <w:pPr>
        <w:autoSpaceDE w:val="0"/>
        <w:autoSpaceDN w:val="0"/>
        <w:bidi w:val="0"/>
        <w:spacing w:before="7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0.23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0.23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29CB8BC3">
      <w:pPr>
        <w:autoSpaceDE w:val="0"/>
        <w:autoSpaceDN w:val="0"/>
        <w:bidi w:val="0"/>
        <w:spacing w:before="69" w:beforeAutospacing="0" w:afterAutospacing="0" w:line="135" w:lineRule="exact"/>
        <w:ind w:left="24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-1"/>
          <w:w w:val="103"/>
          <w:kern w:val="0"/>
          <w:sz w:val="10"/>
        </w:rPr>
        <w:t>5.90</w:t>
      </w:r>
      <w:r>
        <w:rPr>
          <w:rFonts w:ascii="Calibri" w:hAnsi="Calibri" w:eastAsia="Calibri" w:cs="Calibri"/>
          <w:bCs/>
          <w:color w:val="000000"/>
          <w:spacing w:val="325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0"/>
        </w:rPr>
        <w:t>5.90</w:t>
      </w:r>
      <w:r>
        <w:rPr>
          <w:rFonts w:ascii="Calibri" w:hAnsi="Calibri" w:eastAsia="Calibri" w:cs="Calibri"/>
          <w:bCs/>
          <w:color w:val="000000"/>
          <w:w w:val="4"/>
          <w:kern w:val="0"/>
          <w:sz w:val="10"/>
        </w:rPr>
        <w:t xml:space="preserve"> </w:t>
      </w:r>
    </w:p>
    <w:p w14:paraId="13FFE91B">
      <w:pPr>
        <w:numPr>
          <w:ilvl w:val="0"/>
          <w:numId w:val="53"/>
        </w:numPr>
        <w:autoSpaceDE w:val="0"/>
        <w:autoSpaceDN w:val="0"/>
        <w:bidi w:val="0"/>
        <w:spacing w:before="69" w:beforeAutospacing="0" w:afterAutospacing="0" w:line="135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05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4.05</w:t>
      </w:r>
    </w:p>
    <w:p w14:paraId="5DE18A04">
      <w:pPr>
        <w:numPr>
          <w:ilvl w:val="0"/>
          <w:numId w:val="53"/>
        </w:numPr>
        <w:autoSpaceDE w:val="0"/>
        <w:autoSpaceDN w:val="0"/>
        <w:bidi w:val="0"/>
        <w:spacing w:before="4" w:beforeAutospacing="0" w:afterAutospacing="0" w:line="135" w:lineRule="exact"/>
        <w:ind w:left="24" w:firstLineChars="0"/>
        <w:jc w:val="left"/>
        <w:rPr>
          <w:rFonts w:hint="eastAsia"/>
        </w:rPr>
      </w:pPr>
      <w:r>
        <w:rPr>
          <w:rFonts w:ascii="Calibri" w:hAnsi="Calibri" w:eastAsia="Calibri" w:cs="Calibri"/>
          <w:bCs/>
          <w:color w:val="000000"/>
          <w:spacing w:val="3"/>
          <w:kern w:val="0"/>
          <w:sz w:val="10"/>
        </w:rPr>
        <w:t>59</w:t>
      </w:r>
      <w:r>
        <w:rPr>
          <w:rFonts w:ascii="Calibri" w:hAnsi="Calibri" w:eastAsia="Calibri" w:cs="Calibri"/>
          <w:bCs/>
          <w:color w:val="000000"/>
          <w:spacing w:val="317"/>
          <w:kern w:val="0"/>
          <w:sz w:val="10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-2"/>
          <w:w w:val="105"/>
          <w:kern w:val="0"/>
          <w:sz w:val="10"/>
        </w:rPr>
        <w:t>5.59</w:t>
      </w:r>
    </w:p>
    <w:p w14:paraId="73622B7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785" w:header="851" w:footer="992" w:gutter="0"/>
          <w:cols w:space="720" w:num="1"/>
        </w:sectPr>
      </w:pPr>
    </w:p>
    <w:p w14:paraId="51C821D1">
      <w:pPr>
        <w:spacing w:beforeAutospacing="0" w:afterAutospacing="0" w:line="14" w:lineRule="exact"/>
        <w:jc w:val="center"/>
        <w:sectPr>
          <w:pgSz w:w="11920" w:h="16840"/>
          <w:pgMar w:top="1345" w:right="321" w:bottom="992" w:left="710" w:header="851" w:footer="992" w:gutter="0"/>
          <w:cols w:space="720" w:num="1"/>
        </w:sectPr>
      </w:pPr>
      <w:bookmarkStart w:id="38" w:name="_bookmark38"/>
      <w:bookmarkEnd w:id="38"/>
    </w:p>
    <w:p w14:paraId="33761EB1">
      <w:pPr>
        <w:autoSpaceDE w:val="0"/>
        <w:autoSpaceDN w:val="0"/>
        <w:bidi w:val="0"/>
        <w:spacing w:before="14" w:beforeAutospacing="0" w:afterAutospacing="0" w:line="103" w:lineRule="exact"/>
        <w:ind w:left="4289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9"/>
          <w:w w:val="84"/>
          <w:kern w:val="0"/>
          <w:sz w:val="10"/>
        </w:rPr>
        <w:t>其</w:t>
      </w:r>
      <w:r>
        <w:rPr>
          <w:rFonts w:ascii="黑体" w:hAnsi="黑体" w:eastAsia="黑体" w:cs="黑体"/>
          <w:b/>
          <w:bCs/>
          <w:color w:val="000000"/>
          <w:spacing w:val="9"/>
          <w:w w:val="78"/>
          <w:kern w:val="0"/>
          <w:sz w:val="10"/>
        </w:rPr>
        <w:t>他</w:t>
      </w:r>
      <w:r>
        <w:rPr>
          <w:rFonts w:ascii="黑体" w:hAnsi="黑体" w:eastAsia="黑体" w:cs="黑体"/>
          <w:b/>
          <w:bCs/>
          <w:color w:val="000000"/>
          <w:spacing w:val="-1"/>
          <w:w w:val="75"/>
          <w:kern w:val="0"/>
          <w:sz w:val="10"/>
        </w:rPr>
        <w:t>运</w:t>
      </w:r>
      <w:r>
        <w:rPr>
          <w:rFonts w:ascii="黑体" w:hAnsi="黑体" w:eastAsia="黑体" w:cs="黑体"/>
          <w:b/>
          <w:bCs/>
          <w:color w:val="000000"/>
          <w:w w:val="2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转</w:t>
      </w:r>
      <w:r>
        <w:rPr>
          <w:rFonts w:ascii="黑体" w:hAnsi="黑体" w:eastAsia="黑体" w:cs="黑体"/>
          <w:b/>
          <w:bCs/>
          <w:color w:val="000000"/>
          <w:spacing w:val="-1"/>
          <w:w w:val="88"/>
          <w:kern w:val="0"/>
          <w:sz w:val="10"/>
        </w:rPr>
        <w:t>类</w:t>
      </w:r>
      <w:r>
        <w:rPr>
          <w:rFonts w:ascii="黑体" w:hAnsi="黑体" w:eastAsia="黑体" w:cs="黑体"/>
          <w:b/>
          <w:bCs/>
          <w:color w:val="000000"/>
          <w:w w:val="4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93"/>
          <w:kern w:val="0"/>
          <w:sz w:val="10"/>
        </w:rPr>
        <w:t>和</w:t>
      </w:r>
      <w:r>
        <w:rPr>
          <w:rFonts w:ascii="黑体" w:hAnsi="黑体" w:eastAsia="黑体" w:cs="黑体"/>
          <w:b/>
          <w:bCs/>
          <w:color w:val="000000"/>
          <w:w w:val="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特</w:t>
      </w:r>
      <w:r>
        <w:rPr>
          <w:rFonts w:ascii="黑体" w:hAnsi="黑体" w:eastAsia="黑体" w:cs="黑体"/>
          <w:b/>
          <w:bCs/>
          <w:color w:val="000000"/>
          <w:spacing w:val="-1"/>
          <w:w w:val="85"/>
          <w:kern w:val="0"/>
          <w:sz w:val="10"/>
        </w:rPr>
        <w:t>定</w:t>
      </w:r>
      <w:r>
        <w:rPr>
          <w:rFonts w:ascii="黑体" w:hAnsi="黑体" w:eastAsia="黑体" w:cs="黑体"/>
          <w:b/>
          <w:bCs/>
          <w:color w:val="000000"/>
          <w:w w:val="11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4"/>
          <w:kern w:val="0"/>
          <w:sz w:val="10"/>
        </w:rPr>
        <w:t>目</w:t>
      </w:r>
      <w:r>
        <w:rPr>
          <w:rFonts w:ascii="黑体" w:hAnsi="黑体" w:eastAsia="黑体" w:cs="黑体"/>
          <w:b/>
          <w:bCs/>
          <w:color w:val="000000"/>
          <w:w w:val="1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1"/>
          <w:kern w:val="0"/>
          <w:sz w:val="10"/>
        </w:rPr>
        <w:t>标</w:t>
      </w:r>
      <w:r>
        <w:rPr>
          <w:rFonts w:ascii="黑体" w:hAnsi="黑体" w:eastAsia="黑体" w:cs="黑体"/>
          <w:b/>
          <w:bCs/>
          <w:color w:val="000000"/>
          <w:spacing w:val="9"/>
          <w:w w:val="79"/>
          <w:kern w:val="0"/>
          <w:sz w:val="10"/>
        </w:rPr>
        <w:t>类</w:t>
      </w:r>
      <w:r>
        <w:rPr>
          <w:rFonts w:ascii="黑体" w:hAnsi="黑体" w:eastAsia="黑体" w:cs="黑体"/>
          <w:b/>
          <w:bCs/>
          <w:color w:val="000000"/>
          <w:spacing w:val="-1"/>
          <w:w w:val="86"/>
          <w:kern w:val="0"/>
          <w:sz w:val="10"/>
        </w:rPr>
        <w:t>项</w:t>
      </w:r>
      <w:r>
        <w:rPr>
          <w:rFonts w:ascii="黑体" w:hAnsi="黑体" w:eastAsia="黑体" w:cs="黑体"/>
          <w:b/>
          <w:bCs/>
          <w:color w:val="000000"/>
          <w:w w:val="6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94"/>
          <w:kern w:val="0"/>
          <w:sz w:val="10"/>
        </w:rPr>
        <w:t>目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支</w:t>
      </w:r>
      <w:r>
        <w:rPr>
          <w:rFonts w:ascii="黑体" w:hAnsi="黑体" w:eastAsia="黑体" w:cs="黑体"/>
          <w:b/>
          <w:bCs/>
          <w:color w:val="000000"/>
          <w:spacing w:val="-1"/>
          <w:w w:val="80"/>
          <w:kern w:val="0"/>
          <w:sz w:val="10"/>
        </w:rPr>
        <w:t>出</w:t>
      </w:r>
      <w:r>
        <w:rPr>
          <w:rFonts w:ascii="黑体" w:hAnsi="黑体" w:eastAsia="黑体" w:cs="黑体"/>
          <w:b/>
          <w:bCs/>
          <w:color w:val="000000"/>
          <w:w w:val="22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1"/>
          <w:w w:val="88"/>
          <w:kern w:val="0"/>
          <w:sz w:val="10"/>
        </w:rPr>
        <w:t>预</w:t>
      </w:r>
      <w:r>
        <w:rPr>
          <w:rFonts w:ascii="黑体" w:hAnsi="黑体" w:eastAsia="黑体" w:cs="黑体"/>
          <w:b/>
          <w:bCs/>
          <w:color w:val="000000"/>
          <w:spacing w:val="-1"/>
          <w:w w:val="98"/>
          <w:kern w:val="0"/>
          <w:sz w:val="10"/>
        </w:rPr>
        <w:t>算</w:t>
      </w:r>
      <w:r>
        <w:rPr>
          <w:rFonts w:ascii="黑体" w:hAnsi="黑体" w:eastAsia="黑体" w:cs="黑体"/>
          <w:b/>
          <w:bCs/>
          <w:color w:val="000000"/>
          <w:w w:val="3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3"/>
          <w:kern w:val="0"/>
          <w:sz w:val="10"/>
        </w:rPr>
        <w:t>资</w:t>
      </w:r>
      <w:r>
        <w:rPr>
          <w:rFonts w:ascii="黑体" w:hAnsi="黑体" w:eastAsia="黑体" w:cs="黑体"/>
          <w:b/>
          <w:bCs/>
          <w:color w:val="000000"/>
          <w:spacing w:val="-1"/>
          <w:w w:val="90"/>
          <w:kern w:val="0"/>
          <w:sz w:val="10"/>
        </w:rPr>
        <w:t>金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来</w:t>
      </w:r>
      <w:r>
        <w:rPr>
          <w:rFonts w:ascii="黑体" w:hAnsi="黑体" w:eastAsia="黑体" w:cs="黑体"/>
          <w:b/>
          <w:bCs/>
          <w:color w:val="000000"/>
          <w:spacing w:val="7"/>
          <w:w w:val="70"/>
          <w:kern w:val="0"/>
          <w:sz w:val="10"/>
        </w:rPr>
        <w:t>源</w:t>
      </w:r>
      <w:r>
        <w:rPr>
          <w:rFonts w:ascii="黑体" w:hAnsi="黑体" w:eastAsia="黑体" w:cs="黑体"/>
          <w:b/>
          <w:bCs/>
          <w:color w:val="000000"/>
          <w:w w:val="7"/>
          <w:kern w:val="0"/>
          <w:sz w:val="1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5"/>
          <w:kern w:val="0"/>
          <w:sz w:val="10"/>
        </w:rPr>
        <w:t>表</w:t>
      </w:r>
    </w:p>
    <w:p w14:paraId="33F6AA70">
      <w:pPr>
        <w:spacing w:beforeAutospacing="0" w:afterAutospacing="0" w:line="14" w:lineRule="exact"/>
        <w:jc w:val="center"/>
        <w:sectPr>
          <w:type w:val="continuous"/>
          <w:pgSz w:w="11920" w:h="16840"/>
          <w:pgMar w:top="1345" w:right="321" w:bottom="992" w:left="710" w:header="851" w:footer="992" w:gutter="0"/>
          <w:cols w:space="0" w:num="1"/>
        </w:sectPr>
      </w:pPr>
    </w:p>
    <w:p w14:paraId="45B6E32A">
      <w:pPr>
        <w:autoSpaceDE w:val="0"/>
        <w:autoSpaceDN w:val="0"/>
        <w:bidi w:val="0"/>
        <w:spacing w:before="60" w:beforeAutospacing="0" w:afterAutospacing="0" w:line="101" w:lineRule="exact"/>
        <w:ind w:left="10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预算</w:t>
      </w:r>
    </w:p>
    <w:p w14:paraId="425C9769">
      <w:pPr>
        <w:autoSpaceDE w:val="0"/>
        <w:autoSpaceDN w:val="0"/>
        <w:bidi w:val="0"/>
        <w:spacing w:before="29" w:beforeAutospacing="0" w:afterAutospacing="0" w:line="101" w:lineRule="exact"/>
        <w:ind w:left="10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12</w:t>
      </w:r>
      <w:r>
        <w:rPr>
          <w:rFonts w:ascii="宋体" w:hAnsi="宋体" w:eastAsia="宋体" w:cs="宋体"/>
          <w:bCs/>
          <w:color w:val="000000"/>
          <w:w w:val="50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表</w:t>
      </w:r>
    </w:p>
    <w:p w14:paraId="46BB00CA">
      <w:pPr>
        <w:autoSpaceDE w:val="0"/>
        <w:autoSpaceDN w:val="0"/>
        <w:bidi w:val="0"/>
        <w:spacing w:before="60" w:beforeAutospacing="0" w:afterAutospacing="0" w:line="10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2"/>
          <w:kern w:val="0"/>
          <w:sz w:val="10"/>
        </w:rPr>
        <w:t>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1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:万</w:t>
      </w:r>
    </w:p>
    <w:p w14:paraId="47CF8C60">
      <w:pPr>
        <w:autoSpaceDE w:val="0"/>
        <w:autoSpaceDN w:val="0"/>
        <w:bidi w:val="0"/>
        <w:spacing w:before="29" w:beforeAutospacing="0" w:afterAutospacing="0" w:line="10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0"/>
        </w:rPr>
        <w:t>元</w:t>
      </w:r>
    </w:p>
    <w:p w14:paraId="76842823">
      <w:pPr>
        <w:spacing w:beforeAutospacing="0" w:afterAutospacing="0" w:line="14" w:lineRule="exact"/>
        <w:jc w:val="center"/>
        <w:sectPr>
          <w:type w:val="continuous"/>
          <w:pgSz w:w="11920" w:h="16840"/>
          <w:pgMar w:top="1345" w:right="321" w:bottom="992" w:left="710" w:header="851" w:footer="992" w:gutter="0"/>
          <w:cols w:equalWidth="0" w:num="2">
            <w:col w:w="392" w:space="9916"/>
            <w:col w:w="581"/>
          </w:cols>
        </w:sectPr>
      </w:pPr>
    </w:p>
    <w:p w14:paraId="2EB174C9">
      <w:pPr>
        <w:spacing w:beforeAutospacing="0" w:afterAutospacing="0" w:line="14" w:lineRule="exact"/>
        <w:jc w:val="center"/>
      </w:pPr>
    </w:p>
    <w:tbl>
      <w:tblPr>
        <w:tblStyle w:val="2"/>
        <w:tblpPr w:topFromText="2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03"/>
        <w:gridCol w:w="591"/>
        <w:gridCol w:w="624"/>
        <w:gridCol w:w="2094"/>
        <w:gridCol w:w="1140"/>
        <w:gridCol w:w="1660"/>
        <w:gridCol w:w="429"/>
        <w:gridCol w:w="428"/>
        <w:gridCol w:w="273"/>
        <w:gridCol w:w="273"/>
        <w:gridCol w:w="274"/>
        <w:gridCol w:w="273"/>
        <w:gridCol w:w="273"/>
        <w:gridCol w:w="273"/>
        <w:gridCol w:w="273"/>
        <w:gridCol w:w="274"/>
        <w:gridCol w:w="273"/>
        <w:gridCol w:w="273"/>
        <w:gridCol w:w="588"/>
      </w:tblGrid>
      <w:tr w14:paraId="045F0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C1871D">
            <w:pPr>
              <w:autoSpaceDE w:val="0"/>
              <w:autoSpaceDN w:val="0"/>
              <w:spacing w:beforeAutospacing="0" w:afterAutospacing="0" w:line="833" w:lineRule="exact"/>
              <w:jc w:val="left"/>
              <w:rPr>
                <w:rFonts w:hint="eastAsia"/>
              </w:rPr>
            </w:pPr>
          </w:p>
          <w:p w14:paraId="258C6F6F">
            <w:pPr>
              <w:autoSpaceDE w:val="0"/>
              <w:autoSpaceDN w:val="0"/>
              <w:bidi w:val="0"/>
              <w:spacing w:beforeAutospacing="0" w:afterAutospacing="0" w:line="101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功能</w:t>
            </w:r>
          </w:p>
          <w:p w14:paraId="0CCBD8DA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科目</w:t>
            </w:r>
          </w:p>
          <w:p w14:paraId="3684FB98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编码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E4F6E1">
            <w:pPr>
              <w:autoSpaceDE w:val="0"/>
              <w:autoSpaceDN w:val="0"/>
              <w:spacing w:beforeAutospacing="0" w:afterAutospacing="0" w:line="898" w:lineRule="exact"/>
              <w:jc w:val="left"/>
              <w:rPr>
                <w:rFonts w:hint="eastAsia"/>
              </w:rPr>
            </w:pPr>
          </w:p>
          <w:p w14:paraId="712F6566">
            <w:pPr>
              <w:autoSpaceDE w:val="0"/>
              <w:autoSpaceDN w:val="0"/>
              <w:bidi w:val="0"/>
              <w:spacing w:beforeAutospacing="0" w:afterAutospacing="0" w:line="101" w:lineRule="exact"/>
              <w:ind w:left="1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科目名</w:t>
            </w:r>
          </w:p>
          <w:p w14:paraId="6D8B3876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2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称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62D0D0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367C44C7">
            <w:pPr>
              <w:autoSpaceDE w:val="0"/>
              <w:autoSpaceDN w:val="0"/>
              <w:bidi w:val="0"/>
              <w:spacing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单位编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码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4D05A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6B5DEC2C">
            <w:pPr>
              <w:autoSpaceDE w:val="0"/>
              <w:autoSpaceDN w:val="0"/>
              <w:bidi w:val="0"/>
              <w:spacing w:beforeAutospacing="0" w:afterAutospacing="0" w:line="101" w:lineRule="exact"/>
              <w:ind w:left="8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单位名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称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CEAAE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0B0872E9">
            <w:pPr>
              <w:autoSpaceDE w:val="0"/>
              <w:autoSpaceDN w:val="0"/>
              <w:bidi w:val="0"/>
              <w:spacing w:beforeAutospacing="0" w:afterAutospacing="0" w:line="10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一级项目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77143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6E50CD1B">
            <w:pPr>
              <w:autoSpaceDE w:val="0"/>
              <w:autoSpaceDN w:val="0"/>
              <w:bidi w:val="0"/>
              <w:spacing w:beforeAutospacing="0" w:afterAutospacing="0" w:line="101" w:lineRule="exact"/>
              <w:ind w:left="6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二级项目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ABC1B8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09569ADB">
            <w:pPr>
              <w:autoSpaceDE w:val="0"/>
              <w:autoSpaceDN w:val="0"/>
              <w:bidi w:val="0"/>
              <w:spacing w:beforeAutospacing="0" w:afterAutospacing="0" w:line="101" w:lineRule="exact"/>
              <w:ind w:left="1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计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BA139">
            <w:pPr>
              <w:autoSpaceDE w:val="0"/>
              <w:autoSpaceDN w:val="0"/>
              <w:spacing w:beforeAutospacing="0" w:afterAutospacing="0" w:line="639" w:lineRule="exact"/>
              <w:jc w:val="left"/>
              <w:rPr>
                <w:rFonts w:hint="eastAsia"/>
              </w:rPr>
            </w:pPr>
          </w:p>
          <w:p w14:paraId="11D6A205">
            <w:pPr>
              <w:autoSpaceDE w:val="0"/>
              <w:autoSpaceDN w:val="0"/>
              <w:bidi w:val="0"/>
              <w:spacing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</w:t>
            </w:r>
          </w:p>
          <w:p w14:paraId="22DAB224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公共</w:t>
            </w:r>
          </w:p>
          <w:p w14:paraId="3590C413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预算</w:t>
            </w:r>
          </w:p>
          <w:p w14:paraId="074CDBE2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财政</w:t>
            </w:r>
          </w:p>
          <w:p w14:paraId="6298E8C2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拨款</w:t>
            </w:r>
          </w:p>
          <w:p w14:paraId="2E78640C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E953B">
            <w:pPr>
              <w:autoSpaceDE w:val="0"/>
              <w:autoSpaceDN w:val="0"/>
              <w:bidi w:val="0"/>
              <w:spacing w:before="185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2F5538DC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府</w:t>
            </w:r>
          </w:p>
          <w:p w14:paraId="0E3B644B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性</w:t>
            </w:r>
          </w:p>
          <w:p w14:paraId="7CEFB6EA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基</w:t>
            </w:r>
          </w:p>
          <w:p w14:paraId="79453712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金</w:t>
            </w:r>
          </w:p>
          <w:p w14:paraId="7F6E4EA1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</w:t>
            </w:r>
          </w:p>
          <w:p w14:paraId="6FC39D84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算</w:t>
            </w:r>
          </w:p>
          <w:p w14:paraId="5DC7E49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</w:t>
            </w:r>
          </w:p>
          <w:p w14:paraId="33461069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2B848786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拨</w:t>
            </w:r>
          </w:p>
          <w:p w14:paraId="4BB5CBE8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款</w:t>
            </w:r>
          </w:p>
          <w:p w14:paraId="4D8B715E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4AA49BF1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FEE74">
            <w:pPr>
              <w:autoSpaceDE w:val="0"/>
              <w:autoSpaceDN w:val="0"/>
              <w:bidi w:val="0"/>
              <w:spacing w:before="11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国</w:t>
            </w:r>
          </w:p>
          <w:p w14:paraId="7ADE792F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有</w:t>
            </w:r>
          </w:p>
          <w:p w14:paraId="30AF6DBE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资</w:t>
            </w:r>
          </w:p>
          <w:p w14:paraId="2FEE3979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本</w:t>
            </w:r>
          </w:p>
          <w:p w14:paraId="113D4CD9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</w:t>
            </w:r>
          </w:p>
          <w:p w14:paraId="7DC54318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营</w:t>
            </w:r>
          </w:p>
          <w:p w14:paraId="67FE62E2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</w:t>
            </w:r>
          </w:p>
          <w:p w14:paraId="29CAF584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算</w:t>
            </w:r>
          </w:p>
          <w:p w14:paraId="14AF710E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</w:t>
            </w:r>
          </w:p>
          <w:p w14:paraId="66941C00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3E20363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拨</w:t>
            </w:r>
          </w:p>
          <w:p w14:paraId="1FD7270B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款</w:t>
            </w:r>
          </w:p>
          <w:p w14:paraId="077C2C9B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7E01EB7F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AC01F2">
            <w:pPr>
              <w:autoSpaceDE w:val="0"/>
              <w:autoSpaceDN w:val="0"/>
              <w:spacing w:beforeAutospacing="0" w:afterAutospacing="0" w:line="379" w:lineRule="exact"/>
              <w:jc w:val="left"/>
              <w:rPr>
                <w:rFonts w:hint="eastAsia"/>
              </w:rPr>
            </w:pPr>
          </w:p>
          <w:p w14:paraId="75957B59">
            <w:pPr>
              <w:autoSpaceDE w:val="0"/>
              <w:autoSpaceDN w:val="0"/>
              <w:bidi w:val="0"/>
              <w:spacing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</w:t>
            </w:r>
          </w:p>
          <w:p w14:paraId="5D470710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249DC667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专</w:t>
            </w:r>
          </w:p>
          <w:p w14:paraId="0A2926C1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户</w:t>
            </w:r>
          </w:p>
          <w:p w14:paraId="3D6F20C9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管</w:t>
            </w:r>
          </w:p>
          <w:p w14:paraId="583444C5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理</w:t>
            </w:r>
          </w:p>
          <w:p w14:paraId="6DF08934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资</w:t>
            </w:r>
          </w:p>
          <w:p w14:paraId="5575D093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金</w:t>
            </w:r>
          </w:p>
          <w:p w14:paraId="426CE8B4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4A9B4155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111FF">
            <w:pPr>
              <w:autoSpaceDE w:val="0"/>
              <w:autoSpaceDN w:val="0"/>
              <w:spacing w:beforeAutospacing="0" w:afterAutospacing="0" w:line="768" w:lineRule="exact"/>
              <w:jc w:val="left"/>
              <w:rPr>
                <w:rFonts w:hint="eastAsia"/>
              </w:rPr>
            </w:pPr>
          </w:p>
          <w:p w14:paraId="7C56AD04">
            <w:pPr>
              <w:autoSpaceDE w:val="0"/>
              <w:autoSpaceDN w:val="0"/>
              <w:bidi w:val="0"/>
              <w:spacing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</w:t>
            </w:r>
          </w:p>
          <w:p w14:paraId="3030737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业</w:t>
            </w:r>
          </w:p>
          <w:p w14:paraId="29DEF20D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173B69DF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D8A53">
            <w:pPr>
              <w:autoSpaceDE w:val="0"/>
              <w:autoSpaceDN w:val="0"/>
              <w:spacing w:beforeAutospacing="0" w:afterAutospacing="0" w:line="639" w:lineRule="exact"/>
              <w:jc w:val="left"/>
              <w:rPr>
                <w:rFonts w:hint="eastAsia"/>
              </w:rPr>
            </w:pPr>
          </w:p>
          <w:p w14:paraId="06082340">
            <w:pPr>
              <w:autoSpaceDE w:val="0"/>
              <w:autoSpaceDN w:val="0"/>
              <w:bidi w:val="0"/>
              <w:spacing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上</w:t>
            </w:r>
          </w:p>
          <w:p w14:paraId="4CDE12AB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级</w:t>
            </w:r>
          </w:p>
          <w:p w14:paraId="2BD7C9F9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补</w:t>
            </w:r>
          </w:p>
          <w:p w14:paraId="1533CCA9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助</w:t>
            </w:r>
          </w:p>
          <w:p w14:paraId="42D448BB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6CF660E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FA651">
            <w:pPr>
              <w:autoSpaceDE w:val="0"/>
              <w:autoSpaceDN w:val="0"/>
              <w:spacing w:beforeAutospacing="0" w:afterAutospacing="0" w:line="509" w:lineRule="exact"/>
              <w:jc w:val="left"/>
              <w:rPr>
                <w:rFonts w:hint="eastAsia"/>
              </w:rPr>
            </w:pPr>
          </w:p>
          <w:p w14:paraId="29AE315B">
            <w:pPr>
              <w:autoSpaceDE w:val="0"/>
              <w:autoSpaceDN w:val="0"/>
              <w:bidi w:val="0"/>
              <w:spacing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附</w:t>
            </w:r>
          </w:p>
          <w:p w14:paraId="2DE3A013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属</w:t>
            </w:r>
          </w:p>
          <w:p w14:paraId="37585E62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</w:t>
            </w:r>
          </w:p>
          <w:p w14:paraId="39B2B4BB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位</w:t>
            </w:r>
          </w:p>
          <w:p w14:paraId="3836C98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上</w:t>
            </w:r>
          </w:p>
          <w:p w14:paraId="6AA0E073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缴</w:t>
            </w:r>
          </w:p>
          <w:p w14:paraId="5021B633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38F6D0AA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02E739">
            <w:pPr>
              <w:autoSpaceDE w:val="0"/>
              <w:autoSpaceDN w:val="0"/>
              <w:spacing w:beforeAutospacing="0" w:afterAutospacing="0" w:line="509" w:lineRule="exact"/>
              <w:jc w:val="left"/>
              <w:rPr>
                <w:rFonts w:hint="eastAsia"/>
              </w:rPr>
            </w:pPr>
          </w:p>
          <w:p w14:paraId="64A81FA2">
            <w:pPr>
              <w:autoSpaceDE w:val="0"/>
              <w:autoSpaceDN w:val="0"/>
              <w:bidi w:val="0"/>
              <w:spacing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</w:t>
            </w:r>
          </w:p>
          <w:p w14:paraId="227460F3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业</w:t>
            </w:r>
          </w:p>
          <w:p w14:paraId="2678418A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</w:t>
            </w:r>
          </w:p>
          <w:p w14:paraId="2087E8E2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位</w:t>
            </w:r>
          </w:p>
          <w:p w14:paraId="5FACA99B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</w:t>
            </w:r>
          </w:p>
          <w:p w14:paraId="11709EE5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营</w:t>
            </w:r>
          </w:p>
          <w:p w14:paraId="01771A1A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74409707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C9AD58">
            <w:pPr>
              <w:autoSpaceDE w:val="0"/>
              <w:autoSpaceDN w:val="0"/>
              <w:spacing w:beforeAutospacing="0" w:afterAutospacing="0" w:line="768" w:lineRule="exact"/>
              <w:jc w:val="left"/>
              <w:rPr>
                <w:rFonts w:hint="eastAsia"/>
              </w:rPr>
            </w:pPr>
          </w:p>
          <w:p w14:paraId="7203556A">
            <w:pPr>
              <w:autoSpaceDE w:val="0"/>
              <w:autoSpaceDN w:val="0"/>
              <w:bidi w:val="0"/>
              <w:spacing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其</w:t>
            </w:r>
          </w:p>
          <w:p w14:paraId="73EDE767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他</w:t>
            </w:r>
          </w:p>
          <w:p w14:paraId="498988F4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42BFA0F9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113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07889">
            <w:pPr>
              <w:autoSpaceDE w:val="0"/>
              <w:autoSpaceDN w:val="0"/>
              <w:bidi w:val="0"/>
              <w:spacing w:before="43" w:beforeAutospacing="0" w:afterAutospacing="0" w:line="101" w:lineRule="exact"/>
              <w:ind w:left="2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上年结余结转</w:t>
            </w:r>
          </w:p>
        </w:tc>
      </w:tr>
      <w:tr w14:paraId="1D2DE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6" w:hRule="exact"/>
        </w:trPr>
        <w:tc>
          <w:tcPr>
            <w:tcW w:w="50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86DE4D">
            <w:pPr>
              <w:autoSpaceDE w:val="0"/>
              <w:autoSpaceDN w:val="0"/>
              <w:spacing w:beforeAutospacing="0" w:afterAutospacing="0" w:line="833" w:lineRule="exact"/>
              <w:jc w:val="left"/>
              <w:rPr>
                <w:rFonts w:hint="eastAsia"/>
              </w:rPr>
            </w:pPr>
          </w:p>
          <w:p w14:paraId="4B8E7EE0">
            <w:pPr>
              <w:autoSpaceDE w:val="0"/>
              <w:autoSpaceDN w:val="0"/>
              <w:bidi w:val="0"/>
              <w:spacing w:beforeAutospacing="0" w:afterAutospacing="0" w:line="101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功能</w:t>
            </w:r>
          </w:p>
          <w:p w14:paraId="4EF872A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科目</w:t>
            </w:r>
          </w:p>
          <w:p w14:paraId="3E8C8C6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编码</w:t>
            </w:r>
          </w:p>
        </w:tc>
        <w:tc>
          <w:tcPr>
            <w:tcW w:w="59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6C3DA6">
            <w:pPr>
              <w:autoSpaceDE w:val="0"/>
              <w:autoSpaceDN w:val="0"/>
              <w:spacing w:beforeAutospacing="0" w:afterAutospacing="0" w:line="898" w:lineRule="exact"/>
              <w:jc w:val="left"/>
              <w:rPr>
                <w:rFonts w:hint="eastAsia"/>
              </w:rPr>
            </w:pPr>
          </w:p>
          <w:p w14:paraId="1BD442F5">
            <w:pPr>
              <w:autoSpaceDE w:val="0"/>
              <w:autoSpaceDN w:val="0"/>
              <w:bidi w:val="0"/>
              <w:spacing w:beforeAutospacing="0" w:afterAutospacing="0" w:line="101" w:lineRule="exact"/>
              <w:ind w:left="1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科目名</w:t>
            </w:r>
          </w:p>
          <w:p w14:paraId="011E819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2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称</w:t>
            </w:r>
          </w:p>
        </w:tc>
        <w:tc>
          <w:tcPr>
            <w:tcW w:w="62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FF9F97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7C9DAE9F">
            <w:pPr>
              <w:autoSpaceDE w:val="0"/>
              <w:autoSpaceDN w:val="0"/>
              <w:bidi w:val="0"/>
              <w:spacing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单位编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码</w:t>
            </w:r>
          </w:p>
        </w:tc>
        <w:tc>
          <w:tcPr>
            <w:tcW w:w="209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66472A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0355F881">
            <w:pPr>
              <w:autoSpaceDE w:val="0"/>
              <w:autoSpaceDN w:val="0"/>
              <w:bidi w:val="0"/>
              <w:spacing w:beforeAutospacing="0" w:afterAutospacing="0" w:line="101" w:lineRule="exact"/>
              <w:ind w:left="8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单位名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称</w:t>
            </w:r>
          </w:p>
        </w:tc>
        <w:tc>
          <w:tcPr>
            <w:tcW w:w="11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B76D0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40863798">
            <w:pPr>
              <w:autoSpaceDE w:val="0"/>
              <w:autoSpaceDN w:val="0"/>
              <w:bidi w:val="0"/>
              <w:spacing w:beforeAutospacing="0" w:afterAutospacing="0" w:line="10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一级项目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B80978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34DCCC31">
            <w:pPr>
              <w:autoSpaceDE w:val="0"/>
              <w:autoSpaceDN w:val="0"/>
              <w:bidi w:val="0"/>
              <w:spacing w:beforeAutospacing="0" w:afterAutospacing="0" w:line="101" w:lineRule="exact"/>
              <w:ind w:left="6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二级项目</w:t>
            </w:r>
          </w:p>
        </w:tc>
        <w:tc>
          <w:tcPr>
            <w:tcW w:w="42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508B79">
            <w:pPr>
              <w:autoSpaceDE w:val="0"/>
              <w:autoSpaceDN w:val="0"/>
              <w:spacing w:beforeAutospacing="0" w:afterAutospacing="0" w:line="963" w:lineRule="exact"/>
              <w:jc w:val="left"/>
              <w:rPr>
                <w:rFonts w:hint="eastAsia"/>
              </w:rPr>
            </w:pPr>
          </w:p>
          <w:p w14:paraId="157B9666">
            <w:pPr>
              <w:autoSpaceDE w:val="0"/>
              <w:autoSpaceDN w:val="0"/>
              <w:bidi w:val="0"/>
              <w:spacing w:beforeAutospacing="0" w:afterAutospacing="0" w:line="101" w:lineRule="exact"/>
              <w:ind w:left="1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计</w:t>
            </w:r>
          </w:p>
        </w:tc>
        <w:tc>
          <w:tcPr>
            <w:tcW w:w="42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C21F88">
            <w:pPr>
              <w:autoSpaceDE w:val="0"/>
              <w:autoSpaceDN w:val="0"/>
              <w:spacing w:beforeAutospacing="0" w:afterAutospacing="0" w:line="639" w:lineRule="exact"/>
              <w:jc w:val="left"/>
              <w:rPr>
                <w:rFonts w:hint="eastAsia"/>
              </w:rPr>
            </w:pPr>
          </w:p>
          <w:p w14:paraId="327A49BC">
            <w:pPr>
              <w:autoSpaceDE w:val="0"/>
              <w:autoSpaceDN w:val="0"/>
              <w:bidi w:val="0"/>
              <w:spacing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</w:t>
            </w:r>
          </w:p>
          <w:p w14:paraId="1CBE4964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公共</w:t>
            </w:r>
          </w:p>
          <w:p w14:paraId="789C7D0E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预算</w:t>
            </w:r>
          </w:p>
          <w:p w14:paraId="72C9606C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财政</w:t>
            </w:r>
          </w:p>
          <w:p w14:paraId="71587D6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拨款</w:t>
            </w:r>
          </w:p>
          <w:p w14:paraId="62002E9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收入</w:t>
            </w:r>
          </w:p>
        </w:tc>
        <w:tc>
          <w:tcPr>
            <w:tcW w:w="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691B5">
            <w:pPr>
              <w:autoSpaceDE w:val="0"/>
              <w:autoSpaceDN w:val="0"/>
              <w:bidi w:val="0"/>
              <w:spacing w:before="185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2B197025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府</w:t>
            </w:r>
          </w:p>
          <w:p w14:paraId="6C76283A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性</w:t>
            </w:r>
          </w:p>
          <w:p w14:paraId="40866781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基</w:t>
            </w:r>
          </w:p>
          <w:p w14:paraId="2EE9B0DA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金</w:t>
            </w:r>
          </w:p>
          <w:p w14:paraId="3651C943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</w:t>
            </w:r>
          </w:p>
          <w:p w14:paraId="79CCD039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算</w:t>
            </w:r>
          </w:p>
          <w:p w14:paraId="638CB649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</w:t>
            </w:r>
          </w:p>
          <w:p w14:paraId="1D68BAF9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09063FD8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拨</w:t>
            </w:r>
          </w:p>
          <w:p w14:paraId="12521AA0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款</w:t>
            </w:r>
          </w:p>
          <w:p w14:paraId="100BE7C9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1D153176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6611DC">
            <w:pPr>
              <w:autoSpaceDE w:val="0"/>
              <w:autoSpaceDN w:val="0"/>
              <w:bidi w:val="0"/>
              <w:spacing w:before="11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国</w:t>
            </w:r>
          </w:p>
          <w:p w14:paraId="69ADF7CF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有</w:t>
            </w:r>
          </w:p>
          <w:p w14:paraId="4E59E04D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资</w:t>
            </w:r>
          </w:p>
          <w:p w14:paraId="2010BACF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本</w:t>
            </w:r>
          </w:p>
          <w:p w14:paraId="58071BBB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</w:t>
            </w:r>
          </w:p>
          <w:p w14:paraId="7FA8DAFC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营</w:t>
            </w:r>
          </w:p>
          <w:p w14:paraId="3B3EF0A0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</w:t>
            </w:r>
          </w:p>
          <w:p w14:paraId="0B9D03E7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算</w:t>
            </w:r>
          </w:p>
          <w:p w14:paraId="507933B6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</w:t>
            </w:r>
          </w:p>
          <w:p w14:paraId="0B283DAB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3CF7C685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拨</w:t>
            </w:r>
          </w:p>
          <w:p w14:paraId="1CB64AB4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款</w:t>
            </w:r>
          </w:p>
          <w:p w14:paraId="1D2B8E3B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3DB0F880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95B43">
            <w:pPr>
              <w:autoSpaceDE w:val="0"/>
              <w:autoSpaceDN w:val="0"/>
              <w:spacing w:beforeAutospacing="0" w:afterAutospacing="0" w:line="379" w:lineRule="exact"/>
              <w:jc w:val="left"/>
              <w:rPr>
                <w:rFonts w:hint="eastAsia"/>
              </w:rPr>
            </w:pPr>
          </w:p>
          <w:p w14:paraId="662A5F9B">
            <w:pPr>
              <w:autoSpaceDE w:val="0"/>
              <w:autoSpaceDN w:val="0"/>
              <w:bidi w:val="0"/>
              <w:spacing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财</w:t>
            </w:r>
          </w:p>
          <w:p w14:paraId="1E1A72D3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34699B79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专</w:t>
            </w:r>
          </w:p>
          <w:p w14:paraId="531B423E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户</w:t>
            </w:r>
          </w:p>
          <w:p w14:paraId="175EADA3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管</w:t>
            </w:r>
          </w:p>
          <w:p w14:paraId="477D7AA0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理</w:t>
            </w:r>
          </w:p>
          <w:p w14:paraId="78658093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资</w:t>
            </w:r>
          </w:p>
          <w:p w14:paraId="5EFF4B77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金</w:t>
            </w:r>
          </w:p>
          <w:p w14:paraId="3D156192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7D90D2BF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12B81">
            <w:pPr>
              <w:autoSpaceDE w:val="0"/>
              <w:autoSpaceDN w:val="0"/>
              <w:spacing w:beforeAutospacing="0" w:afterAutospacing="0" w:line="768" w:lineRule="exact"/>
              <w:jc w:val="left"/>
              <w:rPr>
                <w:rFonts w:hint="eastAsia"/>
              </w:rPr>
            </w:pPr>
          </w:p>
          <w:p w14:paraId="0A64E311">
            <w:pPr>
              <w:autoSpaceDE w:val="0"/>
              <w:autoSpaceDN w:val="0"/>
              <w:bidi w:val="0"/>
              <w:spacing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</w:t>
            </w:r>
          </w:p>
          <w:p w14:paraId="38DFC2EE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业</w:t>
            </w:r>
          </w:p>
          <w:p w14:paraId="5E6521F9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57FB9D3D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5D492A">
            <w:pPr>
              <w:autoSpaceDE w:val="0"/>
              <w:autoSpaceDN w:val="0"/>
              <w:spacing w:beforeAutospacing="0" w:afterAutospacing="0" w:line="639" w:lineRule="exact"/>
              <w:jc w:val="left"/>
              <w:rPr>
                <w:rFonts w:hint="eastAsia"/>
              </w:rPr>
            </w:pPr>
          </w:p>
          <w:p w14:paraId="3B8E7457">
            <w:pPr>
              <w:autoSpaceDE w:val="0"/>
              <w:autoSpaceDN w:val="0"/>
              <w:bidi w:val="0"/>
              <w:spacing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上</w:t>
            </w:r>
          </w:p>
          <w:p w14:paraId="23E0D967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级</w:t>
            </w:r>
          </w:p>
          <w:p w14:paraId="7225F8EC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补</w:t>
            </w:r>
          </w:p>
          <w:p w14:paraId="6ED22FAB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助</w:t>
            </w:r>
          </w:p>
          <w:p w14:paraId="6C55A0E2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657E8545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6A4DD7">
            <w:pPr>
              <w:autoSpaceDE w:val="0"/>
              <w:autoSpaceDN w:val="0"/>
              <w:spacing w:beforeAutospacing="0" w:afterAutospacing="0" w:line="509" w:lineRule="exact"/>
              <w:jc w:val="left"/>
              <w:rPr>
                <w:rFonts w:hint="eastAsia"/>
              </w:rPr>
            </w:pPr>
          </w:p>
          <w:p w14:paraId="21655F28">
            <w:pPr>
              <w:autoSpaceDE w:val="0"/>
              <w:autoSpaceDN w:val="0"/>
              <w:bidi w:val="0"/>
              <w:spacing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附</w:t>
            </w:r>
          </w:p>
          <w:p w14:paraId="4FBF23CB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属</w:t>
            </w:r>
          </w:p>
          <w:p w14:paraId="1A725117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</w:t>
            </w:r>
          </w:p>
          <w:p w14:paraId="1BCE0B60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位</w:t>
            </w:r>
          </w:p>
          <w:p w14:paraId="6FD10AD5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上</w:t>
            </w:r>
          </w:p>
          <w:p w14:paraId="64E41041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缴</w:t>
            </w:r>
          </w:p>
          <w:p w14:paraId="7066679E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0DF7F8A7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2FE44D">
            <w:pPr>
              <w:autoSpaceDE w:val="0"/>
              <w:autoSpaceDN w:val="0"/>
              <w:spacing w:beforeAutospacing="0" w:afterAutospacing="0" w:line="509" w:lineRule="exact"/>
              <w:jc w:val="left"/>
              <w:rPr>
                <w:rFonts w:hint="eastAsia"/>
              </w:rPr>
            </w:pPr>
          </w:p>
          <w:p w14:paraId="70671CFC">
            <w:pPr>
              <w:autoSpaceDE w:val="0"/>
              <w:autoSpaceDN w:val="0"/>
              <w:bidi w:val="0"/>
              <w:spacing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</w:t>
            </w:r>
          </w:p>
          <w:p w14:paraId="538517F6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业</w:t>
            </w:r>
          </w:p>
          <w:p w14:paraId="7B30A268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</w:t>
            </w:r>
          </w:p>
          <w:p w14:paraId="0646118C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位</w:t>
            </w:r>
          </w:p>
          <w:p w14:paraId="0B28A3E2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</w:t>
            </w:r>
          </w:p>
          <w:p w14:paraId="7DF4AC65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营</w:t>
            </w:r>
          </w:p>
          <w:p w14:paraId="29CAF3CD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77CC47C0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418B1">
            <w:pPr>
              <w:autoSpaceDE w:val="0"/>
              <w:autoSpaceDN w:val="0"/>
              <w:spacing w:beforeAutospacing="0" w:afterAutospacing="0" w:line="768" w:lineRule="exact"/>
              <w:jc w:val="left"/>
              <w:rPr>
                <w:rFonts w:hint="eastAsia"/>
              </w:rPr>
            </w:pPr>
          </w:p>
          <w:p w14:paraId="7AC9A28E">
            <w:pPr>
              <w:autoSpaceDE w:val="0"/>
              <w:autoSpaceDN w:val="0"/>
              <w:bidi w:val="0"/>
              <w:spacing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其</w:t>
            </w:r>
          </w:p>
          <w:p w14:paraId="60A0948C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他</w:t>
            </w:r>
          </w:p>
          <w:p w14:paraId="21975E78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收</w:t>
            </w:r>
          </w:p>
          <w:p w14:paraId="1749D7A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入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FC6A7">
            <w:pPr>
              <w:autoSpaceDE w:val="0"/>
              <w:autoSpaceDN w:val="0"/>
              <w:spacing w:beforeAutospacing="0" w:afterAutospacing="0" w:line="540" w:lineRule="exact"/>
              <w:jc w:val="left"/>
              <w:rPr>
                <w:rFonts w:hint="eastAsia"/>
              </w:rPr>
            </w:pPr>
          </w:p>
          <w:p w14:paraId="037B92C5">
            <w:pPr>
              <w:autoSpaceDE w:val="0"/>
              <w:autoSpaceDN w:val="0"/>
              <w:bidi w:val="0"/>
              <w:spacing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</w:t>
            </w:r>
          </w:p>
          <w:p w14:paraId="36669107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般</w:t>
            </w:r>
          </w:p>
          <w:p w14:paraId="565713FD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公</w:t>
            </w:r>
          </w:p>
          <w:p w14:paraId="5B98AB2C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共</w:t>
            </w:r>
          </w:p>
          <w:p w14:paraId="315A639F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</w:t>
            </w:r>
          </w:p>
          <w:p w14:paraId="1D3359B3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算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9FA85F">
            <w:pPr>
              <w:autoSpaceDE w:val="0"/>
              <w:autoSpaceDN w:val="0"/>
              <w:spacing w:beforeAutospacing="0" w:afterAutospacing="0" w:line="475" w:lineRule="exact"/>
              <w:jc w:val="left"/>
              <w:rPr>
                <w:rFonts w:hint="eastAsia"/>
              </w:rPr>
            </w:pPr>
          </w:p>
          <w:p w14:paraId="3D191935">
            <w:pPr>
              <w:autoSpaceDE w:val="0"/>
              <w:autoSpaceDN w:val="0"/>
              <w:bidi w:val="0"/>
              <w:spacing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</w:t>
            </w:r>
          </w:p>
          <w:p w14:paraId="7F9FCCE7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府</w:t>
            </w:r>
          </w:p>
          <w:p w14:paraId="0E397B4B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性</w:t>
            </w:r>
          </w:p>
          <w:p w14:paraId="48A5C722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基</w:t>
            </w:r>
          </w:p>
          <w:p w14:paraId="75689A3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金</w:t>
            </w:r>
          </w:p>
          <w:p w14:paraId="26A753C3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预</w:t>
            </w:r>
          </w:p>
          <w:p w14:paraId="62042DC7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算</w:t>
            </w:r>
          </w:p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FF925E">
            <w:pPr>
              <w:autoSpaceDE w:val="0"/>
              <w:autoSpaceDN w:val="0"/>
              <w:spacing w:beforeAutospacing="0" w:afterAutospacing="0" w:line="799" w:lineRule="exact"/>
              <w:jc w:val="left"/>
              <w:rPr>
                <w:rFonts w:hint="eastAsia"/>
              </w:rPr>
            </w:pPr>
          </w:p>
          <w:p w14:paraId="42A085C2">
            <w:pPr>
              <w:autoSpaceDE w:val="0"/>
              <w:autoSpaceDN w:val="0"/>
              <w:bidi w:val="0"/>
              <w:spacing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单位资</w:t>
            </w:r>
          </w:p>
          <w:p w14:paraId="37E20BDD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金</w:t>
            </w:r>
          </w:p>
        </w:tc>
      </w:tr>
      <w:tr w14:paraId="1D6DF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78E6A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D608F4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2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3A4B2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3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C4B08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0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4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65F28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5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5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82F9B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8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6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F5224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7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DD177D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8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6A179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9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F0383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46515A7C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08E4A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0FE70233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BBA345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4B57E930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2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0A5F82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5B1AA2EA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3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1A609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42AFD605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4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01C043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137F0EA8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5</w:t>
            </w:r>
          </w:p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2097FB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3D729286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6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00F991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24521827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7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DBB410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</w:t>
            </w:r>
          </w:p>
          <w:p w14:paraId="4A995C9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8</w:t>
            </w:r>
          </w:p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01EDF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19</w:t>
            </w:r>
          </w:p>
        </w:tc>
      </w:tr>
      <w:tr w14:paraId="690F72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2B3D7"/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0EA14"/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9AECEE"/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7166A">
            <w:pPr>
              <w:autoSpaceDE w:val="0"/>
              <w:autoSpaceDN w:val="0"/>
              <w:bidi w:val="0"/>
              <w:spacing w:before="72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合计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4D9EF"/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3DC2C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F1F92">
            <w:pPr>
              <w:autoSpaceDE w:val="0"/>
              <w:autoSpaceDN w:val="0"/>
              <w:bidi w:val="0"/>
              <w:spacing w:before="2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351.</w:t>
            </w:r>
          </w:p>
          <w:p w14:paraId="111E5908">
            <w:pPr>
              <w:autoSpaceDE w:val="0"/>
              <w:autoSpaceDN w:val="0"/>
              <w:bidi w:val="0"/>
              <w:spacing w:beforeAutospacing="0" w:afterAutospacing="0" w:line="125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FDCF7D">
            <w:pPr>
              <w:autoSpaceDE w:val="0"/>
              <w:autoSpaceDN w:val="0"/>
              <w:bidi w:val="0"/>
              <w:spacing w:before="2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351.</w:t>
            </w:r>
          </w:p>
          <w:p w14:paraId="1784493B">
            <w:pPr>
              <w:autoSpaceDE w:val="0"/>
              <w:autoSpaceDN w:val="0"/>
              <w:bidi w:val="0"/>
              <w:spacing w:beforeAutospacing="0" w:afterAutospacing="0" w:line="125" w:lineRule="exact"/>
              <w:ind w:left="16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71A3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272201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D743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EEAC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984CF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F74B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83447F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5E918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22EB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B4B253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6CD8B3"/>
        </w:tc>
      </w:tr>
      <w:tr w14:paraId="1E4A63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B0133"/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410E5"/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12CCF">
            <w:pPr>
              <w:autoSpaceDE w:val="0"/>
              <w:autoSpaceDN w:val="0"/>
              <w:bidi w:val="0"/>
              <w:spacing w:before="64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07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AAB185">
            <w:pPr>
              <w:autoSpaceDE w:val="0"/>
              <w:autoSpaceDN w:val="0"/>
              <w:bidi w:val="0"/>
              <w:spacing w:before="71" w:beforeAutospacing="0" w:afterAutospacing="0" w:line="10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行政政法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0"/>
              </w:rPr>
              <w:t>科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EAFE6"/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BC8328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C6064">
            <w:pPr>
              <w:autoSpaceDE w:val="0"/>
              <w:autoSpaceDN w:val="0"/>
              <w:bidi w:val="0"/>
              <w:spacing w:before="4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351.</w:t>
            </w:r>
          </w:p>
          <w:p w14:paraId="212D73F6">
            <w:pPr>
              <w:autoSpaceDE w:val="0"/>
              <w:autoSpaceDN w:val="0"/>
              <w:bidi w:val="0"/>
              <w:spacing w:beforeAutospacing="0" w:afterAutospacing="0" w:line="123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FE1D5B">
            <w:pPr>
              <w:autoSpaceDE w:val="0"/>
              <w:autoSpaceDN w:val="0"/>
              <w:bidi w:val="0"/>
              <w:spacing w:before="4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351.</w:t>
            </w:r>
          </w:p>
          <w:p w14:paraId="1F984A56">
            <w:pPr>
              <w:autoSpaceDE w:val="0"/>
              <w:autoSpaceDN w:val="0"/>
              <w:bidi w:val="0"/>
              <w:spacing w:beforeAutospacing="0" w:afterAutospacing="0" w:line="123" w:lineRule="exact"/>
              <w:ind w:left="16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6D82B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C0489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2AE90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5647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EE787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1F3B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7CC5B7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DF51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08A5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87C8AE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67EF0C"/>
        </w:tc>
      </w:tr>
      <w:tr w14:paraId="4F384F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29D59"/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6D620"/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69D57">
            <w:pPr>
              <w:autoSpaceDE w:val="0"/>
              <w:autoSpaceDN w:val="0"/>
              <w:bidi w:val="0"/>
              <w:spacing w:before="64" w:beforeAutospacing="0" w:afterAutospacing="0" w:line="136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79FD9">
            <w:pPr>
              <w:autoSpaceDE w:val="0"/>
              <w:autoSpaceDN w:val="0"/>
              <w:bidi w:val="0"/>
              <w:spacing w:before="72" w:beforeAutospacing="0" w:afterAutospacing="0" w:line="101" w:lineRule="exact"/>
              <w:ind w:left="21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36C19"/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022E11"/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29603">
            <w:pPr>
              <w:autoSpaceDE w:val="0"/>
              <w:autoSpaceDN w:val="0"/>
              <w:bidi w:val="0"/>
              <w:spacing w:before="4" w:beforeAutospacing="0" w:afterAutospacing="0" w:line="136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351.</w:t>
            </w:r>
          </w:p>
          <w:p w14:paraId="50065B93">
            <w:pPr>
              <w:autoSpaceDE w:val="0"/>
              <w:autoSpaceDN w:val="0"/>
              <w:bidi w:val="0"/>
              <w:spacing w:beforeAutospacing="0" w:afterAutospacing="0" w:line="122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B69934">
            <w:pPr>
              <w:autoSpaceDE w:val="0"/>
              <w:autoSpaceDN w:val="0"/>
              <w:bidi w:val="0"/>
              <w:spacing w:before="4" w:beforeAutospacing="0" w:afterAutospacing="0" w:line="136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351.</w:t>
            </w:r>
          </w:p>
          <w:p w14:paraId="530BFEB4">
            <w:pPr>
              <w:autoSpaceDE w:val="0"/>
              <w:autoSpaceDN w:val="0"/>
              <w:bidi w:val="0"/>
              <w:spacing w:beforeAutospacing="0" w:afterAutospacing="0" w:line="122" w:lineRule="exact"/>
              <w:ind w:left="16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BE16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F60BA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7187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B965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CCE7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ADAC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E3B62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D447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3BDD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A2915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44638"/>
        </w:tc>
      </w:tr>
      <w:tr w14:paraId="18FD1B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422D08">
            <w:pPr>
              <w:autoSpaceDE w:val="0"/>
              <w:autoSpaceDN w:val="0"/>
              <w:bidi w:val="0"/>
              <w:spacing w:before="77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654CB3C8">
            <w:pPr>
              <w:autoSpaceDE w:val="0"/>
              <w:autoSpaceDN w:val="0"/>
              <w:bidi w:val="0"/>
              <w:spacing w:beforeAutospacing="0" w:afterAutospacing="0" w:line="12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6486DE">
            <w:pPr>
              <w:autoSpaceDE w:val="0"/>
              <w:autoSpaceDN w:val="0"/>
              <w:bidi w:val="0"/>
              <w:spacing w:before="14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4DAB2EC6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4406B68B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1760C">
            <w:pPr>
              <w:autoSpaceDE w:val="0"/>
              <w:autoSpaceDN w:val="0"/>
              <w:bidi w:val="0"/>
              <w:spacing w:before="199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086B0">
            <w:pPr>
              <w:autoSpaceDE w:val="0"/>
              <w:autoSpaceDN w:val="0"/>
              <w:bidi w:val="0"/>
              <w:spacing w:before="45" w:beforeAutospacing="0" w:afterAutospacing="0" w:line="130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4FDE6C">
            <w:pPr>
              <w:autoSpaceDE w:val="0"/>
              <w:autoSpaceDN w:val="0"/>
              <w:bidi w:val="0"/>
              <w:spacing w:before="45" w:beforeAutospacing="0" w:afterAutospacing="0" w:line="130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615248">
            <w:pPr>
              <w:autoSpaceDE w:val="0"/>
              <w:autoSpaceDN w:val="0"/>
              <w:bidi w:val="0"/>
              <w:spacing w:before="144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企业离退休干部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理服务费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68F7F5">
            <w:pPr>
              <w:autoSpaceDE w:val="0"/>
              <w:autoSpaceDN w:val="0"/>
              <w:bidi w:val="0"/>
              <w:spacing w:before="137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6.12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291D3">
            <w:pPr>
              <w:autoSpaceDE w:val="0"/>
              <w:autoSpaceDN w:val="0"/>
              <w:bidi w:val="0"/>
              <w:spacing w:before="137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6.12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4C55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F264E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6BF83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ADD2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39503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47C0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AA97E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008D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E3E52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F655E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ACC59E"/>
        </w:tc>
      </w:tr>
      <w:tr w14:paraId="60D372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92B66">
            <w:pPr>
              <w:autoSpaceDE w:val="0"/>
              <w:autoSpaceDN w:val="0"/>
              <w:bidi w:val="0"/>
              <w:spacing w:before="76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73C87C7A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1DC39">
            <w:pPr>
              <w:autoSpaceDE w:val="0"/>
              <w:autoSpaceDN w:val="0"/>
              <w:bidi w:val="0"/>
              <w:spacing w:before="14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14A3F6B9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0DC68730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980D77">
            <w:pPr>
              <w:autoSpaceDE w:val="0"/>
              <w:autoSpaceDN w:val="0"/>
              <w:bidi w:val="0"/>
              <w:spacing w:before="201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9CEBE">
            <w:pPr>
              <w:autoSpaceDE w:val="0"/>
              <w:autoSpaceDN w:val="0"/>
              <w:bidi w:val="0"/>
              <w:spacing w:before="46" w:beforeAutospacing="0" w:afterAutospacing="0" w:line="129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E3845">
            <w:pPr>
              <w:autoSpaceDE w:val="0"/>
              <w:autoSpaceDN w:val="0"/>
              <w:bidi w:val="0"/>
              <w:spacing w:before="46" w:beforeAutospacing="0" w:afterAutospacing="0" w:line="129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C92FD">
            <w:pPr>
              <w:autoSpaceDE w:val="0"/>
              <w:autoSpaceDN w:val="0"/>
              <w:bidi w:val="0"/>
              <w:spacing w:before="143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老干部公用特殊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5AAD57">
            <w:pPr>
              <w:autoSpaceDE w:val="0"/>
              <w:autoSpaceDN w:val="0"/>
              <w:bidi w:val="0"/>
              <w:spacing w:before="76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42.8</w:t>
            </w:r>
          </w:p>
          <w:p w14:paraId="37D16F6B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568913">
            <w:pPr>
              <w:autoSpaceDE w:val="0"/>
              <w:autoSpaceDN w:val="0"/>
              <w:bidi w:val="0"/>
              <w:spacing w:before="76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42.8</w:t>
            </w:r>
          </w:p>
          <w:p w14:paraId="28B2CE07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27080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F10E7B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6A13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2A5B7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21D24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43A6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0F208F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6B772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CE3FF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9669AC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6CD7C"/>
        </w:tc>
      </w:tr>
      <w:tr w14:paraId="3504A4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6332E">
            <w:pPr>
              <w:autoSpaceDE w:val="0"/>
              <w:autoSpaceDN w:val="0"/>
              <w:bidi w:val="0"/>
              <w:spacing w:before="73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07A7CA0E">
            <w:pPr>
              <w:autoSpaceDE w:val="0"/>
              <w:autoSpaceDN w:val="0"/>
              <w:bidi w:val="0"/>
              <w:spacing w:beforeAutospacing="0" w:afterAutospacing="0" w:line="12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C6BF26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7831629D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400AFF9D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AEF9D">
            <w:pPr>
              <w:autoSpaceDE w:val="0"/>
              <w:autoSpaceDN w:val="0"/>
              <w:bidi w:val="0"/>
              <w:spacing w:before="200" w:beforeAutospacing="0" w:afterAutospacing="0" w:line="136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95E1A">
            <w:pPr>
              <w:autoSpaceDE w:val="0"/>
              <w:autoSpaceDN w:val="0"/>
              <w:bidi w:val="0"/>
              <w:spacing w:before="44" w:beforeAutospacing="0" w:afterAutospacing="0" w:line="130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D5FF2">
            <w:pPr>
              <w:autoSpaceDE w:val="0"/>
              <w:autoSpaceDN w:val="0"/>
              <w:bidi w:val="0"/>
              <w:spacing w:before="44" w:beforeAutospacing="0" w:afterAutospacing="0" w:line="130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117D7B">
            <w:pPr>
              <w:autoSpaceDE w:val="0"/>
              <w:autoSpaceDN w:val="0"/>
              <w:bidi w:val="0"/>
              <w:spacing w:before="44" w:beforeAutospacing="0" w:afterAutospacing="0" w:line="130" w:lineRule="exact"/>
              <w:ind w:left="110" w:righ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老干部春节慰问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及迎春座谈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会务费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9C28E7">
            <w:pPr>
              <w:autoSpaceDE w:val="0"/>
              <w:autoSpaceDN w:val="0"/>
              <w:bidi w:val="0"/>
              <w:spacing w:before="73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36.0</w:t>
            </w:r>
          </w:p>
          <w:p w14:paraId="185CF97E">
            <w:pPr>
              <w:autoSpaceDE w:val="0"/>
              <w:autoSpaceDN w:val="0"/>
              <w:bidi w:val="0"/>
              <w:spacing w:beforeAutospacing="0" w:afterAutospacing="0" w:line="125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038410">
            <w:pPr>
              <w:autoSpaceDE w:val="0"/>
              <w:autoSpaceDN w:val="0"/>
              <w:bidi w:val="0"/>
              <w:spacing w:before="73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36.0</w:t>
            </w:r>
          </w:p>
          <w:p w14:paraId="06C8CFE4">
            <w:pPr>
              <w:autoSpaceDE w:val="0"/>
              <w:autoSpaceDN w:val="0"/>
              <w:bidi w:val="0"/>
              <w:spacing w:beforeAutospacing="0" w:afterAutospacing="0" w:line="125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5F7A9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2B4F73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486CF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CB624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B411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2D0C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FA37E9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61A57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2B8EA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2ABAB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6B2B2"/>
        </w:tc>
      </w:tr>
      <w:tr w14:paraId="799FF5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75481">
            <w:pPr>
              <w:autoSpaceDE w:val="0"/>
              <w:autoSpaceDN w:val="0"/>
              <w:bidi w:val="0"/>
              <w:spacing w:before="75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41AC698D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4A3E17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562C2B41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10EC234A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B5E0A9">
            <w:pPr>
              <w:autoSpaceDE w:val="0"/>
              <w:autoSpaceDN w:val="0"/>
              <w:bidi w:val="0"/>
              <w:spacing w:before="202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2310E">
            <w:pPr>
              <w:autoSpaceDE w:val="0"/>
              <w:autoSpaceDN w:val="0"/>
              <w:bidi w:val="0"/>
              <w:spacing w:before="49" w:beforeAutospacing="0" w:afterAutospacing="0" w:line="127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2AF538">
            <w:pPr>
              <w:autoSpaceDE w:val="0"/>
              <w:autoSpaceDN w:val="0"/>
              <w:bidi w:val="0"/>
              <w:spacing w:before="49" w:beforeAutospacing="0" w:afterAutospacing="0" w:line="127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C70C9A">
            <w:pPr>
              <w:autoSpaceDE w:val="0"/>
              <w:autoSpaceDN w:val="0"/>
              <w:bidi w:val="0"/>
              <w:spacing w:before="145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老干部四就近工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AB970">
            <w:pPr>
              <w:autoSpaceDE w:val="0"/>
              <w:autoSpaceDN w:val="0"/>
              <w:bidi w:val="0"/>
              <w:spacing w:before="137" w:beforeAutospacing="0" w:afterAutospacing="0" w:line="136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5.00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BB271">
            <w:pPr>
              <w:autoSpaceDE w:val="0"/>
              <w:autoSpaceDN w:val="0"/>
              <w:bidi w:val="0"/>
              <w:spacing w:before="137" w:beforeAutospacing="0" w:afterAutospacing="0" w:line="136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5.00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7B947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F2B98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080BD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F05E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968B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E13CF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A23B92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D06A4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5B1D6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A3076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45088C"/>
        </w:tc>
      </w:tr>
      <w:tr w14:paraId="7F2CA9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B74BE">
            <w:pPr>
              <w:autoSpaceDE w:val="0"/>
              <w:autoSpaceDN w:val="0"/>
              <w:bidi w:val="0"/>
              <w:spacing w:before="77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5743C8D9">
            <w:pPr>
              <w:autoSpaceDE w:val="0"/>
              <w:autoSpaceDN w:val="0"/>
              <w:bidi w:val="0"/>
              <w:spacing w:beforeAutospacing="0" w:afterAutospacing="0" w:line="12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E948E1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0DCB7ABD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39FD1EC3">
            <w:pPr>
              <w:autoSpaceDE w:val="0"/>
              <w:autoSpaceDN w:val="0"/>
              <w:bidi w:val="0"/>
              <w:spacing w:before="31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A09025">
            <w:pPr>
              <w:autoSpaceDE w:val="0"/>
              <w:autoSpaceDN w:val="0"/>
              <w:bidi w:val="0"/>
              <w:spacing w:before="199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646376">
            <w:pPr>
              <w:autoSpaceDE w:val="0"/>
              <w:autoSpaceDN w:val="0"/>
              <w:bidi w:val="0"/>
              <w:spacing w:before="45" w:beforeAutospacing="0" w:afterAutospacing="0" w:line="130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63CC2">
            <w:pPr>
              <w:autoSpaceDE w:val="0"/>
              <w:autoSpaceDN w:val="0"/>
              <w:bidi w:val="0"/>
              <w:spacing w:before="45" w:beforeAutospacing="0" w:afterAutospacing="0" w:line="130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D0C960">
            <w:pPr>
              <w:autoSpaceDE w:val="0"/>
              <w:autoSpaceDN w:val="0"/>
              <w:bidi w:val="0"/>
              <w:spacing w:before="144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老干部工作专项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B4E274">
            <w:pPr>
              <w:autoSpaceDE w:val="0"/>
              <w:autoSpaceDN w:val="0"/>
              <w:bidi w:val="0"/>
              <w:spacing w:before="77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13.0</w:t>
            </w:r>
          </w:p>
          <w:p w14:paraId="43EB33F9">
            <w:pPr>
              <w:autoSpaceDE w:val="0"/>
              <w:autoSpaceDN w:val="0"/>
              <w:bidi w:val="0"/>
              <w:spacing w:beforeAutospacing="0" w:afterAutospacing="0" w:line="122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2418C">
            <w:pPr>
              <w:autoSpaceDE w:val="0"/>
              <w:autoSpaceDN w:val="0"/>
              <w:bidi w:val="0"/>
              <w:spacing w:before="77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13.0</w:t>
            </w:r>
          </w:p>
          <w:p w14:paraId="740F2F48">
            <w:pPr>
              <w:autoSpaceDE w:val="0"/>
              <w:autoSpaceDN w:val="0"/>
              <w:bidi w:val="0"/>
              <w:spacing w:beforeAutospacing="0" w:afterAutospacing="0" w:line="122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C7735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9842F2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DAE3F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1370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5A877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A47B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F3E54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BB799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D6C8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021E3D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35309"/>
        </w:tc>
      </w:tr>
      <w:tr w14:paraId="7A7936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E97CE">
            <w:pPr>
              <w:autoSpaceDE w:val="0"/>
              <w:autoSpaceDN w:val="0"/>
              <w:bidi w:val="0"/>
              <w:spacing w:before="76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2B4C509B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E0C03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34419234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757C0950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ABAC6">
            <w:pPr>
              <w:autoSpaceDE w:val="0"/>
              <w:autoSpaceDN w:val="0"/>
              <w:bidi w:val="0"/>
              <w:spacing w:before="201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7AED7C">
            <w:pPr>
              <w:autoSpaceDE w:val="0"/>
              <w:autoSpaceDN w:val="0"/>
              <w:bidi w:val="0"/>
              <w:spacing w:before="50" w:beforeAutospacing="0" w:afterAutospacing="0" w:line="127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161EA">
            <w:pPr>
              <w:autoSpaceDE w:val="0"/>
              <w:autoSpaceDN w:val="0"/>
              <w:bidi w:val="0"/>
              <w:spacing w:before="50" w:beforeAutospacing="0" w:afterAutospacing="0" w:line="127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A2B65">
            <w:pPr>
              <w:autoSpaceDE w:val="0"/>
              <w:autoSpaceDN w:val="0"/>
              <w:bidi w:val="0"/>
              <w:spacing w:before="146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离退休干部解困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扶资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金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8D742">
            <w:pPr>
              <w:autoSpaceDE w:val="0"/>
              <w:autoSpaceDN w:val="0"/>
              <w:bidi w:val="0"/>
              <w:spacing w:before="76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618F507B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7EF5DB">
            <w:pPr>
              <w:autoSpaceDE w:val="0"/>
              <w:autoSpaceDN w:val="0"/>
              <w:bidi w:val="0"/>
              <w:spacing w:before="76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0A5DDFCA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C86F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E2F78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5EAB1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A3EFF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413F2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F1D6E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D092B1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CF52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362A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C8177D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5110A8"/>
        </w:tc>
      </w:tr>
      <w:tr w14:paraId="377284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7B4C2">
            <w:pPr>
              <w:autoSpaceDE w:val="0"/>
              <w:autoSpaceDN w:val="0"/>
              <w:bidi w:val="0"/>
              <w:spacing w:before="78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6AB13F36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6FCE0A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64959BA0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397F8D69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CBE33F">
            <w:pPr>
              <w:autoSpaceDE w:val="0"/>
              <w:autoSpaceDN w:val="0"/>
              <w:bidi w:val="0"/>
              <w:spacing w:before="203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C7814A">
            <w:pPr>
              <w:autoSpaceDE w:val="0"/>
              <w:autoSpaceDN w:val="0"/>
              <w:bidi w:val="0"/>
              <w:spacing w:before="48" w:beforeAutospacing="0" w:afterAutospacing="0" w:line="129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AD7AE">
            <w:pPr>
              <w:autoSpaceDE w:val="0"/>
              <w:autoSpaceDN w:val="0"/>
              <w:bidi w:val="0"/>
              <w:spacing w:before="48" w:beforeAutospacing="0" w:afterAutospacing="0" w:line="129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1CC12">
            <w:pPr>
              <w:autoSpaceDE w:val="0"/>
              <w:autoSpaceDN w:val="0"/>
              <w:bidi w:val="0"/>
              <w:spacing w:before="145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乡村振兴帮扶工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E10A9E">
            <w:pPr>
              <w:autoSpaceDE w:val="0"/>
              <w:autoSpaceDN w:val="0"/>
              <w:bidi w:val="0"/>
              <w:spacing w:before="138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9.00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48A211">
            <w:pPr>
              <w:autoSpaceDE w:val="0"/>
              <w:autoSpaceDN w:val="0"/>
              <w:bidi w:val="0"/>
              <w:spacing w:before="138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9.00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D625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FDE90B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AB0B1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05970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B52EB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0A6CB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E81675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51B4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368FE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9BF8AA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31480"/>
        </w:tc>
      </w:tr>
      <w:tr w14:paraId="3A4338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A3489">
            <w:pPr>
              <w:autoSpaceDE w:val="0"/>
              <w:autoSpaceDN w:val="0"/>
              <w:bidi w:val="0"/>
              <w:spacing w:before="77" w:beforeAutospacing="0" w:afterAutospacing="0" w:line="13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20103</w:t>
            </w:r>
          </w:p>
          <w:p w14:paraId="0B4ED8F3">
            <w:pPr>
              <w:autoSpaceDE w:val="0"/>
              <w:autoSpaceDN w:val="0"/>
              <w:bidi w:val="0"/>
              <w:spacing w:beforeAutospacing="0" w:afterAutospacing="0" w:line="12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DFA5E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一般行</w:t>
            </w:r>
          </w:p>
          <w:p w14:paraId="1971AEC2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政管理</w:t>
            </w:r>
          </w:p>
          <w:p w14:paraId="2C2C312E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事务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26B089">
            <w:pPr>
              <w:autoSpaceDE w:val="0"/>
              <w:autoSpaceDN w:val="0"/>
              <w:bidi w:val="0"/>
              <w:spacing w:before="202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021001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8AC2C">
            <w:pPr>
              <w:autoSpaceDE w:val="0"/>
              <w:autoSpaceDN w:val="0"/>
              <w:bidi w:val="0"/>
              <w:spacing w:before="46" w:beforeAutospacing="0" w:afterAutospacing="0" w:line="130" w:lineRule="exact"/>
              <w:ind w:left="111" w:right="135" w:firstLine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中国共产党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黄陂区委员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干 部局本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级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3F9A3">
            <w:pPr>
              <w:autoSpaceDE w:val="0"/>
              <w:autoSpaceDN w:val="0"/>
              <w:bidi w:val="0"/>
              <w:spacing w:before="46" w:beforeAutospacing="0" w:afterAutospacing="0" w:line="130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0"/>
                <w:lang w:eastAsia="zh-CN"/>
              </w:rPr>
              <w:t>老干部局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E1F6E">
            <w:pPr>
              <w:autoSpaceDE w:val="0"/>
              <w:autoSpaceDN w:val="0"/>
              <w:bidi w:val="0"/>
              <w:spacing w:before="145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老干部服务费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4D434">
            <w:pPr>
              <w:autoSpaceDE w:val="0"/>
              <w:autoSpaceDN w:val="0"/>
              <w:bidi w:val="0"/>
              <w:spacing w:before="77" w:beforeAutospacing="0" w:afterAutospacing="0" w:line="136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17.0</w:t>
            </w:r>
          </w:p>
          <w:p w14:paraId="41B5A41E">
            <w:pPr>
              <w:autoSpaceDE w:val="0"/>
              <w:autoSpaceDN w:val="0"/>
              <w:bidi w:val="0"/>
              <w:spacing w:beforeAutospacing="0" w:afterAutospacing="0" w:line="122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75913">
            <w:pPr>
              <w:autoSpaceDE w:val="0"/>
              <w:autoSpaceDN w:val="0"/>
              <w:bidi w:val="0"/>
              <w:spacing w:before="77" w:beforeAutospacing="0" w:afterAutospacing="0" w:line="136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17.0</w:t>
            </w:r>
          </w:p>
          <w:p w14:paraId="5581C512">
            <w:pPr>
              <w:autoSpaceDE w:val="0"/>
              <w:autoSpaceDN w:val="0"/>
              <w:bidi w:val="0"/>
              <w:spacing w:beforeAutospacing="0" w:afterAutospacing="0" w:line="122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DCA9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33002B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DA5E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D3087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C9BCF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4609A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C4D0E6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5901B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9C9C9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4568B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4ACDE"/>
        </w:tc>
      </w:tr>
      <w:tr w14:paraId="4F0772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DCE08">
            <w:pPr>
              <w:autoSpaceDE w:val="0"/>
              <w:autoSpaceDN w:val="0"/>
              <w:bidi w:val="0"/>
              <w:spacing w:before="12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6C58579F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25A680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4E9D7EFC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F70D6A">
            <w:pPr>
              <w:autoSpaceDE w:val="0"/>
              <w:autoSpaceDN w:val="0"/>
              <w:bidi w:val="0"/>
              <w:spacing w:before="137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021002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53AB58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管理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所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0CEBDE">
            <w:pPr>
              <w:autoSpaceDE w:val="0"/>
              <w:autoSpaceDN w:val="0"/>
              <w:bidi w:val="0"/>
              <w:spacing w:beforeAutospacing="0" w:afterAutospacing="0" w:line="120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休干管理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1CAEE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休干支部活动经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8AF4A">
            <w:pPr>
              <w:autoSpaceDE w:val="0"/>
              <w:autoSpaceDN w:val="0"/>
              <w:bidi w:val="0"/>
              <w:spacing w:before="72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2.00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55E097">
            <w:pPr>
              <w:autoSpaceDE w:val="0"/>
              <w:autoSpaceDN w:val="0"/>
              <w:bidi w:val="0"/>
              <w:spacing w:before="72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2.00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8BA9F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4668A0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4A730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4BBE7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574DF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62B90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D4BDE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5B56E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0DB50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31DC5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56E08D"/>
        </w:tc>
      </w:tr>
      <w:tr w14:paraId="1B2C98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E470B">
            <w:pPr>
              <w:autoSpaceDE w:val="0"/>
              <w:autoSpaceDN w:val="0"/>
              <w:bidi w:val="0"/>
              <w:spacing w:before="11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408E14A8">
            <w:pPr>
              <w:autoSpaceDE w:val="0"/>
              <w:autoSpaceDN w:val="0"/>
              <w:bidi w:val="0"/>
              <w:spacing w:beforeAutospacing="0" w:afterAutospacing="0" w:line="12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26E7D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21C0D251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386C9B">
            <w:pPr>
              <w:autoSpaceDE w:val="0"/>
              <w:autoSpaceDN w:val="0"/>
              <w:bidi w:val="0"/>
              <w:spacing w:before="133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021002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B6CD1">
            <w:pPr>
              <w:autoSpaceDE w:val="0"/>
              <w:autoSpaceDN w:val="0"/>
              <w:bidi w:val="0"/>
              <w:spacing w:before="78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管理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所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ADE766">
            <w:pPr>
              <w:autoSpaceDE w:val="0"/>
              <w:autoSpaceDN w:val="0"/>
              <w:bidi w:val="0"/>
              <w:spacing w:beforeAutospacing="0" w:afterAutospacing="0" w:line="119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休干管理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D336A">
            <w:pPr>
              <w:autoSpaceDE w:val="0"/>
              <w:autoSpaceDN w:val="0"/>
              <w:bidi w:val="0"/>
              <w:spacing w:before="78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经费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A1D064">
            <w:pPr>
              <w:autoSpaceDE w:val="0"/>
              <w:autoSpaceDN w:val="0"/>
              <w:bidi w:val="0"/>
              <w:spacing w:before="11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15.0</w:t>
            </w:r>
          </w:p>
          <w:p w14:paraId="7A40C8B1">
            <w:pPr>
              <w:autoSpaceDE w:val="0"/>
              <w:autoSpaceDN w:val="0"/>
              <w:bidi w:val="0"/>
              <w:spacing w:beforeAutospacing="0" w:afterAutospacing="0" w:line="122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26773">
            <w:pPr>
              <w:autoSpaceDE w:val="0"/>
              <w:autoSpaceDN w:val="0"/>
              <w:bidi w:val="0"/>
              <w:spacing w:before="11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15.0</w:t>
            </w:r>
          </w:p>
          <w:p w14:paraId="584FF083">
            <w:pPr>
              <w:autoSpaceDE w:val="0"/>
              <w:autoSpaceDN w:val="0"/>
              <w:bidi w:val="0"/>
              <w:spacing w:beforeAutospacing="0" w:afterAutospacing="0" w:line="122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7D2B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0EAAD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340C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CD1F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9A912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C74F4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BF0D06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34A9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06E46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135A61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08B2D"/>
        </w:tc>
      </w:tr>
      <w:tr w14:paraId="74AE50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7BE6FA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149E927E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4A220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06822D43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5AB34C">
            <w:pPr>
              <w:autoSpaceDE w:val="0"/>
              <w:autoSpaceDN w:val="0"/>
              <w:bidi w:val="0"/>
              <w:spacing w:before="138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021002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BB9904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管理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所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C47DFD">
            <w:pPr>
              <w:autoSpaceDE w:val="0"/>
              <w:autoSpaceDN w:val="0"/>
              <w:bidi w:val="0"/>
              <w:spacing w:beforeAutospacing="0" w:afterAutospacing="0" w:line="122" w:lineRule="exact"/>
              <w:ind w:left="110" w:right="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休干管理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1E54C4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慰问老干部及老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部活动经费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B98C9A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21.0</w:t>
            </w:r>
          </w:p>
          <w:p w14:paraId="7F979D6C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A67EC2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21.0</w:t>
            </w:r>
          </w:p>
          <w:p w14:paraId="41E49214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C759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F16D8C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DD2F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E0F43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AA842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9D894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79AB0C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FF1BD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FE31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8B768E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0F47AB"/>
        </w:tc>
      </w:tr>
      <w:tr w14:paraId="08107E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8812C2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216F087B">
            <w:pPr>
              <w:autoSpaceDE w:val="0"/>
              <w:autoSpaceDN w:val="0"/>
              <w:bidi w:val="0"/>
              <w:spacing w:beforeAutospacing="0" w:afterAutospacing="0" w:line="12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CE26E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41CF634D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4FF8E">
            <w:pPr>
              <w:autoSpaceDE w:val="0"/>
              <w:autoSpaceDN w:val="0"/>
              <w:bidi w:val="0"/>
              <w:spacing w:before="135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021003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03B57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部活动中心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AFA4FC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D0EA3A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后勤服务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BE926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27.5</w:t>
            </w:r>
          </w:p>
          <w:p w14:paraId="4E86F093">
            <w:pPr>
              <w:autoSpaceDE w:val="0"/>
              <w:autoSpaceDN w:val="0"/>
              <w:bidi w:val="0"/>
              <w:spacing w:beforeAutospacing="0" w:afterAutospacing="0" w:line="122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8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37924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27.5</w:t>
            </w:r>
          </w:p>
          <w:p w14:paraId="27393CD5">
            <w:pPr>
              <w:autoSpaceDE w:val="0"/>
              <w:autoSpaceDN w:val="0"/>
              <w:bidi w:val="0"/>
              <w:spacing w:beforeAutospacing="0" w:afterAutospacing="0" w:line="122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8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8457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710D61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3280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BFE5D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39D6E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F119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9DBDA3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CC8F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6315C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4FCB0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27DD2"/>
        </w:tc>
      </w:tr>
      <w:tr w14:paraId="197AF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C82F8">
            <w:pPr>
              <w:autoSpaceDE w:val="0"/>
              <w:autoSpaceDN w:val="0"/>
              <w:bidi w:val="0"/>
              <w:spacing w:before="9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313FE94D">
            <w:pPr>
              <w:autoSpaceDE w:val="0"/>
              <w:autoSpaceDN w:val="0"/>
              <w:bidi w:val="0"/>
              <w:spacing w:beforeAutospacing="0" w:afterAutospacing="0" w:line="12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D303E">
            <w:pPr>
              <w:autoSpaceDE w:val="0"/>
              <w:autoSpaceDN w:val="0"/>
              <w:bidi w:val="0"/>
              <w:spacing w:before="14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5A38139B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09B14">
            <w:pPr>
              <w:autoSpaceDE w:val="0"/>
              <w:autoSpaceDN w:val="0"/>
              <w:bidi w:val="0"/>
              <w:spacing w:before="136" w:beforeAutospacing="0" w:afterAutospacing="0" w:line="136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021003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57A85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部活动中心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8F0A40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142A8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开展老干部活动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6FC8BF">
            <w:pPr>
              <w:autoSpaceDE w:val="0"/>
              <w:autoSpaceDN w:val="0"/>
              <w:bidi w:val="0"/>
              <w:spacing w:before="9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22.0</w:t>
            </w:r>
          </w:p>
          <w:p w14:paraId="218AC9AC">
            <w:pPr>
              <w:autoSpaceDE w:val="0"/>
              <w:autoSpaceDN w:val="0"/>
              <w:bidi w:val="0"/>
              <w:spacing w:beforeAutospacing="0" w:afterAutospacing="0" w:line="125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D50C9">
            <w:pPr>
              <w:autoSpaceDE w:val="0"/>
              <w:autoSpaceDN w:val="0"/>
              <w:bidi w:val="0"/>
              <w:spacing w:before="9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22.0</w:t>
            </w:r>
          </w:p>
          <w:p w14:paraId="6574EEDE">
            <w:pPr>
              <w:autoSpaceDE w:val="0"/>
              <w:autoSpaceDN w:val="0"/>
              <w:bidi w:val="0"/>
              <w:spacing w:beforeAutospacing="0" w:afterAutospacing="0" w:line="125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2F1D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49E96A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83111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88B1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D925D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4BE17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64A7F8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F0A8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9466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6AE09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E58DE"/>
        </w:tc>
      </w:tr>
      <w:tr w14:paraId="249FD8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A6636D">
            <w:pPr>
              <w:autoSpaceDE w:val="0"/>
              <w:autoSpaceDN w:val="0"/>
              <w:bidi w:val="0"/>
              <w:spacing w:before="11" w:beforeAutospacing="0" w:afterAutospacing="0" w:line="13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27DA571A">
            <w:pPr>
              <w:autoSpaceDE w:val="0"/>
              <w:autoSpaceDN w:val="0"/>
              <w:bidi w:val="0"/>
              <w:spacing w:beforeAutospacing="0" w:afterAutospacing="0" w:line="12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9CA22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52618B0E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D0FEB6">
            <w:pPr>
              <w:autoSpaceDE w:val="0"/>
              <w:autoSpaceDN w:val="0"/>
              <w:bidi w:val="0"/>
              <w:spacing w:before="136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021003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3FE3A">
            <w:pPr>
              <w:autoSpaceDE w:val="0"/>
              <w:autoSpaceDN w:val="0"/>
              <w:bidi w:val="0"/>
              <w:spacing w:before="81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部活动中心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9CA8B1">
            <w:pPr>
              <w:autoSpaceDE w:val="0"/>
              <w:autoSpaceDN w:val="0"/>
              <w:bidi w:val="0"/>
              <w:spacing w:before="8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5A5E0">
            <w:pPr>
              <w:autoSpaceDE w:val="0"/>
              <w:autoSpaceDN w:val="0"/>
              <w:bidi w:val="0"/>
              <w:spacing w:before="81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老干部活动中心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电费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F2A0E">
            <w:pPr>
              <w:autoSpaceDE w:val="0"/>
              <w:autoSpaceDN w:val="0"/>
              <w:bidi w:val="0"/>
              <w:spacing w:before="11" w:beforeAutospacing="0" w:afterAutospacing="0" w:line="136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15.0</w:t>
            </w:r>
          </w:p>
          <w:p w14:paraId="3D65F7B5">
            <w:pPr>
              <w:autoSpaceDE w:val="0"/>
              <w:autoSpaceDN w:val="0"/>
              <w:bidi w:val="0"/>
              <w:spacing w:beforeAutospacing="0" w:afterAutospacing="0" w:line="122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4D41D8">
            <w:pPr>
              <w:autoSpaceDE w:val="0"/>
              <w:autoSpaceDN w:val="0"/>
              <w:bidi w:val="0"/>
              <w:spacing w:before="11" w:beforeAutospacing="0" w:afterAutospacing="0" w:line="136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15.0</w:t>
            </w:r>
          </w:p>
          <w:p w14:paraId="4A5FD109">
            <w:pPr>
              <w:autoSpaceDE w:val="0"/>
              <w:autoSpaceDN w:val="0"/>
              <w:bidi w:val="0"/>
              <w:spacing w:beforeAutospacing="0" w:afterAutospacing="0" w:line="122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FC823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A9E8E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3F5C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58D1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36F31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11D2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0A082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1F2DB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0A8C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D542D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FEB5B0"/>
        </w:tc>
      </w:tr>
      <w:tr w14:paraId="067F50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3E8135">
            <w:pPr>
              <w:autoSpaceDE w:val="0"/>
              <w:autoSpaceDN w:val="0"/>
              <w:bidi w:val="0"/>
              <w:spacing w:before="10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20132</w:t>
            </w:r>
          </w:p>
          <w:p w14:paraId="757EB0B1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8B385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5FDE66FE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387626">
            <w:pPr>
              <w:autoSpaceDE w:val="0"/>
              <w:autoSpaceDN w:val="0"/>
              <w:bidi w:val="0"/>
              <w:spacing w:before="135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021003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36F9A4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部活动中心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286B2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E1964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老干部活动中心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化经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AD4EF9">
            <w:pPr>
              <w:autoSpaceDE w:val="0"/>
              <w:autoSpaceDN w:val="0"/>
              <w:bidi w:val="0"/>
              <w:spacing w:before="70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5.00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159D6">
            <w:pPr>
              <w:autoSpaceDE w:val="0"/>
              <w:autoSpaceDN w:val="0"/>
              <w:bidi w:val="0"/>
              <w:spacing w:before="70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5.00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90E4C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E21655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ABB8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14C2EE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0CAFC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86BA9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10A493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EF4988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B40D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0CA2E5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2A548"/>
        </w:tc>
      </w:tr>
      <w:tr w14:paraId="3086A7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8C129">
            <w:pPr>
              <w:autoSpaceDE w:val="0"/>
              <w:autoSpaceDN w:val="0"/>
              <w:bidi w:val="0"/>
              <w:spacing w:before="10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6176CA49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9A0161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264472E7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5D19B">
            <w:pPr>
              <w:autoSpaceDE w:val="0"/>
              <w:autoSpaceDN w:val="0"/>
              <w:bidi w:val="0"/>
              <w:spacing w:before="137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021004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77753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大学秘书处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18E1D6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老年大学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EF1C51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教务人员劳务课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7DE839">
            <w:pPr>
              <w:autoSpaceDE w:val="0"/>
              <w:autoSpaceDN w:val="0"/>
              <w:bidi w:val="0"/>
              <w:spacing w:before="10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50.0</w:t>
            </w:r>
          </w:p>
          <w:p w14:paraId="1DE95D4B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2AD18">
            <w:pPr>
              <w:autoSpaceDE w:val="0"/>
              <w:autoSpaceDN w:val="0"/>
              <w:bidi w:val="0"/>
              <w:spacing w:before="10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50.0</w:t>
            </w:r>
          </w:p>
          <w:p w14:paraId="7E332967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AD75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6577C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FA5C2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AFD3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54F6D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D61EC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23EB64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7FED01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E131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4394F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8683B"/>
        </w:tc>
      </w:tr>
      <w:tr w14:paraId="794A5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3A7E9A">
            <w:pPr>
              <w:autoSpaceDE w:val="0"/>
              <w:autoSpaceDN w:val="0"/>
              <w:bidi w:val="0"/>
              <w:spacing w:before="12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3DD3F782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147EEA">
            <w:pPr>
              <w:autoSpaceDE w:val="0"/>
              <w:autoSpaceDN w:val="0"/>
              <w:bidi w:val="0"/>
              <w:spacing w:before="17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37769E19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1EA195">
            <w:pPr>
              <w:autoSpaceDE w:val="0"/>
              <w:autoSpaceDN w:val="0"/>
              <w:bidi w:val="0"/>
              <w:spacing w:before="137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021004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F3F29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大学秘书处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F4DC0B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老年大学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1FFD1A">
            <w:pPr>
              <w:autoSpaceDE w:val="0"/>
              <w:autoSpaceDN w:val="0"/>
              <w:bidi w:val="0"/>
              <w:spacing w:before="79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房屋水电维护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E1384">
            <w:pPr>
              <w:autoSpaceDE w:val="0"/>
              <w:autoSpaceDN w:val="0"/>
              <w:bidi w:val="0"/>
              <w:spacing w:before="12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0232921B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CC10D">
            <w:pPr>
              <w:autoSpaceDE w:val="0"/>
              <w:autoSpaceDN w:val="0"/>
              <w:bidi w:val="0"/>
              <w:spacing w:before="12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09733E30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8FE7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BADD4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5E4D33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13A97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3A654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23CB6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79E5D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DF7B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A850F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EA394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4B2B25"/>
        </w:tc>
      </w:tr>
      <w:tr w14:paraId="410AF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F4290">
            <w:pPr>
              <w:autoSpaceDE w:val="0"/>
              <w:autoSpaceDN w:val="0"/>
              <w:bidi w:val="0"/>
              <w:spacing w:before="11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5454C3C3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4E9B3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791FDF42">
            <w:pPr>
              <w:autoSpaceDE w:val="0"/>
              <w:autoSpaceDN w:val="0"/>
              <w:bidi w:val="0"/>
              <w:spacing w:before="2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0BE904">
            <w:pPr>
              <w:autoSpaceDE w:val="0"/>
              <w:autoSpaceDN w:val="0"/>
              <w:bidi w:val="0"/>
              <w:spacing w:before="136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021004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416DD1">
            <w:pPr>
              <w:autoSpaceDE w:val="0"/>
              <w:autoSpaceDN w:val="0"/>
              <w:bidi w:val="0"/>
              <w:spacing w:before="78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大学秘书处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A0B635">
            <w:pPr>
              <w:autoSpaceDE w:val="0"/>
              <w:autoSpaceDN w:val="0"/>
              <w:bidi w:val="0"/>
              <w:spacing w:before="78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老年大学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CFF29E">
            <w:pPr>
              <w:autoSpaceDE w:val="0"/>
              <w:autoSpaceDN w:val="0"/>
              <w:bidi w:val="0"/>
              <w:spacing w:before="78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老年大学物业管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维护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0085E7">
            <w:pPr>
              <w:autoSpaceDE w:val="0"/>
              <w:autoSpaceDN w:val="0"/>
              <w:bidi w:val="0"/>
              <w:spacing w:before="11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25.0</w:t>
            </w:r>
          </w:p>
          <w:p w14:paraId="44904B9A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7C4D3A">
            <w:pPr>
              <w:autoSpaceDE w:val="0"/>
              <w:autoSpaceDN w:val="0"/>
              <w:bidi w:val="0"/>
              <w:spacing w:before="11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25.0</w:t>
            </w:r>
          </w:p>
          <w:p w14:paraId="0EBF4A7E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7F928C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49E1E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5B19F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486EEB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1230C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FFDBD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CFF5FE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27F3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C8A6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26495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8FC45"/>
        </w:tc>
      </w:tr>
      <w:tr w14:paraId="73091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5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122562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3A66BDDC">
            <w:pPr>
              <w:autoSpaceDE w:val="0"/>
              <w:autoSpaceDN w:val="0"/>
              <w:bidi w:val="0"/>
              <w:spacing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9F2FDB">
            <w:pPr>
              <w:autoSpaceDE w:val="0"/>
              <w:autoSpaceDN w:val="0"/>
              <w:bidi w:val="0"/>
              <w:spacing w:before="16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38860503">
            <w:pPr>
              <w:autoSpaceDE w:val="0"/>
              <w:autoSpaceDN w:val="0"/>
              <w:bidi w:val="0"/>
              <w:spacing w:before="28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AF658">
            <w:pPr>
              <w:autoSpaceDE w:val="0"/>
              <w:autoSpaceDN w:val="0"/>
              <w:bidi w:val="0"/>
              <w:spacing w:before="138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021004</w:t>
            </w:r>
          </w:p>
        </w:tc>
        <w:tc>
          <w:tcPr>
            <w:tcW w:w="20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75E43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大学秘书处</w:t>
            </w:r>
          </w:p>
        </w:tc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5B114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老年大学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219822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公务出行调研经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0"/>
              </w:rPr>
              <w:t>费</w:t>
            </w:r>
          </w:p>
        </w:tc>
        <w:tc>
          <w:tcPr>
            <w:tcW w:w="4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C1601D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3D1632E8">
            <w:pPr>
              <w:autoSpaceDE w:val="0"/>
              <w:autoSpaceDN w:val="0"/>
              <w:bidi w:val="0"/>
              <w:spacing w:beforeAutospacing="0" w:afterAutospacing="0" w:line="12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57808B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0AE758E4">
            <w:pPr>
              <w:autoSpaceDE w:val="0"/>
              <w:autoSpaceDN w:val="0"/>
              <w:bidi w:val="0"/>
              <w:spacing w:beforeAutospacing="0" w:afterAutospacing="0" w:line="120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CE4215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64F4EB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6B0C8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1F9C9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8281E9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AC90A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789B2"/>
        </w:tc>
        <w:tc>
          <w:tcPr>
            <w:tcW w:w="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92E32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FF4F0"/>
        </w:tc>
        <w:tc>
          <w:tcPr>
            <w:tcW w:w="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BAC536"/>
        </w:tc>
        <w:tc>
          <w:tcPr>
            <w:tcW w:w="5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04618"/>
        </w:tc>
      </w:tr>
      <w:tr w14:paraId="560BE2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5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5D19E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20131</w:t>
            </w:r>
          </w:p>
          <w:p w14:paraId="31B6728A">
            <w:pPr>
              <w:autoSpaceDE w:val="0"/>
              <w:autoSpaceDN w:val="0"/>
              <w:bidi w:val="0"/>
              <w:spacing w:beforeAutospacing="0" w:afterAutospacing="0" w:line="12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50</w:t>
            </w:r>
          </w:p>
        </w:tc>
        <w:tc>
          <w:tcPr>
            <w:tcW w:w="5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0C483">
            <w:pPr>
              <w:autoSpaceDE w:val="0"/>
              <w:autoSpaceDN w:val="0"/>
              <w:bidi w:val="0"/>
              <w:spacing w:before="15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事业运</w:t>
            </w:r>
          </w:p>
          <w:p w14:paraId="3F4F1BF5">
            <w:pPr>
              <w:autoSpaceDE w:val="0"/>
              <w:autoSpaceDN w:val="0"/>
              <w:bidi w:val="0"/>
              <w:spacing w:before="29" w:beforeAutospacing="0" w:afterAutospacing="0" w:line="10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行</w:t>
            </w:r>
          </w:p>
        </w:tc>
        <w:tc>
          <w:tcPr>
            <w:tcW w:w="6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B468C">
            <w:pPr>
              <w:autoSpaceDE w:val="0"/>
              <w:autoSpaceDN w:val="0"/>
              <w:bidi w:val="0"/>
              <w:spacing w:before="138" w:beforeAutospacing="0" w:afterAutospacing="0" w:line="135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021004</w:t>
            </w:r>
          </w:p>
        </w:tc>
        <w:tc>
          <w:tcPr>
            <w:tcW w:w="20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C4DDD6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武汉市黄陂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大学秘书处</w:t>
            </w:r>
          </w:p>
        </w:tc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02133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老年大学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16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05DEAC">
            <w:pPr>
              <w:autoSpaceDE w:val="0"/>
              <w:autoSpaceDN w:val="0"/>
              <w:bidi w:val="0"/>
              <w:spacing w:before="80" w:beforeAutospacing="0" w:afterAutospacing="0" w:line="10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教学设备更新维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0"/>
              </w:rPr>
              <w:t>费</w:t>
            </w:r>
          </w:p>
        </w:tc>
        <w:tc>
          <w:tcPr>
            <w:tcW w:w="4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AE0D2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2A9393C5">
            <w:pPr>
              <w:autoSpaceDE w:val="0"/>
              <w:autoSpaceDN w:val="0"/>
              <w:bidi w:val="0"/>
              <w:spacing w:beforeAutospacing="0" w:afterAutospacing="0" w:line="123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4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E4350">
            <w:pPr>
              <w:autoSpaceDE w:val="0"/>
              <w:autoSpaceDN w:val="0"/>
              <w:bidi w:val="0"/>
              <w:spacing w:before="13" w:beforeAutospacing="0" w:afterAutospacing="0" w:line="135" w:lineRule="exact"/>
              <w:ind w:left="1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-1"/>
                <w:w w:val="103"/>
                <w:kern w:val="0"/>
                <w:sz w:val="10"/>
              </w:rPr>
              <w:t>10.0</w:t>
            </w:r>
          </w:p>
          <w:p w14:paraId="0CA9ACC4">
            <w:pPr>
              <w:autoSpaceDE w:val="0"/>
              <w:autoSpaceDN w:val="0"/>
              <w:bidi w:val="0"/>
              <w:spacing w:beforeAutospacing="0" w:afterAutospacing="0" w:line="123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0"/>
              </w:rPr>
              <w:t>0</w:t>
            </w:r>
          </w:p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911686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0388C"/>
        </w:tc>
        <w:tc>
          <w:tcPr>
            <w:tcW w:w="2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F7F10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496F4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F8B876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76F2D7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994A0"/>
        </w:tc>
        <w:tc>
          <w:tcPr>
            <w:tcW w:w="2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B3545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8997C"/>
        </w:tc>
        <w:tc>
          <w:tcPr>
            <w:tcW w:w="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FC0BA"/>
        </w:tc>
        <w:tc>
          <w:tcPr>
            <w:tcW w:w="5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DE9B7E"/>
        </w:tc>
      </w:tr>
    </w:tbl>
    <w:p w14:paraId="1EC34D86">
      <w:pPr>
        <w:spacing w:beforeAutospacing="0" w:afterAutospacing="0" w:line="14" w:lineRule="exact"/>
        <w:jc w:val="center"/>
        <w:sectPr>
          <w:type w:val="continuous"/>
          <w:pgSz w:w="11920" w:h="16840"/>
          <w:pgMar w:top="1345" w:right="321" w:bottom="992" w:left="710" w:header="851" w:footer="992" w:gutter="0"/>
          <w:cols w:space="720" w:num="1"/>
        </w:sectPr>
      </w:pPr>
    </w:p>
    <w:p w14:paraId="48257C9B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39" w:name="_bookmark39"/>
      <w:bookmarkEnd w:id="39"/>
    </w:p>
    <w:p w14:paraId="494894C0">
      <w:pPr>
        <w:autoSpaceDE w:val="0"/>
        <w:autoSpaceDN w:val="0"/>
        <w:spacing w:beforeAutospacing="0" w:afterAutospacing="0" w:line="848" w:lineRule="exact"/>
        <w:jc w:val="left"/>
        <w:rPr>
          <w:rFonts w:hint="eastAsia"/>
        </w:rPr>
      </w:pPr>
    </w:p>
    <w:p w14:paraId="27CC2546">
      <w:pPr>
        <w:autoSpaceDE w:val="0"/>
        <w:autoSpaceDN w:val="0"/>
        <w:bidi w:val="0"/>
        <w:spacing w:beforeAutospacing="0" w:afterAutospacing="0" w:line="122" w:lineRule="exact"/>
        <w:ind w:left="4122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政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府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采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购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-5"/>
          <w:w w:val="100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表</w:t>
      </w:r>
    </w:p>
    <w:p w14:paraId="6EB1B3B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33493C5C">
      <w:pPr>
        <w:autoSpaceDE w:val="0"/>
        <w:autoSpaceDN w:val="0"/>
        <w:spacing w:beforeAutospacing="0" w:afterAutospacing="0" w:line="355" w:lineRule="exact"/>
        <w:jc w:val="left"/>
        <w:rPr>
          <w:rFonts w:hint="eastAsia"/>
        </w:rPr>
      </w:pPr>
    </w:p>
    <w:p w14:paraId="087B56C5">
      <w:pPr>
        <w:autoSpaceDE w:val="0"/>
        <w:autoSpaceDN w:val="0"/>
        <w:bidi w:val="0"/>
        <w:spacing w:beforeAutospacing="0" w:afterAutospacing="0" w:line="16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13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1C579E20">
      <w:pPr>
        <w:autoSpaceDE w:val="0"/>
        <w:autoSpaceDN w:val="0"/>
        <w:spacing w:beforeAutospacing="0" w:afterAutospacing="0" w:line="365" w:lineRule="exact"/>
        <w:jc w:val="left"/>
        <w:rPr>
          <w:rFonts w:hint="eastAsia"/>
        </w:rPr>
      </w:pPr>
      <w:r>
        <w:br w:type="column"/>
      </w:r>
    </w:p>
    <w:p w14:paraId="01D40101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单位：元</w:t>
      </w:r>
    </w:p>
    <w:p w14:paraId="48508E5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7507"/>
            <w:col w:w="1240"/>
          </w:cols>
        </w:sectPr>
      </w:pPr>
    </w:p>
    <w:p w14:paraId="0AB3A807">
      <w:pPr>
        <w:spacing w:beforeAutospacing="0" w:afterAutospacing="0" w:line="14" w:lineRule="exact"/>
        <w:jc w:val="center"/>
      </w:pPr>
    </w:p>
    <w:tbl>
      <w:tblPr>
        <w:tblStyle w:val="2"/>
        <w:tblpPr w:topFromText="1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56"/>
        <w:gridCol w:w="516"/>
        <w:gridCol w:w="515"/>
        <w:gridCol w:w="516"/>
        <w:gridCol w:w="515"/>
        <w:gridCol w:w="516"/>
        <w:gridCol w:w="515"/>
        <w:gridCol w:w="515"/>
        <w:gridCol w:w="516"/>
        <w:gridCol w:w="803"/>
        <w:gridCol w:w="518"/>
        <w:gridCol w:w="803"/>
        <w:gridCol w:w="802"/>
        <w:gridCol w:w="981"/>
      </w:tblGrid>
      <w:tr w14:paraId="2938CB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0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5EF44">
            <w:pPr>
              <w:autoSpaceDE w:val="0"/>
              <w:autoSpaceDN w:val="0"/>
              <w:spacing w:beforeAutospacing="0" w:afterAutospacing="0" w:line="723" w:lineRule="exact"/>
              <w:jc w:val="left"/>
              <w:rPr>
                <w:rFonts w:hint="eastAsia"/>
              </w:rPr>
            </w:pPr>
          </w:p>
          <w:p w14:paraId="2E33B98D">
            <w:pPr>
              <w:autoSpaceDE w:val="0"/>
              <w:autoSpaceDN w:val="0"/>
              <w:bidi w:val="0"/>
              <w:spacing w:beforeAutospacing="0" w:afterAutospacing="0" w:line="12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单位代码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66037E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52FE2FFE">
            <w:pPr>
              <w:autoSpaceDE w:val="0"/>
              <w:autoSpaceDN w:val="0"/>
              <w:bidi w:val="0"/>
              <w:spacing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</w:t>
            </w:r>
          </w:p>
          <w:p w14:paraId="790A004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5D1AF">
            <w:pPr>
              <w:autoSpaceDE w:val="0"/>
              <w:autoSpaceDN w:val="0"/>
              <w:spacing w:beforeAutospacing="0" w:afterAutospacing="0" w:line="723" w:lineRule="exact"/>
              <w:jc w:val="left"/>
              <w:rPr>
                <w:rFonts w:hint="eastAsia"/>
              </w:rPr>
            </w:pPr>
          </w:p>
          <w:p w14:paraId="7A6DCD3E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97815">
            <w:pPr>
              <w:autoSpaceDE w:val="0"/>
              <w:autoSpaceDN w:val="0"/>
              <w:spacing w:beforeAutospacing="0" w:afterAutospacing="0" w:line="567" w:lineRule="exact"/>
              <w:jc w:val="left"/>
              <w:rPr>
                <w:rFonts w:hint="eastAsia"/>
              </w:rPr>
            </w:pPr>
          </w:p>
          <w:p w14:paraId="0ECC5E86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</w:t>
            </w:r>
          </w:p>
          <w:p w14:paraId="101D6C6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</w:t>
            </w:r>
          </w:p>
          <w:p w14:paraId="21B8C99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品目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ADB069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1C75DC00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</w:t>
            </w:r>
          </w:p>
          <w:p w14:paraId="158DDA0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科目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01599">
            <w:pPr>
              <w:autoSpaceDE w:val="0"/>
              <w:autoSpaceDN w:val="0"/>
              <w:spacing w:beforeAutospacing="0" w:afterAutospacing="0" w:line="491" w:lineRule="exact"/>
              <w:jc w:val="left"/>
              <w:rPr>
                <w:rFonts w:hint="eastAsia"/>
              </w:rPr>
            </w:pPr>
          </w:p>
          <w:p w14:paraId="4EA84F95">
            <w:pPr>
              <w:autoSpaceDE w:val="0"/>
              <w:autoSpaceDN w:val="0"/>
              <w:bidi w:val="0"/>
              <w:spacing w:beforeAutospacing="0" w:afterAutospacing="0" w:line="119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部门</w:t>
            </w:r>
          </w:p>
          <w:p w14:paraId="47D1C996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  <w:p w14:paraId="4487BA7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</w:t>
            </w:r>
          </w:p>
          <w:p w14:paraId="02FE273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分类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A3A59E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7E8B2283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7FF4DFC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来源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DB7CB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2F45AF24">
            <w:pPr>
              <w:autoSpaceDE w:val="0"/>
              <w:autoSpaceDN w:val="0"/>
              <w:bidi w:val="0"/>
              <w:spacing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673AA5C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性质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BF2C6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5B643F5F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</w:t>
            </w:r>
          </w:p>
          <w:p w14:paraId="134B77A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数量</w:t>
            </w:r>
          </w:p>
        </w:tc>
        <w:tc>
          <w:tcPr>
            <w:tcW w:w="8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077050">
            <w:pPr>
              <w:autoSpaceDE w:val="0"/>
              <w:autoSpaceDN w:val="0"/>
              <w:spacing w:beforeAutospacing="0" w:afterAutospacing="0" w:line="723" w:lineRule="exact"/>
              <w:jc w:val="left"/>
              <w:rPr>
                <w:rFonts w:hint="eastAsia"/>
              </w:rPr>
            </w:pPr>
          </w:p>
          <w:p w14:paraId="775C9110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单价（元）</w:t>
            </w:r>
          </w:p>
        </w:tc>
        <w:tc>
          <w:tcPr>
            <w:tcW w:w="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70D4E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0CF2BAEF">
            <w:pPr>
              <w:autoSpaceDE w:val="0"/>
              <w:autoSpaceDN w:val="0"/>
              <w:bidi w:val="0"/>
              <w:spacing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计量</w:t>
            </w:r>
          </w:p>
          <w:p w14:paraId="3DC9577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</w:t>
            </w:r>
          </w:p>
        </w:tc>
        <w:tc>
          <w:tcPr>
            <w:tcW w:w="25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FD533">
            <w:pPr>
              <w:autoSpaceDE w:val="0"/>
              <w:autoSpaceDN w:val="0"/>
              <w:spacing w:beforeAutospacing="0" w:afterAutospacing="0" w:line="253" w:lineRule="exact"/>
              <w:jc w:val="left"/>
              <w:rPr>
                <w:rFonts w:hint="eastAsia"/>
              </w:rPr>
            </w:pPr>
          </w:p>
          <w:p w14:paraId="5BFDEDE9">
            <w:pPr>
              <w:autoSpaceDE w:val="0"/>
              <w:autoSpaceDN w:val="0"/>
              <w:bidi w:val="0"/>
              <w:spacing w:beforeAutospacing="0" w:afterAutospacing="0" w:line="120" w:lineRule="exact"/>
              <w:ind w:left="10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采购金额</w:t>
            </w:r>
          </w:p>
        </w:tc>
      </w:tr>
      <w:tr w14:paraId="69CBD4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exact"/>
        </w:trPr>
        <w:tc>
          <w:tcPr>
            <w:tcW w:w="105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D26F46">
            <w:pPr>
              <w:autoSpaceDE w:val="0"/>
              <w:autoSpaceDN w:val="0"/>
              <w:spacing w:beforeAutospacing="0" w:afterAutospacing="0" w:line="723" w:lineRule="exact"/>
              <w:jc w:val="left"/>
              <w:rPr>
                <w:rFonts w:hint="eastAsia"/>
              </w:rPr>
            </w:pPr>
          </w:p>
          <w:p w14:paraId="29F98F18">
            <w:pPr>
              <w:autoSpaceDE w:val="0"/>
              <w:autoSpaceDN w:val="0"/>
              <w:bidi w:val="0"/>
              <w:spacing w:beforeAutospacing="0" w:afterAutospacing="0" w:line="12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单位代码</w:t>
            </w:r>
          </w:p>
        </w:tc>
        <w:tc>
          <w:tcPr>
            <w:tcW w:w="5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96BF2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2456981F">
            <w:pPr>
              <w:autoSpaceDE w:val="0"/>
              <w:autoSpaceDN w:val="0"/>
              <w:bidi w:val="0"/>
              <w:spacing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</w:t>
            </w:r>
          </w:p>
          <w:p w14:paraId="72D2C47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名称</w:t>
            </w:r>
          </w:p>
        </w:tc>
        <w:tc>
          <w:tcPr>
            <w:tcW w:w="51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B5F170">
            <w:pPr>
              <w:autoSpaceDE w:val="0"/>
              <w:autoSpaceDN w:val="0"/>
              <w:spacing w:beforeAutospacing="0" w:afterAutospacing="0" w:line="723" w:lineRule="exact"/>
              <w:jc w:val="left"/>
              <w:rPr>
                <w:rFonts w:hint="eastAsia"/>
              </w:rPr>
            </w:pPr>
          </w:p>
          <w:p w14:paraId="5EBC1B3C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5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5AF93E">
            <w:pPr>
              <w:autoSpaceDE w:val="0"/>
              <w:autoSpaceDN w:val="0"/>
              <w:spacing w:beforeAutospacing="0" w:afterAutospacing="0" w:line="567" w:lineRule="exact"/>
              <w:jc w:val="left"/>
              <w:rPr>
                <w:rFonts w:hint="eastAsia"/>
              </w:rPr>
            </w:pPr>
          </w:p>
          <w:p w14:paraId="6D672881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</w:t>
            </w:r>
          </w:p>
          <w:p w14:paraId="2F5D300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</w:t>
            </w:r>
          </w:p>
          <w:p w14:paraId="001DE73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品目</w:t>
            </w:r>
          </w:p>
        </w:tc>
        <w:tc>
          <w:tcPr>
            <w:tcW w:w="51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DC950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42206ECC">
            <w:pPr>
              <w:autoSpaceDE w:val="0"/>
              <w:autoSpaceDN w:val="0"/>
              <w:bidi w:val="0"/>
              <w:spacing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</w:t>
            </w:r>
          </w:p>
          <w:p w14:paraId="0E29C04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科目</w:t>
            </w:r>
          </w:p>
        </w:tc>
        <w:tc>
          <w:tcPr>
            <w:tcW w:w="5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884E9">
            <w:pPr>
              <w:autoSpaceDE w:val="0"/>
              <w:autoSpaceDN w:val="0"/>
              <w:spacing w:beforeAutospacing="0" w:afterAutospacing="0" w:line="491" w:lineRule="exact"/>
              <w:jc w:val="left"/>
              <w:rPr>
                <w:rFonts w:hint="eastAsia"/>
              </w:rPr>
            </w:pPr>
          </w:p>
          <w:p w14:paraId="56F98E01">
            <w:pPr>
              <w:autoSpaceDE w:val="0"/>
              <w:autoSpaceDN w:val="0"/>
              <w:bidi w:val="0"/>
              <w:spacing w:beforeAutospacing="0" w:afterAutospacing="0" w:line="119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部门</w:t>
            </w:r>
          </w:p>
          <w:p w14:paraId="44D9DED7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  <w:p w14:paraId="6659575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</w:t>
            </w:r>
          </w:p>
          <w:p w14:paraId="6B6FAD7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分类</w:t>
            </w:r>
          </w:p>
        </w:tc>
        <w:tc>
          <w:tcPr>
            <w:tcW w:w="51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391D64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28E32E38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354D980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来源</w:t>
            </w:r>
          </w:p>
        </w:tc>
        <w:tc>
          <w:tcPr>
            <w:tcW w:w="51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25AB3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111D795F">
            <w:pPr>
              <w:autoSpaceDE w:val="0"/>
              <w:autoSpaceDN w:val="0"/>
              <w:bidi w:val="0"/>
              <w:spacing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6B3E0D2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性质</w:t>
            </w:r>
          </w:p>
        </w:tc>
        <w:tc>
          <w:tcPr>
            <w:tcW w:w="5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6537C4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0FD8ABC7">
            <w:pPr>
              <w:autoSpaceDE w:val="0"/>
              <w:autoSpaceDN w:val="0"/>
              <w:bidi w:val="0"/>
              <w:spacing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</w:t>
            </w:r>
          </w:p>
          <w:p w14:paraId="3E03DEF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数量</w:t>
            </w:r>
          </w:p>
        </w:tc>
        <w:tc>
          <w:tcPr>
            <w:tcW w:w="80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170CC">
            <w:pPr>
              <w:autoSpaceDE w:val="0"/>
              <w:autoSpaceDN w:val="0"/>
              <w:spacing w:beforeAutospacing="0" w:afterAutospacing="0" w:line="723" w:lineRule="exact"/>
              <w:jc w:val="left"/>
              <w:rPr>
                <w:rFonts w:hint="eastAsia"/>
              </w:rPr>
            </w:pPr>
          </w:p>
          <w:p w14:paraId="55916C2E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单价（元）</w:t>
            </w:r>
          </w:p>
        </w:tc>
        <w:tc>
          <w:tcPr>
            <w:tcW w:w="51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D3EC6F">
            <w:pPr>
              <w:autoSpaceDE w:val="0"/>
              <w:autoSpaceDN w:val="0"/>
              <w:spacing w:beforeAutospacing="0" w:afterAutospacing="0" w:line="644" w:lineRule="exact"/>
              <w:jc w:val="left"/>
              <w:rPr>
                <w:rFonts w:hint="eastAsia"/>
              </w:rPr>
            </w:pPr>
          </w:p>
          <w:p w14:paraId="00D3D95C">
            <w:pPr>
              <w:autoSpaceDE w:val="0"/>
              <w:autoSpaceDN w:val="0"/>
              <w:bidi w:val="0"/>
              <w:spacing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计量</w:t>
            </w:r>
          </w:p>
          <w:p w14:paraId="2A33D62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</w:t>
            </w:r>
          </w:p>
        </w:tc>
        <w:tc>
          <w:tcPr>
            <w:tcW w:w="8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A99460">
            <w:pPr>
              <w:autoSpaceDE w:val="0"/>
              <w:autoSpaceDN w:val="0"/>
              <w:spacing w:beforeAutospacing="0" w:afterAutospacing="0" w:line="341" w:lineRule="exact"/>
              <w:jc w:val="left"/>
              <w:rPr>
                <w:rFonts w:hint="eastAsia"/>
              </w:rPr>
            </w:pPr>
          </w:p>
          <w:p w14:paraId="3ED054A6">
            <w:pPr>
              <w:autoSpaceDE w:val="0"/>
              <w:autoSpaceDN w:val="0"/>
              <w:bidi w:val="0"/>
              <w:spacing w:beforeAutospacing="0" w:afterAutospacing="0" w:line="129" w:lineRule="exact"/>
              <w:ind w:left="110" w:right="33" w:firstLine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采购金额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合计（元）</w:t>
            </w:r>
          </w:p>
        </w:tc>
        <w:tc>
          <w:tcPr>
            <w:tcW w:w="8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5A57B">
            <w:pPr>
              <w:autoSpaceDE w:val="0"/>
              <w:autoSpaceDN w:val="0"/>
              <w:spacing w:beforeAutospacing="0" w:afterAutospacing="0" w:line="250" w:lineRule="exact"/>
              <w:jc w:val="left"/>
              <w:rPr>
                <w:rFonts w:hint="eastAsia"/>
              </w:rPr>
            </w:pPr>
          </w:p>
          <w:p w14:paraId="2160D6E0">
            <w:pPr>
              <w:autoSpaceDE w:val="0"/>
              <w:autoSpaceDN w:val="0"/>
              <w:bidi w:val="0"/>
              <w:spacing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其中面向</w:t>
            </w:r>
          </w:p>
          <w:p w14:paraId="58695DD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中小企业</w:t>
            </w:r>
          </w:p>
          <w:p w14:paraId="72BDF50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2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  <w:tc>
          <w:tcPr>
            <w:tcW w:w="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36A288">
            <w:pPr>
              <w:autoSpaceDE w:val="0"/>
              <w:autoSpaceDN w:val="0"/>
              <w:spacing w:beforeAutospacing="0" w:afterAutospacing="0" w:line="341" w:lineRule="exact"/>
              <w:jc w:val="left"/>
              <w:rPr>
                <w:rFonts w:hint="eastAsia"/>
              </w:rPr>
            </w:pPr>
          </w:p>
          <w:p w14:paraId="23300D9A">
            <w:pPr>
              <w:autoSpaceDE w:val="0"/>
              <w:autoSpaceDN w:val="0"/>
              <w:bidi w:val="0"/>
              <w:spacing w:beforeAutospacing="0" w:afterAutospacing="0" w:line="129" w:lineRule="exact"/>
              <w:ind w:left="192" w:right="69" w:hanging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其中面向小微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企业（元）</w:t>
            </w:r>
          </w:p>
        </w:tc>
      </w:tr>
      <w:tr w14:paraId="3AF540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exact"/>
        </w:trPr>
        <w:tc>
          <w:tcPr>
            <w:tcW w:w="10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79A58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49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C6E7D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E8546B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59A32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0DB22C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5D8AE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449E5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5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B7623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5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B84F30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23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8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9EACCE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3C5050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19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8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384A40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8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DFB5F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34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FE0B5">
            <w:pPr>
              <w:autoSpaceDE w:val="0"/>
              <w:autoSpaceDN w:val="0"/>
              <w:bidi w:val="0"/>
              <w:spacing w:before="105" w:beforeAutospacing="0" w:afterAutospacing="0" w:line="161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</w:tr>
      <w:tr w14:paraId="2A8529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10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309370"/>
        </w:tc>
        <w:tc>
          <w:tcPr>
            <w:tcW w:w="5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6BADEF"/>
        </w:tc>
        <w:tc>
          <w:tcPr>
            <w:tcW w:w="5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4EFDB"/>
        </w:tc>
        <w:tc>
          <w:tcPr>
            <w:tcW w:w="5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E21EE"/>
        </w:tc>
        <w:tc>
          <w:tcPr>
            <w:tcW w:w="5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9DF1C"/>
        </w:tc>
        <w:tc>
          <w:tcPr>
            <w:tcW w:w="5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9D835"/>
        </w:tc>
        <w:tc>
          <w:tcPr>
            <w:tcW w:w="5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D5428"/>
        </w:tc>
        <w:tc>
          <w:tcPr>
            <w:tcW w:w="5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E3FD77"/>
        </w:tc>
        <w:tc>
          <w:tcPr>
            <w:tcW w:w="5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AD1D44"/>
        </w:tc>
        <w:tc>
          <w:tcPr>
            <w:tcW w:w="8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256545"/>
        </w:tc>
        <w:tc>
          <w:tcPr>
            <w:tcW w:w="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3C13C6"/>
        </w:tc>
        <w:tc>
          <w:tcPr>
            <w:tcW w:w="8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9C9254"/>
        </w:tc>
        <w:tc>
          <w:tcPr>
            <w:tcW w:w="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710B8"/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8250B"/>
        </w:tc>
      </w:tr>
    </w:tbl>
    <w:p w14:paraId="2B54DE5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3075E85A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40" w:name="_bookmark40"/>
      <w:bookmarkEnd w:id="40"/>
    </w:p>
    <w:p w14:paraId="557B237E">
      <w:pPr>
        <w:autoSpaceDE w:val="0"/>
        <w:autoSpaceDN w:val="0"/>
        <w:spacing w:beforeAutospacing="0" w:afterAutospacing="0" w:line="901" w:lineRule="exact"/>
        <w:jc w:val="left"/>
        <w:rPr>
          <w:rFonts w:hint="eastAsia"/>
        </w:rPr>
      </w:pPr>
    </w:p>
    <w:p w14:paraId="3C4FFAE2">
      <w:pPr>
        <w:autoSpaceDE w:val="0"/>
        <w:autoSpaceDN w:val="0"/>
        <w:bidi w:val="0"/>
        <w:spacing w:beforeAutospacing="0" w:afterAutospacing="0" w:line="122" w:lineRule="exact"/>
        <w:ind w:left="3443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政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9"/>
          <w:w w:val="80"/>
          <w:kern w:val="0"/>
          <w:sz w:val="12"/>
        </w:rPr>
        <w:t>府</w:t>
      </w:r>
      <w:r>
        <w:rPr>
          <w:rFonts w:ascii="黑体" w:hAnsi="黑体" w:eastAsia="黑体" w:cs="黑体"/>
          <w:b/>
          <w:bCs/>
          <w:color w:val="000000"/>
          <w:spacing w:val="-2"/>
          <w:w w:val="80"/>
          <w:kern w:val="0"/>
          <w:sz w:val="12"/>
        </w:rPr>
        <w:t>向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社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会</w:t>
      </w:r>
      <w:r>
        <w:rPr>
          <w:rFonts w:ascii="黑体" w:hAnsi="黑体" w:eastAsia="黑体" w:cs="黑体"/>
          <w:b/>
          <w:bCs/>
          <w:color w:val="000000"/>
          <w:spacing w:val="6"/>
          <w:w w:val="91"/>
          <w:kern w:val="0"/>
          <w:sz w:val="12"/>
        </w:rPr>
        <w:t>力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量</w:t>
      </w:r>
      <w:r>
        <w:rPr>
          <w:rFonts w:ascii="黑体" w:hAnsi="黑体" w:eastAsia="黑体" w:cs="黑体"/>
          <w:b/>
          <w:bCs/>
          <w:color w:val="000000"/>
          <w:w w:val="24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2"/>
          <w:w w:val="91"/>
          <w:kern w:val="0"/>
          <w:sz w:val="12"/>
        </w:rPr>
        <w:t>购</w:t>
      </w:r>
      <w:r>
        <w:rPr>
          <w:rFonts w:ascii="黑体" w:hAnsi="黑体" w:eastAsia="黑体" w:cs="黑体"/>
          <w:b/>
          <w:bCs/>
          <w:color w:val="000000"/>
          <w:spacing w:val="6"/>
          <w:w w:val="89"/>
          <w:kern w:val="0"/>
          <w:sz w:val="12"/>
        </w:rPr>
        <w:t>买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服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5"/>
          <w:kern w:val="0"/>
          <w:sz w:val="12"/>
        </w:rPr>
        <w:t>务</w:t>
      </w:r>
      <w:r>
        <w:rPr>
          <w:rFonts w:ascii="黑体" w:hAnsi="黑体" w:eastAsia="黑体" w:cs="黑体"/>
          <w:b/>
          <w:bCs/>
          <w:color w:val="000000"/>
          <w:spacing w:val="-5"/>
          <w:w w:val="97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86"/>
          <w:kern w:val="0"/>
          <w:sz w:val="12"/>
        </w:rPr>
        <w:t>表</w:t>
      </w:r>
    </w:p>
    <w:p w14:paraId="2A4D86C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014DB813">
      <w:pPr>
        <w:autoSpaceDE w:val="0"/>
        <w:autoSpaceDN w:val="0"/>
        <w:spacing w:beforeAutospacing="0" w:afterAutospacing="0" w:line="434" w:lineRule="exact"/>
        <w:jc w:val="left"/>
        <w:rPr>
          <w:rFonts w:hint="eastAsia"/>
        </w:rPr>
      </w:pPr>
    </w:p>
    <w:p w14:paraId="37DDC3DA">
      <w:pPr>
        <w:autoSpaceDE w:val="0"/>
        <w:autoSpaceDN w:val="0"/>
        <w:bidi w:val="0"/>
        <w:spacing w:beforeAutospacing="0" w:afterAutospacing="0" w:line="160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14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57B010E4">
      <w:pPr>
        <w:autoSpaceDE w:val="0"/>
        <w:autoSpaceDN w:val="0"/>
        <w:spacing w:beforeAutospacing="0" w:afterAutospacing="0" w:line="444" w:lineRule="exact"/>
        <w:jc w:val="left"/>
        <w:rPr>
          <w:rFonts w:hint="eastAsia"/>
        </w:rPr>
      </w:pPr>
      <w:r>
        <w:br w:type="column"/>
      </w:r>
    </w:p>
    <w:p w14:paraId="0DCEDBFB">
      <w:pPr>
        <w:autoSpaceDE w:val="0"/>
        <w:autoSpaceDN w:val="0"/>
        <w:bidi w:val="0"/>
        <w:spacing w:beforeAutospacing="0" w:afterAutospacing="0" w:line="12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单位：元</w:t>
      </w:r>
    </w:p>
    <w:p w14:paraId="7DE79C1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6127"/>
            <w:col w:w="2620"/>
          </w:cols>
        </w:sectPr>
      </w:pPr>
    </w:p>
    <w:p w14:paraId="5810099A">
      <w:pPr>
        <w:spacing w:beforeAutospacing="0" w:afterAutospacing="0" w:line="14" w:lineRule="exact"/>
        <w:jc w:val="center"/>
      </w:pPr>
    </w:p>
    <w:tbl>
      <w:tblPr>
        <w:tblStyle w:val="2"/>
        <w:tblpPr w:topFromText="1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7"/>
        <w:gridCol w:w="651"/>
        <w:gridCol w:w="574"/>
        <w:gridCol w:w="575"/>
        <w:gridCol w:w="574"/>
        <w:gridCol w:w="575"/>
        <w:gridCol w:w="574"/>
        <w:gridCol w:w="575"/>
        <w:gridCol w:w="574"/>
        <w:gridCol w:w="575"/>
        <w:gridCol w:w="574"/>
        <w:gridCol w:w="673"/>
        <w:gridCol w:w="664"/>
        <w:gridCol w:w="577"/>
      </w:tblGrid>
      <w:tr w14:paraId="6F9959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9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92C614"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 w14:paraId="7021F865">
            <w:pPr>
              <w:autoSpaceDE w:val="0"/>
              <w:autoSpaceDN w:val="0"/>
              <w:bidi w:val="0"/>
              <w:spacing w:beforeAutospacing="0" w:afterAutospacing="0" w:line="120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单位代码</w:t>
            </w:r>
          </w:p>
        </w:tc>
        <w:tc>
          <w:tcPr>
            <w:tcW w:w="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EB4A7B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5A12B3BF">
            <w:pPr>
              <w:autoSpaceDE w:val="0"/>
              <w:autoSpaceDN w:val="0"/>
              <w:bidi w:val="0"/>
              <w:spacing w:beforeAutospacing="0" w:afterAutospacing="0" w:line="119" w:lineRule="exact"/>
              <w:ind w:left="1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</w:t>
            </w:r>
          </w:p>
          <w:p w14:paraId="2C0D0A9D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A3C302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是否</w:t>
            </w:r>
          </w:p>
          <w:p w14:paraId="594981F3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包含</w:t>
            </w:r>
          </w:p>
          <w:p w14:paraId="2009D662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</w:t>
            </w:r>
          </w:p>
          <w:p w14:paraId="2C77DE26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8FAB4D"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 w14:paraId="7665E954">
            <w:pPr>
              <w:autoSpaceDE w:val="0"/>
              <w:autoSpaceDN w:val="0"/>
              <w:bidi w:val="0"/>
              <w:spacing w:beforeAutospacing="0" w:afterAutospacing="0" w:line="12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C5B26B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</w:t>
            </w:r>
          </w:p>
          <w:p w14:paraId="09A2BC4A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购买</w:t>
            </w:r>
          </w:p>
          <w:p w14:paraId="73E5A68E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服务</w:t>
            </w:r>
          </w:p>
          <w:p w14:paraId="2D32A8E1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内容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B855A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2E00C50E">
            <w:pPr>
              <w:autoSpaceDE w:val="0"/>
              <w:autoSpaceDN w:val="0"/>
              <w:bidi w:val="0"/>
              <w:spacing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购买</w:t>
            </w:r>
          </w:p>
          <w:p w14:paraId="477EE2AC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数量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4626C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417ACE77">
            <w:pPr>
              <w:autoSpaceDE w:val="0"/>
              <w:autoSpaceDN w:val="0"/>
              <w:bidi w:val="0"/>
              <w:spacing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购买</w:t>
            </w:r>
          </w:p>
          <w:p w14:paraId="1C730B3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金额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3763B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498BEA4D">
            <w:pPr>
              <w:autoSpaceDE w:val="0"/>
              <w:autoSpaceDN w:val="0"/>
              <w:bidi w:val="0"/>
              <w:spacing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1D9657A7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来源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57396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1898FDCC">
            <w:pPr>
              <w:autoSpaceDE w:val="0"/>
              <w:autoSpaceDN w:val="0"/>
              <w:bidi w:val="0"/>
              <w:spacing w:beforeAutospacing="0" w:afterAutospacing="0" w:line="119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4549C98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性质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A2CE34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  <w:p w14:paraId="7F12969F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</w:t>
            </w:r>
          </w:p>
          <w:p w14:paraId="5E57DCBF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分类</w:t>
            </w:r>
          </w:p>
          <w:p w14:paraId="07CE7586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科目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35E2E1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部门</w:t>
            </w:r>
          </w:p>
          <w:p w14:paraId="365B1070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  <w:p w14:paraId="56EF79CA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</w:t>
            </w:r>
          </w:p>
          <w:p w14:paraId="26CB3D9F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分类</w:t>
            </w:r>
          </w:p>
        </w:tc>
        <w:tc>
          <w:tcPr>
            <w:tcW w:w="191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9F44A4">
            <w:pPr>
              <w:autoSpaceDE w:val="0"/>
              <w:autoSpaceDN w:val="0"/>
              <w:bidi w:val="0"/>
              <w:spacing w:before="212" w:beforeAutospacing="0" w:afterAutospacing="0" w:line="120" w:lineRule="exact"/>
              <w:ind w:left="3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政府购买服务指导目录</w:t>
            </w:r>
          </w:p>
        </w:tc>
      </w:tr>
      <w:tr w14:paraId="665544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9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C3DB1A"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 w14:paraId="3B376331">
            <w:pPr>
              <w:autoSpaceDE w:val="0"/>
              <w:autoSpaceDN w:val="0"/>
              <w:bidi w:val="0"/>
              <w:spacing w:beforeAutospacing="0" w:afterAutospacing="0" w:line="120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单位代码</w:t>
            </w:r>
          </w:p>
        </w:tc>
        <w:tc>
          <w:tcPr>
            <w:tcW w:w="6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17FEA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30C38045">
            <w:pPr>
              <w:autoSpaceDE w:val="0"/>
              <w:autoSpaceDN w:val="0"/>
              <w:bidi w:val="0"/>
              <w:spacing w:beforeAutospacing="0" w:afterAutospacing="0" w:line="119" w:lineRule="exact"/>
              <w:ind w:left="1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单位名</w:t>
            </w:r>
          </w:p>
          <w:p w14:paraId="537B2913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5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073A5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是否</w:t>
            </w:r>
          </w:p>
          <w:p w14:paraId="1CCBBF11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包含</w:t>
            </w:r>
          </w:p>
          <w:p w14:paraId="14BD67BE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</w:t>
            </w:r>
          </w:p>
          <w:p w14:paraId="31F205CF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采购</w:t>
            </w:r>
          </w:p>
        </w:tc>
        <w:tc>
          <w:tcPr>
            <w:tcW w:w="57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64165B"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 w14:paraId="6890E6DB">
            <w:pPr>
              <w:autoSpaceDE w:val="0"/>
              <w:autoSpaceDN w:val="0"/>
              <w:bidi w:val="0"/>
              <w:spacing w:beforeAutospacing="0" w:afterAutospacing="0" w:line="12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项目</w:t>
            </w:r>
          </w:p>
        </w:tc>
        <w:tc>
          <w:tcPr>
            <w:tcW w:w="5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9BA943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政府</w:t>
            </w:r>
          </w:p>
          <w:p w14:paraId="20135993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购买</w:t>
            </w:r>
          </w:p>
          <w:p w14:paraId="5F07AE07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服务</w:t>
            </w:r>
          </w:p>
          <w:p w14:paraId="48D0C6C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内容</w:t>
            </w:r>
          </w:p>
        </w:tc>
        <w:tc>
          <w:tcPr>
            <w:tcW w:w="57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F3257C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16257B6E">
            <w:pPr>
              <w:autoSpaceDE w:val="0"/>
              <w:autoSpaceDN w:val="0"/>
              <w:bidi w:val="0"/>
              <w:spacing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购买</w:t>
            </w:r>
          </w:p>
          <w:p w14:paraId="45CB9859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数量</w:t>
            </w:r>
          </w:p>
        </w:tc>
        <w:tc>
          <w:tcPr>
            <w:tcW w:w="5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337371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2D3CF21E">
            <w:pPr>
              <w:autoSpaceDE w:val="0"/>
              <w:autoSpaceDN w:val="0"/>
              <w:bidi w:val="0"/>
              <w:spacing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购买</w:t>
            </w:r>
          </w:p>
          <w:p w14:paraId="487CC06E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金额</w:t>
            </w:r>
          </w:p>
        </w:tc>
        <w:tc>
          <w:tcPr>
            <w:tcW w:w="57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EFA890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34B44A97">
            <w:pPr>
              <w:autoSpaceDE w:val="0"/>
              <w:autoSpaceDN w:val="0"/>
              <w:bidi w:val="0"/>
              <w:spacing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7F1370E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来源</w:t>
            </w:r>
          </w:p>
        </w:tc>
        <w:tc>
          <w:tcPr>
            <w:tcW w:w="5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72EFB6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0B0C4D1B">
            <w:pPr>
              <w:autoSpaceDE w:val="0"/>
              <w:autoSpaceDN w:val="0"/>
              <w:bidi w:val="0"/>
              <w:spacing w:beforeAutospacing="0" w:afterAutospacing="0" w:line="119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资金</w:t>
            </w:r>
          </w:p>
          <w:p w14:paraId="4A809E7A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性质</w:t>
            </w:r>
          </w:p>
        </w:tc>
        <w:tc>
          <w:tcPr>
            <w:tcW w:w="57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9BE473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  <w:p w14:paraId="7CA8004D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功能</w:t>
            </w:r>
          </w:p>
          <w:p w14:paraId="231E6AE8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分类</w:t>
            </w:r>
          </w:p>
          <w:p w14:paraId="7C2EEDA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科目</w:t>
            </w:r>
          </w:p>
        </w:tc>
        <w:tc>
          <w:tcPr>
            <w:tcW w:w="57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A26769">
            <w:pPr>
              <w:autoSpaceDE w:val="0"/>
              <w:autoSpaceDN w:val="0"/>
              <w:bidi w:val="0"/>
              <w:spacing w:before="215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部门</w:t>
            </w:r>
          </w:p>
          <w:p w14:paraId="7979998D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支出</w:t>
            </w:r>
          </w:p>
          <w:p w14:paraId="26AB2172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经济</w:t>
            </w:r>
          </w:p>
          <w:p w14:paraId="734886FD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分类</w:t>
            </w:r>
          </w:p>
        </w:tc>
        <w:tc>
          <w:tcPr>
            <w:tcW w:w="6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7FF2BB">
            <w:pPr>
              <w:autoSpaceDE w:val="0"/>
              <w:autoSpaceDN w:val="0"/>
              <w:bidi w:val="0"/>
              <w:spacing w:before="94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一级目</w:t>
            </w:r>
          </w:p>
          <w:p w14:paraId="3897920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录</w:t>
            </w:r>
          </w:p>
        </w:tc>
        <w:tc>
          <w:tcPr>
            <w:tcW w:w="6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96B1DA">
            <w:pPr>
              <w:autoSpaceDE w:val="0"/>
              <w:autoSpaceDN w:val="0"/>
              <w:bidi w:val="0"/>
              <w:spacing w:before="94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二级目</w:t>
            </w:r>
          </w:p>
          <w:p w14:paraId="1724423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录</w:t>
            </w:r>
          </w:p>
        </w:tc>
        <w:tc>
          <w:tcPr>
            <w:tcW w:w="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33D0CB">
            <w:pPr>
              <w:autoSpaceDE w:val="0"/>
              <w:autoSpaceDN w:val="0"/>
              <w:bidi w:val="0"/>
              <w:spacing w:before="94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三级目</w:t>
            </w:r>
          </w:p>
          <w:p w14:paraId="15BE9E6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录</w:t>
            </w:r>
          </w:p>
        </w:tc>
      </w:tr>
      <w:tr w14:paraId="4CC64D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9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E6D81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694D9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75D306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ACE22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6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EDB9C3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5078FB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89841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530F3E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927F9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5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020B2F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5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EBE2B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6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A4642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7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6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B9C191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09E1ED">
            <w:pPr>
              <w:autoSpaceDE w:val="0"/>
              <w:autoSpaceDN w:val="0"/>
              <w:bidi w:val="0"/>
              <w:spacing w:before="89" w:beforeAutospacing="0" w:afterAutospacing="0" w:line="160" w:lineRule="exact"/>
              <w:ind w:left="23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</w:tr>
      <w:tr w14:paraId="623895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9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B17BC"/>
        </w:tc>
        <w:tc>
          <w:tcPr>
            <w:tcW w:w="6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BB5C2"/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3688D"/>
        </w:tc>
        <w:tc>
          <w:tcPr>
            <w:tcW w:w="5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8E2AA2"/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E235B0"/>
        </w:tc>
        <w:tc>
          <w:tcPr>
            <w:tcW w:w="5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54B851"/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956EFE"/>
        </w:tc>
        <w:tc>
          <w:tcPr>
            <w:tcW w:w="5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528B4"/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71421"/>
        </w:tc>
        <w:tc>
          <w:tcPr>
            <w:tcW w:w="5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C176EF"/>
        </w:tc>
        <w:tc>
          <w:tcPr>
            <w:tcW w:w="5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145E55"/>
        </w:tc>
        <w:tc>
          <w:tcPr>
            <w:tcW w:w="6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7C0FD2"/>
        </w:tc>
        <w:tc>
          <w:tcPr>
            <w:tcW w:w="6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DEE75"/>
        </w:tc>
        <w:tc>
          <w:tcPr>
            <w:tcW w:w="5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8A24BB"/>
        </w:tc>
      </w:tr>
    </w:tbl>
    <w:p w14:paraId="587C5D8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3F32D63D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666" w:header="851" w:footer="992" w:gutter="0"/>
          <w:cols w:space="720" w:num="1"/>
        </w:sectPr>
      </w:pPr>
      <w:bookmarkStart w:id="41" w:name="_bookmark41"/>
      <w:bookmarkEnd w:id="41"/>
    </w:p>
    <w:p w14:paraId="0E177BEF">
      <w:pPr>
        <w:autoSpaceDE w:val="0"/>
        <w:autoSpaceDN w:val="0"/>
        <w:spacing w:beforeAutospacing="0" w:afterAutospacing="0" w:line="886" w:lineRule="exact"/>
        <w:jc w:val="left"/>
        <w:rPr>
          <w:rFonts w:hint="eastAsia"/>
        </w:rPr>
      </w:pPr>
    </w:p>
    <w:p w14:paraId="523B8453">
      <w:pPr>
        <w:autoSpaceDE w:val="0"/>
        <w:autoSpaceDN w:val="0"/>
        <w:bidi w:val="0"/>
        <w:spacing w:beforeAutospacing="0" w:afterAutospacing="0" w:line="122" w:lineRule="exact"/>
        <w:ind w:left="4206"/>
        <w:jc w:val="left"/>
        <w:rPr>
          <w:rFonts w:hint="eastAsia"/>
        </w:rPr>
      </w:pPr>
      <w:r>
        <w:rPr>
          <w:rFonts w:ascii="黑体" w:hAnsi="黑体" w:eastAsia="黑体" w:cs="黑体"/>
          <w:b/>
          <w:bCs/>
          <w:color w:val="000000"/>
          <w:spacing w:val="-5"/>
          <w:w w:val="90"/>
          <w:kern w:val="0"/>
          <w:sz w:val="12"/>
        </w:rPr>
        <w:t>资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83"/>
          <w:kern w:val="0"/>
          <w:sz w:val="12"/>
        </w:rPr>
        <w:t>产</w:t>
      </w:r>
      <w:r>
        <w:rPr>
          <w:rFonts w:ascii="黑体" w:hAnsi="黑体" w:eastAsia="黑体" w:cs="黑体"/>
          <w:b/>
          <w:bCs/>
          <w:color w:val="000000"/>
          <w:spacing w:val="-5"/>
          <w:w w:val="85"/>
          <w:kern w:val="0"/>
          <w:sz w:val="12"/>
        </w:rPr>
        <w:t>配</w:t>
      </w:r>
      <w:r>
        <w:rPr>
          <w:rFonts w:ascii="黑体" w:hAnsi="黑体" w:eastAsia="黑体" w:cs="黑体"/>
          <w:b/>
          <w:bCs/>
          <w:color w:val="000000"/>
          <w:w w:val="2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6"/>
          <w:w w:val="77"/>
          <w:kern w:val="0"/>
          <w:sz w:val="12"/>
        </w:rPr>
        <w:t>置</w:t>
      </w:r>
      <w:r>
        <w:rPr>
          <w:rFonts w:ascii="黑体" w:hAnsi="黑体" w:eastAsia="黑体" w:cs="黑体"/>
          <w:b/>
          <w:bCs/>
          <w:color w:val="000000"/>
          <w:w w:val="10"/>
          <w:kern w:val="0"/>
          <w:sz w:val="12"/>
        </w:rPr>
        <w:t xml:space="preserve"> </w:t>
      </w:r>
      <w:r>
        <w:rPr>
          <w:rFonts w:ascii="黑体" w:hAnsi="黑体" w:eastAsia="黑体" w:cs="黑体"/>
          <w:b/>
          <w:bCs/>
          <w:color w:val="000000"/>
          <w:spacing w:val="-5"/>
          <w:w w:val="92"/>
          <w:kern w:val="0"/>
          <w:sz w:val="12"/>
        </w:rPr>
        <w:t>预</w:t>
      </w:r>
      <w:r>
        <w:rPr>
          <w:rFonts w:ascii="黑体" w:hAnsi="黑体" w:eastAsia="黑体" w:cs="黑体"/>
          <w:b/>
          <w:bCs/>
          <w:color w:val="000000"/>
          <w:spacing w:val="-5"/>
          <w:w w:val="100"/>
          <w:kern w:val="0"/>
          <w:sz w:val="12"/>
        </w:rPr>
        <w:t>算</w:t>
      </w:r>
      <w:r>
        <w:rPr>
          <w:rFonts w:ascii="黑体" w:hAnsi="黑体" w:eastAsia="黑体" w:cs="黑体"/>
          <w:b/>
          <w:bCs/>
          <w:color w:val="000000"/>
          <w:spacing w:val="6"/>
          <w:w w:val="81"/>
          <w:kern w:val="0"/>
          <w:sz w:val="12"/>
        </w:rPr>
        <w:t>表</w:t>
      </w:r>
    </w:p>
    <w:p w14:paraId="7DCC26B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0" w:num="1"/>
        </w:sectPr>
      </w:pPr>
    </w:p>
    <w:p w14:paraId="4D9717F0">
      <w:pPr>
        <w:autoSpaceDE w:val="0"/>
        <w:autoSpaceDN w:val="0"/>
        <w:spacing w:beforeAutospacing="0" w:afterAutospacing="0" w:line="417" w:lineRule="exact"/>
        <w:jc w:val="left"/>
        <w:rPr>
          <w:rFonts w:hint="eastAsia"/>
        </w:rPr>
      </w:pPr>
    </w:p>
    <w:p w14:paraId="5F547FE3">
      <w:pPr>
        <w:autoSpaceDE w:val="0"/>
        <w:autoSpaceDN w:val="0"/>
        <w:bidi w:val="0"/>
        <w:spacing w:beforeAutospacing="0" w:afterAutospacing="0" w:line="161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预算</w:t>
      </w:r>
      <w:r>
        <w:rPr>
          <w:rFonts w:ascii="宋体" w:hAnsi="宋体" w:eastAsia="宋体" w:cs="宋体"/>
          <w:bCs/>
          <w:color w:val="000000"/>
          <w:w w:val="52"/>
          <w:kern w:val="0"/>
          <w:sz w:val="12"/>
        </w:rPr>
        <w:t xml:space="preserve"> 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15</w:t>
      </w:r>
      <w:r>
        <w:rPr>
          <w:rFonts w:ascii="Calibri" w:hAnsi="Calibri" w:eastAsia="Calibri" w:cs="Calibri"/>
          <w:bCs/>
          <w:color w:val="000000"/>
          <w:spacing w:val="1"/>
          <w:kern w:val="0"/>
          <w:sz w:val="1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表</w:t>
      </w:r>
    </w:p>
    <w:p w14:paraId="255D0787">
      <w:pPr>
        <w:autoSpaceDE w:val="0"/>
        <w:autoSpaceDN w:val="0"/>
        <w:spacing w:beforeAutospacing="0" w:afterAutospacing="0" w:line="417" w:lineRule="exact"/>
        <w:jc w:val="left"/>
        <w:rPr>
          <w:rFonts w:hint="eastAsia"/>
        </w:rPr>
      </w:pPr>
      <w:r>
        <w:br w:type="column"/>
      </w:r>
    </w:p>
    <w:p w14:paraId="03EC31D9">
      <w:pPr>
        <w:autoSpaceDE w:val="0"/>
        <w:autoSpaceDN w:val="0"/>
        <w:bidi w:val="0"/>
        <w:spacing w:beforeAutospacing="0" w:afterAutospacing="0" w:line="16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单位</w:t>
      </w:r>
      <w:r>
        <w:rPr>
          <w:rFonts w:ascii="Calibri" w:hAnsi="Calibri" w:eastAsia="Calibri" w:cs="Calibri"/>
          <w:bCs/>
          <w:color w:val="000000"/>
          <w:spacing w:val="0"/>
          <w:kern w:val="0"/>
          <w:sz w:val="12"/>
        </w:rPr>
        <w:t>: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2"/>
        </w:rPr>
        <w:t>元</w:t>
      </w:r>
    </w:p>
    <w:p w14:paraId="06B959E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equalWidth="0" w:num="2">
            <w:col w:w="707" w:space="7185"/>
            <w:col w:w="1562"/>
          </w:cols>
        </w:sectPr>
      </w:pPr>
    </w:p>
    <w:p w14:paraId="6AEAFDAF">
      <w:pPr>
        <w:spacing w:beforeAutospacing="0" w:afterAutospacing="0" w:line="14" w:lineRule="exact"/>
        <w:jc w:val="center"/>
      </w:pPr>
    </w:p>
    <w:tbl>
      <w:tblPr>
        <w:tblStyle w:val="2"/>
        <w:tblpPr w:topFromText="1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8"/>
        <w:gridCol w:w="441"/>
        <w:gridCol w:w="440"/>
        <w:gridCol w:w="440"/>
        <w:gridCol w:w="441"/>
        <w:gridCol w:w="440"/>
        <w:gridCol w:w="440"/>
        <w:gridCol w:w="441"/>
        <w:gridCol w:w="440"/>
        <w:gridCol w:w="577"/>
        <w:gridCol w:w="576"/>
        <w:gridCol w:w="443"/>
        <w:gridCol w:w="444"/>
        <w:gridCol w:w="576"/>
        <w:gridCol w:w="444"/>
        <w:gridCol w:w="443"/>
        <w:gridCol w:w="449"/>
        <w:gridCol w:w="447"/>
        <w:gridCol w:w="576"/>
      </w:tblGrid>
      <w:tr w14:paraId="5026B0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7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04567">
            <w:pPr>
              <w:autoSpaceDE w:val="0"/>
              <w:autoSpaceDN w:val="0"/>
              <w:spacing w:beforeAutospacing="0" w:afterAutospacing="0" w:line="906" w:lineRule="exact"/>
              <w:jc w:val="left"/>
              <w:rPr>
                <w:rFonts w:hint="eastAsia"/>
              </w:rPr>
            </w:pPr>
          </w:p>
          <w:p w14:paraId="6265E7B5">
            <w:pPr>
              <w:autoSpaceDE w:val="0"/>
              <w:autoSpaceDN w:val="0"/>
              <w:bidi w:val="0"/>
              <w:spacing w:beforeAutospacing="0" w:afterAutospacing="0" w:line="119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单位代码</w:t>
            </w:r>
          </w:p>
        </w:tc>
        <w:tc>
          <w:tcPr>
            <w:tcW w:w="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0FC57C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71391528">
            <w:pPr>
              <w:autoSpaceDE w:val="0"/>
              <w:autoSpaceDN w:val="0"/>
              <w:bidi w:val="0"/>
              <w:spacing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2688447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544778B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</w:t>
            </w:r>
          </w:p>
          <w:p w14:paraId="09EEDAC0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4B2879">
            <w:pPr>
              <w:autoSpaceDE w:val="0"/>
              <w:autoSpaceDN w:val="0"/>
              <w:spacing w:beforeAutospacing="0" w:afterAutospacing="0" w:line="829" w:lineRule="exact"/>
              <w:jc w:val="left"/>
              <w:rPr>
                <w:rFonts w:hint="eastAsia"/>
              </w:rPr>
            </w:pPr>
          </w:p>
          <w:p w14:paraId="2BA1AFC8">
            <w:pPr>
              <w:autoSpaceDE w:val="0"/>
              <w:autoSpaceDN w:val="0"/>
              <w:bidi w:val="0"/>
              <w:spacing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</w:t>
            </w:r>
          </w:p>
          <w:p w14:paraId="39BE0561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9C1BA9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458D087E">
            <w:pPr>
              <w:autoSpaceDE w:val="0"/>
              <w:autoSpaceDN w:val="0"/>
              <w:bidi w:val="0"/>
              <w:spacing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</w:p>
          <w:p w14:paraId="42694F52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  <w:p w14:paraId="2AC4AA9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</w:t>
            </w:r>
          </w:p>
          <w:p w14:paraId="0BCE7C6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能</w:t>
            </w:r>
          </w:p>
          <w:p w14:paraId="3B58202E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3D0B1D9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  <w:p w14:paraId="54C7445A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</w:t>
            </w:r>
          </w:p>
          <w:p w14:paraId="2825BE6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</w:t>
            </w:r>
          </w:p>
        </w:tc>
        <w:tc>
          <w:tcPr>
            <w:tcW w:w="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9F7249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3066926A">
            <w:pPr>
              <w:autoSpaceDE w:val="0"/>
              <w:autoSpaceDN w:val="0"/>
              <w:bidi w:val="0"/>
              <w:spacing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4AEE510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3B00A40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6C93DEF9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2BFFD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09E726FE">
            <w:pPr>
              <w:autoSpaceDE w:val="0"/>
              <w:autoSpaceDN w:val="0"/>
              <w:bidi w:val="0"/>
              <w:spacing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690AF60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6DF2770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</w:t>
            </w:r>
          </w:p>
          <w:p w14:paraId="2CA6616B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AC915B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09D9ADDC">
            <w:pPr>
              <w:autoSpaceDE w:val="0"/>
              <w:autoSpaceDN w:val="0"/>
              <w:bidi w:val="0"/>
              <w:spacing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3FF6DCD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57D8B0A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  <w:p w14:paraId="22CBA56C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量</w:t>
            </w:r>
          </w:p>
        </w:tc>
        <w:tc>
          <w:tcPr>
            <w:tcW w:w="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752395">
            <w:pPr>
              <w:autoSpaceDE w:val="0"/>
              <w:autoSpaceDN w:val="0"/>
              <w:spacing w:beforeAutospacing="0" w:afterAutospacing="0" w:line="596" w:lineRule="exact"/>
              <w:jc w:val="left"/>
              <w:rPr>
                <w:rFonts w:hint="eastAsia"/>
              </w:rPr>
            </w:pPr>
          </w:p>
          <w:p w14:paraId="29014A46">
            <w:pPr>
              <w:autoSpaceDE w:val="0"/>
              <w:autoSpaceDN w:val="0"/>
              <w:bidi w:val="0"/>
              <w:spacing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1F4C74C6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35E93F2D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编</w:t>
            </w:r>
          </w:p>
          <w:p w14:paraId="0F31395D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制</w:t>
            </w:r>
          </w:p>
          <w:p w14:paraId="4ACEB149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FE9B8">
            <w:pPr>
              <w:autoSpaceDE w:val="0"/>
              <w:autoSpaceDN w:val="0"/>
              <w:spacing w:beforeAutospacing="0" w:afterAutospacing="0" w:line="517" w:lineRule="exact"/>
              <w:jc w:val="left"/>
              <w:rPr>
                <w:rFonts w:hint="eastAsia"/>
              </w:rPr>
            </w:pPr>
          </w:p>
          <w:p w14:paraId="6A5A1F74">
            <w:pPr>
              <w:autoSpaceDE w:val="0"/>
              <w:autoSpaceDN w:val="0"/>
              <w:bidi w:val="0"/>
              <w:spacing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4BE0F0D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0CEAD40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申</w:t>
            </w:r>
          </w:p>
          <w:p w14:paraId="7E5646A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请</w:t>
            </w:r>
          </w:p>
          <w:p w14:paraId="3ACC2D9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  <w:p w14:paraId="29555DC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量</w:t>
            </w:r>
          </w:p>
        </w:tc>
        <w:tc>
          <w:tcPr>
            <w:tcW w:w="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496C5">
            <w:pPr>
              <w:autoSpaceDE w:val="0"/>
              <w:autoSpaceDN w:val="0"/>
              <w:spacing w:beforeAutospacing="0" w:afterAutospacing="0" w:line="829" w:lineRule="exact"/>
              <w:jc w:val="left"/>
              <w:rPr>
                <w:rFonts w:hint="eastAsia"/>
              </w:rPr>
            </w:pPr>
          </w:p>
          <w:p w14:paraId="352D2985">
            <w:pPr>
              <w:autoSpaceDE w:val="0"/>
              <w:autoSpaceDN w:val="0"/>
              <w:bidi w:val="0"/>
              <w:spacing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单价</w:t>
            </w:r>
          </w:p>
          <w:p w14:paraId="3F2B781E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  <w:tc>
          <w:tcPr>
            <w:tcW w:w="5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CD9A0E">
            <w:pPr>
              <w:autoSpaceDE w:val="0"/>
              <w:autoSpaceDN w:val="0"/>
              <w:spacing w:beforeAutospacing="0" w:afterAutospacing="0" w:line="829" w:lineRule="exact"/>
              <w:jc w:val="left"/>
              <w:rPr>
                <w:rFonts w:hint="eastAsia"/>
              </w:rPr>
            </w:pPr>
          </w:p>
          <w:p w14:paraId="766F7529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总金额</w:t>
            </w:r>
          </w:p>
          <w:p w14:paraId="58DCFE54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  <w:tc>
          <w:tcPr>
            <w:tcW w:w="4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1B4EB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69783E2C">
            <w:pPr>
              <w:autoSpaceDE w:val="0"/>
              <w:autoSpaceDN w:val="0"/>
              <w:bidi w:val="0"/>
              <w:spacing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6212477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6580757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大</w:t>
            </w:r>
          </w:p>
          <w:p w14:paraId="5C45A08D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</w:tc>
        <w:tc>
          <w:tcPr>
            <w:tcW w:w="4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F7295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7C838EDC">
            <w:pPr>
              <w:autoSpaceDE w:val="0"/>
              <w:autoSpaceDN w:val="0"/>
              <w:bidi w:val="0"/>
              <w:spacing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配</w:t>
            </w:r>
          </w:p>
          <w:p w14:paraId="49C3186D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置</w:t>
            </w:r>
          </w:p>
          <w:p w14:paraId="1839571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13D588E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  <w:p w14:paraId="024FB02B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标</w:t>
            </w:r>
          </w:p>
          <w:p w14:paraId="726B20C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准</w:t>
            </w:r>
          </w:p>
          <w:p w14:paraId="506F2A03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</w:t>
            </w:r>
          </w:p>
          <w:p w14:paraId="1765E79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2935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7A7D02">
            <w:pPr>
              <w:autoSpaceDE w:val="0"/>
              <w:autoSpaceDN w:val="0"/>
              <w:spacing w:beforeAutospacing="0" w:afterAutospacing="0" w:line="279" w:lineRule="exact"/>
              <w:jc w:val="left"/>
              <w:rPr>
                <w:rFonts w:hint="eastAsia"/>
              </w:rPr>
            </w:pPr>
          </w:p>
          <w:p w14:paraId="47843627">
            <w:pPr>
              <w:autoSpaceDE w:val="0"/>
              <w:autoSpaceDN w:val="0"/>
              <w:bidi w:val="0"/>
              <w:spacing w:beforeAutospacing="0" w:afterAutospacing="0" w:line="120" w:lineRule="exact"/>
              <w:ind w:left="1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财政审核数</w:t>
            </w:r>
          </w:p>
        </w:tc>
      </w:tr>
      <w:tr w14:paraId="4EEDE9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exact"/>
        </w:trPr>
        <w:tc>
          <w:tcPr>
            <w:tcW w:w="75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78A02">
            <w:pPr>
              <w:autoSpaceDE w:val="0"/>
              <w:autoSpaceDN w:val="0"/>
              <w:spacing w:beforeAutospacing="0" w:afterAutospacing="0" w:line="906" w:lineRule="exact"/>
              <w:jc w:val="left"/>
              <w:rPr>
                <w:rFonts w:hint="eastAsia"/>
              </w:rPr>
            </w:pPr>
          </w:p>
          <w:p w14:paraId="4EA5CB5A">
            <w:pPr>
              <w:autoSpaceDE w:val="0"/>
              <w:autoSpaceDN w:val="0"/>
              <w:bidi w:val="0"/>
              <w:spacing w:beforeAutospacing="0" w:afterAutospacing="0" w:line="119" w:lineRule="exact"/>
              <w:ind w:left="1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单位代码</w:t>
            </w:r>
          </w:p>
        </w:tc>
        <w:tc>
          <w:tcPr>
            <w:tcW w:w="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68563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0D21EB2B">
            <w:pPr>
              <w:autoSpaceDE w:val="0"/>
              <w:autoSpaceDN w:val="0"/>
              <w:bidi w:val="0"/>
              <w:spacing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</w:t>
            </w:r>
          </w:p>
          <w:p w14:paraId="2F04AEB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位</w:t>
            </w:r>
          </w:p>
          <w:p w14:paraId="3303FD7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</w:t>
            </w:r>
          </w:p>
          <w:p w14:paraId="6C1A30D5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C7D168">
            <w:pPr>
              <w:autoSpaceDE w:val="0"/>
              <w:autoSpaceDN w:val="0"/>
              <w:spacing w:beforeAutospacing="0" w:afterAutospacing="0" w:line="829" w:lineRule="exact"/>
              <w:jc w:val="left"/>
              <w:rPr>
                <w:rFonts w:hint="eastAsia"/>
              </w:rPr>
            </w:pPr>
          </w:p>
          <w:p w14:paraId="7B9C415B">
            <w:pPr>
              <w:autoSpaceDE w:val="0"/>
              <w:autoSpaceDN w:val="0"/>
              <w:bidi w:val="0"/>
              <w:spacing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项</w:t>
            </w:r>
          </w:p>
          <w:p w14:paraId="6EEE4436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</w:t>
            </w:r>
          </w:p>
        </w:tc>
        <w:tc>
          <w:tcPr>
            <w:tcW w:w="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37D4FC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731BCE56">
            <w:pPr>
              <w:autoSpaceDE w:val="0"/>
              <w:autoSpaceDN w:val="0"/>
              <w:bidi w:val="0"/>
              <w:spacing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</w:p>
          <w:p w14:paraId="63771A63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  <w:p w14:paraId="45839B3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功</w:t>
            </w:r>
          </w:p>
          <w:p w14:paraId="1910BCC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能</w:t>
            </w:r>
          </w:p>
          <w:p w14:paraId="4C7756F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1728014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  <w:p w14:paraId="4DC6F96E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科</w:t>
            </w:r>
          </w:p>
          <w:p w14:paraId="14391ED4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目</w:t>
            </w:r>
          </w:p>
        </w:tc>
        <w:tc>
          <w:tcPr>
            <w:tcW w:w="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BF5411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5FC8C994">
            <w:pPr>
              <w:autoSpaceDE w:val="0"/>
              <w:autoSpaceDN w:val="0"/>
              <w:bidi w:val="0"/>
              <w:spacing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735B9FE1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6B4ABA9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6A391184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</w:tc>
        <w:tc>
          <w:tcPr>
            <w:tcW w:w="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B2069B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0BEC8EAC">
            <w:pPr>
              <w:autoSpaceDE w:val="0"/>
              <w:autoSpaceDN w:val="0"/>
              <w:bidi w:val="0"/>
              <w:spacing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2CDE377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2CCBB53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</w:t>
            </w:r>
          </w:p>
          <w:p w14:paraId="1511E40B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F6C2B0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22EC340F">
            <w:pPr>
              <w:autoSpaceDE w:val="0"/>
              <w:autoSpaceDN w:val="0"/>
              <w:bidi w:val="0"/>
              <w:spacing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1F1E49B5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7EEA2110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  <w:p w14:paraId="377EDE6F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量</w:t>
            </w:r>
          </w:p>
        </w:tc>
        <w:tc>
          <w:tcPr>
            <w:tcW w:w="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61FDB1">
            <w:pPr>
              <w:autoSpaceDE w:val="0"/>
              <w:autoSpaceDN w:val="0"/>
              <w:spacing w:beforeAutospacing="0" w:afterAutospacing="0" w:line="596" w:lineRule="exact"/>
              <w:jc w:val="left"/>
              <w:rPr>
                <w:rFonts w:hint="eastAsia"/>
              </w:rPr>
            </w:pPr>
          </w:p>
          <w:p w14:paraId="17D9494D">
            <w:pPr>
              <w:autoSpaceDE w:val="0"/>
              <w:autoSpaceDN w:val="0"/>
              <w:bidi w:val="0"/>
              <w:spacing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4B916DA5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4E10F87A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编</w:t>
            </w:r>
          </w:p>
          <w:p w14:paraId="514BF9D8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制</w:t>
            </w:r>
          </w:p>
          <w:p w14:paraId="5AA7307C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</w:tc>
        <w:tc>
          <w:tcPr>
            <w:tcW w:w="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477BFB">
            <w:pPr>
              <w:autoSpaceDE w:val="0"/>
              <w:autoSpaceDN w:val="0"/>
              <w:spacing w:beforeAutospacing="0" w:afterAutospacing="0" w:line="517" w:lineRule="exact"/>
              <w:jc w:val="left"/>
              <w:rPr>
                <w:rFonts w:hint="eastAsia"/>
              </w:rPr>
            </w:pPr>
          </w:p>
          <w:p w14:paraId="64DE839B">
            <w:pPr>
              <w:autoSpaceDE w:val="0"/>
              <w:autoSpaceDN w:val="0"/>
              <w:bidi w:val="0"/>
              <w:spacing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7F9D0D5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1A2A791A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申</w:t>
            </w:r>
          </w:p>
          <w:p w14:paraId="0C00092B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请</w:t>
            </w:r>
          </w:p>
          <w:p w14:paraId="4DEB41C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  <w:p w14:paraId="111870E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量</w:t>
            </w:r>
          </w:p>
        </w:tc>
        <w:tc>
          <w:tcPr>
            <w:tcW w:w="57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392E6">
            <w:pPr>
              <w:autoSpaceDE w:val="0"/>
              <w:autoSpaceDN w:val="0"/>
              <w:spacing w:beforeAutospacing="0" w:afterAutospacing="0" w:line="829" w:lineRule="exact"/>
              <w:jc w:val="left"/>
              <w:rPr>
                <w:rFonts w:hint="eastAsia"/>
              </w:rPr>
            </w:pPr>
          </w:p>
          <w:p w14:paraId="2C0D75B3">
            <w:pPr>
              <w:autoSpaceDE w:val="0"/>
              <w:autoSpaceDN w:val="0"/>
              <w:bidi w:val="0"/>
              <w:spacing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单价</w:t>
            </w:r>
          </w:p>
          <w:p w14:paraId="111F50EB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  <w:tc>
          <w:tcPr>
            <w:tcW w:w="5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94345">
            <w:pPr>
              <w:autoSpaceDE w:val="0"/>
              <w:autoSpaceDN w:val="0"/>
              <w:spacing w:beforeAutospacing="0" w:afterAutospacing="0" w:line="829" w:lineRule="exact"/>
              <w:jc w:val="left"/>
              <w:rPr>
                <w:rFonts w:hint="eastAsia"/>
              </w:rPr>
            </w:pPr>
          </w:p>
          <w:p w14:paraId="3F4C33E3">
            <w:pPr>
              <w:autoSpaceDE w:val="0"/>
              <w:autoSpaceDN w:val="0"/>
              <w:bidi w:val="0"/>
              <w:spacing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总金额</w:t>
            </w:r>
          </w:p>
          <w:p w14:paraId="7A074284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  <w:tc>
          <w:tcPr>
            <w:tcW w:w="44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75B993">
            <w:pPr>
              <w:autoSpaceDE w:val="0"/>
              <w:autoSpaceDN w:val="0"/>
              <w:spacing w:beforeAutospacing="0" w:afterAutospacing="0" w:line="673" w:lineRule="exact"/>
              <w:jc w:val="left"/>
              <w:rPr>
                <w:rFonts w:hint="eastAsia"/>
              </w:rPr>
            </w:pPr>
          </w:p>
          <w:p w14:paraId="5D9405AB">
            <w:pPr>
              <w:autoSpaceDE w:val="0"/>
              <w:autoSpaceDN w:val="0"/>
              <w:bidi w:val="0"/>
              <w:spacing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156F5FC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产</w:t>
            </w:r>
          </w:p>
          <w:p w14:paraId="3B6FF132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大</w:t>
            </w:r>
          </w:p>
          <w:p w14:paraId="2A0EC226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</w:tc>
        <w:tc>
          <w:tcPr>
            <w:tcW w:w="44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B67177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0BC23EB4">
            <w:pPr>
              <w:autoSpaceDE w:val="0"/>
              <w:autoSpaceDN w:val="0"/>
              <w:bidi w:val="0"/>
              <w:spacing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配</w:t>
            </w:r>
          </w:p>
          <w:p w14:paraId="22B018B3">
            <w:pPr>
              <w:autoSpaceDE w:val="0"/>
              <w:autoSpaceDN w:val="0"/>
              <w:bidi w:val="0"/>
              <w:spacing w:before="34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置</w:t>
            </w:r>
          </w:p>
          <w:p w14:paraId="50A408F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6D57C06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  <w:p w14:paraId="37A851F9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标</w:t>
            </w:r>
          </w:p>
          <w:p w14:paraId="6B146423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准</w:t>
            </w:r>
          </w:p>
          <w:p w14:paraId="7D6D01CD">
            <w:pPr>
              <w:autoSpaceDE w:val="0"/>
              <w:autoSpaceDN w:val="0"/>
              <w:bidi w:val="0"/>
              <w:spacing w:before="33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名</w:t>
            </w:r>
          </w:p>
          <w:p w14:paraId="5A1771E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称</w:t>
            </w:r>
          </w:p>
        </w:tc>
        <w:tc>
          <w:tcPr>
            <w:tcW w:w="5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581146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00021EE7">
            <w:pPr>
              <w:autoSpaceDE w:val="0"/>
              <w:autoSpaceDN w:val="0"/>
              <w:bidi w:val="0"/>
              <w:spacing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单价</w:t>
            </w:r>
          </w:p>
          <w:p w14:paraId="7B60066D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  <w:tc>
          <w:tcPr>
            <w:tcW w:w="4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7757F6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6A9ECAC3">
            <w:pPr>
              <w:autoSpaceDE w:val="0"/>
              <w:autoSpaceDN w:val="0"/>
              <w:bidi w:val="0"/>
              <w:spacing w:beforeAutospacing="0" w:afterAutospacing="0" w:line="120" w:lineRule="exact"/>
              <w:ind w:left="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数</w:t>
            </w:r>
          </w:p>
          <w:p w14:paraId="04E2F3A7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量</w:t>
            </w:r>
          </w:p>
        </w:tc>
        <w:tc>
          <w:tcPr>
            <w:tcW w:w="4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681C7">
            <w:pPr>
              <w:autoSpaceDE w:val="0"/>
              <w:autoSpaceDN w:val="0"/>
              <w:bidi w:val="0"/>
              <w:spacing w:before="18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部</w:t>
            </w:r>
          </w:p>
          <w:p w14:paraId="722B0FA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门</w:t>
            </w:r>
          </w:p>
          <w:p w14:paraId="3810701C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支</w:t>
            </w:r>
          </w:p>
          <w:p w14:paraId="38E3316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出</w:t>
            </w:r>
          </w:p>
          <w:p w14:paraId="0222E2E8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经</w:t>
            </w:r>
          </w:p>
          <w:p w14:paraId="15BEE57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济</w:t>
            </w:r>
          </w:p>
          <w:p w14:paraId="783E33EB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分</w:t>
            </w:r>
          </w:p>
          <w:p w14:paraId="47F8075B">
            <w:pPr>
              <w:autoSpaceDE w:val="0"/>
              <w:autoSpaceDN w:val="0"/>
              <w:bidi w:val="0"/>
              <w:spacing w:before="37" w:beforeAutospacing="0" w:afterAutospacing="0" w:line="11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类</w:t>
            </w:r>
          </w:p>
        </w:tc>
        <w:tc>
          <w:tcPr>
            <w:tcW w:w="4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1B028F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02A02DB4">
            <w:pPr>
              <w:autoSpaceDE w:val="0"/>
              <w:autoSpaceDN w:val="0"/>
              <w:bidi w:val="0"/>
              <w:spacing w:beforeAutospacing="0" w:afterAutospacing="0" w:line="1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45A00A0D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5B92FA36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来</w:t>
            </w:r>
          </w:p>
          <w:p w14:paraId="2F16ECCF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源</w:t>
            </w:r>
          </w:p>
        </w:tc>
        <w:tc>
          <w:tcPr>
            <w:tcW w:w="4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B6EB2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594F3827">
            <w:pPr>
              <w:autoSpaceDE w:val="0"/>
              <w:autoSpaceDN w:val="0"/>
              <w:bidi w:val="0"/>
              <w:spacing w:beforeAutospacing="0" w:afterAutospacing="0" w:line="1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资</w:t>
            </w:r>
          </w:p>
          <w:p w14:paraId="58026157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</w:t>
            </w:r>
          </w:p>
          <w:p w14:paraId="671D0C8F">
            <w:pPr>
              <w:autoSpaceDE w:val="0"/>
              <w:autoSpaceDN w:val="0"/>
              <w:bidi w:val="0"/>
              <w:spacing w:before="36" w:beforeAutospacing="0" w:afterAutospacing="0" w:line="1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性</w:t>
            </w:r>
          </w:p>
          <w:p w14:paraId="3AC7CEAE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质</w:t>
            </w:r>
          </w:p>
        </w:tc>
        <w:tc>
          <w:tcPr>
            <w:tcW w:w="5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DBE34">
            <w:pPr>
              <w:autoSpaceDE w:val="0"/>
              <w:autoSpaceDN w:val="0"/>
              <w:spacing w:beforeAutospacing="0" w:afterAutospacing="0" w:line="486" w:lineRule="exact"/>
              <w:jc w:val="left"/>
              <w:rPr>
                <w:rFonts w:hint="eastAsia"/>
              </w:rPr>
            </w:pPr>
          </w:p>
          <w:p w14:paraId="6D8DF92C">
            <w:pPr>
              <w:autoSpaceDE w:val="0"/>
              <w:autoSpaceDN w:val="0"/>
              <w:bidi w:val="0"/>
              <w:spacing w:beforeAutospacing="0" w:afterAutospacing="0" w:line="12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金额</w:t>
            </w:r>
          </w:p>
          <w:p w14:paraId="64987F84">
            <w:pPr>
              <w:autoSpaceDE w:val="0"/>
              <w:autoSpaceDN w:val="0"/>
              <w:bidi w:val="0"/>
              <w:spacing w:before="34" w:beforeAutospacing="0" w:afterAutospacing="0" w:line="11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（元）</w:t>
            </w:r>
          </w:p>
        </w:tc>
      </w:tr>
      <w:tr w14:paraId="4CED57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7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FC477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</w:t>
            </w:r>
          </w:p>
        </w:tc>
        <w:tc>
          <w:tcPr>
            <w:tcW w:w="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3E9DD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2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744CE2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3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B56A2E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4</w:t>
            </w:r>
          </w:p>
        </w:tc>
        <w:tc>
          <w:tcPr>
            <w:tcW w:w="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BE9BE5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5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083BE0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6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2F30C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7</w:t>
            </w:r>
          </w:p>
        </w:tc>
        <w:tc>
          <w:tcPr>
            <w:tcW w:w="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4D5E11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8</w:t>
            </w:r>
          </w:p>
        </w:tc>
        <w:tc>
          <w:tcPr>
            <w:tcW w:w="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36CBF2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9</w:t>
            </w:r>
          </w:p>
        </w:tc>
        <w:tc>
          <w:tcPr>
            <w:tcW w:w="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AAAAC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10</w:t>
            </w:r>
          </w:p>
        </w:tc>
        <w:tc>
          <w:tcPr>
            <w:tcW w:w="5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25256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11</w:t>
            </w:r>
          </w:p>
        </w:tc>
        <w:tc>
          <w:tcPr>
            <w:tcW w:w="4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958E7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62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12</w:t>
            </w:r>
          </w:p>
        </w:tc>
        <w:tc>
          <w:tcPr>
            <w:tcW w:w="4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410D2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13</w:t>
            </w:r>
          </w:p>
        </w:tc>
        <w:tc>
          <w:tcPr>
            <w:tcW w:w="5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9827F8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14</w:t>
            </w:r>
          </w:p>
        </w:tc>
        <w:tc>
          <w:tcPr>
            <w:tcW w:w="4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CAF09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15</w:t>
            </w:r>
          </w:p>
        </w:tc>
        <w:tc>
          <w:tcPr>
            <w:tcW w:w="4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FE2A0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16</w:t>
            </w:r>
          </w:p>
        </w:tc>
        <w:tc>
          <w:tcPr>
            <w:tcW w:w="4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C17E2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17</w:t>
            </w:r>
          </w:p>
        </w:tc>
        <w:tc>
          <w:tcPr>
            <w:tcW w:w="4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3AF135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18</w:t>
            </w:r>
          </w:p>
        </w:tc>
        <w:tc>
          <w:tcPr>
            <w:tcW w:w="5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8BB89B">
            <w:pPr>
              <w:autoSpaceDE w:val="0"/>
              <w:autoSpaceDN w:val="0"/>
              <w:bidi w:val="0"/>
              <w:spacing w:before="118" w:beforeAutospacing="0" w:afterAutospacing="0" w:line="16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Calibri" w:hAnsi="Calibri" w:eastAsia="Calibri" w:cs="Calibri"/>
                <w:bCs/>
                <w:color w:val="000000"/>
                <w:spacing w:val="0"/>
                <w:kern w:val="0"/>
                <w:sz w:val="12"/>
              </w:rPr>
              <w:t>19</w:t>
            </w:r>
          </w:p>
        </w:tc>
      </w:tr>
      <w:tr w14:paraId="0B434F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7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6673FF"/>
        </w:tc>
        <w:tc>
          <w:tcPr>
            <w:tcW w:w="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7BAC80"/>
        </w:tc>
        <w:tc>
          <w:tcPr>
            <w:tcW w:w="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26806"/>
        </w:tc>
        <w:tc>
          <w:tcPr>
            <w:tcW w:w="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543421"/>
        </w:tc>
        <w:tc>
          <w:tcPr>
            <w:tcW w:w="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31A56B"/>
        </w:tc>
        <w:tc>
          <w:tcPr>
            <w:tcW w:w="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D76F0"/>
        </w:tc>
        <w:tc>
          <w:tcPr>
            <w:tcW w:w="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83931"/>
        </w:tc>
        <w:tc>
          <w:tcPr>
            <w:tcW w:w="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841A6"/>
        </w:tc>
        <w:tc>
          <w:tcPr>
            <w:tcW w:w="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07E41"/>
        </w:tc>
        <w:tc>
          <w:tcPr>
            <w:tcW w:w="5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B063D"/>
        </w:tc>
        <w:tc>
          <w:tcPr>
            <w:tcW w:w="5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4B44D"/>
        </w:tc>
        <w:tc>
          <w:tcPr>
            <w:tcW w:w="4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201EF"/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6D35A"/>
        </w:tc>
        <w:tc>
          <w:tcPr>
            <w:tcW w:w="5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D464F"/>
        </w:tc>
        <w:tc>
          <w:tcPr>
            <w:tcW w:w="4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904326"/>
        </w:tc>
        <w:tc>
          <w:tcPr>
            <w:tcW w:w="4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05CD88"/>
        </w:tc>
        <w:tc>
          <w:tcPr>
            <w:tcW w:w="4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B0C29"/>
        </w:tc>
        <w:tc>
          <w:tcPr>
            <w:tcW w:w="4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D281C9"/>
        </w:tc>
        <w:tc>
          <w:tcPr>
            <w:tcW w:w="5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B6BC3"/>
        </w:tc>
      </w:tr>
    </w:tbl>
    <w:p w14:paraId="5706C78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666" w:header="851" w:footer="992" w:gutter="0"/>
          <w:cols w:space="720" w:num="1"/>
        </w:sectPr>
      </w:pPr>
    </w:p>
    <w:p w14:paraId="40D548D4">
      <w:pPr>
        <w:spacing w:beforeAutospacing="0" w:afterAutospacing="0" w:line="14" w:lineRule="exact"/>
        <w:jc w:val="center"/>
        <w:sectPr>
          <w:pgSz w:w="11920" w:h="16840"/>
          <w:pgMar w:top="1426" w:right="585" w:bottom="992" w:left="676" w:header="851" w:footer="992" w:gutter="0"/>
          <w:cols w:space="720" w:num="1"/>
        </w:sectPr>
      </w:pPr>
      <w:bookmarkStart w:id="42" w:name="_bookmark42"/>
      <w:bookmarkEnd w:id="42"/>
    </w:p>
    <w:p w14:paraId="4B81662F">
      <w:pPr>
        <w:spacing w:beforeAutospacing="0" w:afterAutospacing="0" w:line="14" w:lineRule="exact"/>
        <w:jc w:val="center"/>
      </w:pPr>
      <w:r>
        <w:pict>
          <v:shape id="WS_polygon124" o:spid="_x0000_s1152" o:spt="202" type="#_x0000_t202" style="position:absolute;left:0pt;margin-left:165.5pt;margin-top:332.35pt;height:9.9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317D91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90"/>
                      <w:kern w:val="0"/>
                      <w:sz w:val="20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0"/>
                      <w:kern w:val="0"/>
                      <w:sz w:val="20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93"/>
                      <w:kern w:val="0"/>
                      <w:sz w:val="20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0"/>
                      <w:kern w:val="0"/>
                      <w:sz w:val="20"/>
                    </w:rPr>
                    <w:t>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90"/>
                      <w:kern w:val="0"/>
                      <w:sz w:val="20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93"/>
                      <w:kern w:val="0"/>
                      <w:sz w:val="20"/>
                    </w:rPr>
                    <w:t>出</w:t>
                  </w:r>
                </w:p>
              </w:txbxContent>
            </v:textbox>
          </v:shape>
        </w:pict>
      </w:r>
    </w:p>
    <w:p w14:paraId="04124A11">
      <w:pPr>
        <w:autoSpaceDE w:val="0"/>
        <w:autoSpaceDN w:val="0"/>
        <w:spacing w:beforeAutospacing="0" w:afterAutospacing="0" w:line="291" w:lineRule="exact"/>
        <w:jc w:val="left"/>
        <w:rPr>
          <w:rFonts w:hint="eastAsia"/>
        </w:rPr>
      </w:pPr>
    </w:p>
    <w:p w14:paraId="5D6B86EC">
      <w:pPr>
        <w:autoSpaceDE w:val="0"/>
        <w:autoSpaceDN w:val="0"/>
        <w:bidi w:val="0"/>
        <w:spacing w:beforeAutospacing="0" w:afterAutospacing="0" w:line="326" w:lineRule="exact"/>
        <w:ind w:left="3524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整体支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效目标表</w:t>
      </w:r>
    </w:p>
    <w:p w14:paraId="30C0C47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85" w:bottom="992" w:left="676" w:header="851" w:footer="992" w:gutter="0"/>
          <w:cols w:space="0" w:num="1"/>
        </w:sectPr>
      </w:pPr>
    </w:p>
    <w:p w14:paraId="5C5AC58E">
      <w:pPr>
        <w:autoSpaceDE w:val="0"/>
        <w:autoSpaceDN w:val="0"/>
        <w:spacing w:beforeAutospacing="0" w:afterAutospacing="0" w:line="264" w:lineRule="exact"/>
        <w:jc w:val="left"/>
        <w:rPr>
          <w:rFonts w:hint="eastAsia"/>
        </w:rPr>
      </w:pPr>
    </w:p>
    <w:p w14:paraId="1CA7C578">
      <w:pPr>
        <w:autoSpaceDE w:val="0"/>
        <w:autoSpaceDN w:val="0"/>
        <w:bidi w:val="0"/>
        <w:spacing w:beforeAutospacing="0" w:afterAutospacing="0" w:line="226" w:lineRule="exact"/>
        <w:ind w:left="9464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22"/>
        </w:rPr>
        <w:t>单位：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22"/>
        </w:rPr>
        <w:t>万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22"/>
        </w:rPr>
        <w:t>元</w:t>
      </w:r>
    </w:p>
    <w:p w14:paraId="584978C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85" w:bottom="992" w:left="676" w:header="851" w:footer="992" w:gutter="0"/>
          <w:cols w:space="0" w:num="1"/>
        </w:sectPr>
      </w:pPr>
    </w:p>
    <w:p w14:paraId="52128F3E">
      <w:pPr>
        <w:spacing w:beforeAutospacing="0" w:afterAutospacing="0" w:line="14" w:lineRule="exact"/>
        <w:jc w:val="center"/>
      </w:pPr>
    </w:p>
    <w:tbl>
      <w:tblPr>
        <w:tblStyle w:val="2"/>
        <w:tblpPr w:topFromText="2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0"/>
        <w:gridCol w:w="1422"/>
        <w:gridCol w:w="1381"/>
        <w:gridCol w:w="880"/>
        <w:gridCol w:w="1121"/>
        <w:gridCol w:w="881"/>
        <w:gridCol w:w="900"/>
        <w:gridCol w:w="1482"/>
      </w:tblGrid>
      <w:tr w14:paraId="315A23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4B3E6D">
            <w:pPr>
              <w:autoSpaceDE w:val="0"/>
              <w:autoSpaceDN w:val="0"/>
              <w:bidi w:val="0"/>
              <w:spacing w:before="28" w:beforeAutospacing="0" w:afterAutospacing="0" w:line="199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0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</w:p>
          <w:p w14:paraId="4077E627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)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0"/>
              </w:rPr>
              <w:t>名</w:t>
            </w:r>
          </w:p>
          <w:p w14:paraId="42AD78D5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称</w:t>
            </w:r>
          </w:p>
        </w:tc>
        <w:tc>
          <w:tcPr>
            <w:tcW w:w="80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5210A">
            <w:pPr>
              <w:autoSpaceDE w:val="0"/>
              <w:autoSpaceDN w:val="0"/>
              <w:spacing w:beforeAutospacing="0" w:afterAutospacing="0" w:line="287" w:lineRule="exact"/>
              <w:jc w:val="left"/>
              <w:rPr>
                <w:rFonts w:hint="eastAsia"/>
              </w:rPr>
            </w:pPr>
          </w:p>
          <w:p w14:paraId="275D1490">
            <w:pPr>
              <w:autoSpaceDE w:val="0"/>
              <w:autoSpaceDN w:val="0"/>
              <w:bidi w:val="0"/>
              <w:spacing w:beforeAutospacing="0" w:afterAutospacing="0" w:line="199" w:lineRule="exact"/>
              <w:ind w:left="32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局</w:t>
            </w:r>
          </w:p>
        </w:tc>
      </w:tr>
      <w:tr w14:paraId="31E4A0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39686B">
            <w:pPr>
              <w:autoSpaceDE w:val="0"/>
              <w:autoSpaceDN w:val="0"/>
              <w:bidi w:val="0"/>
              <w:spacing w:before="171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填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人</w:t>
            </w:r>
          </w:p>
        </w:tc>
        <w:tc>
          <w:tcPr>
            <w:tcW w:w="28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927C37">
            <w:pPr>
              <w:autoSpaceDE w:val="0"/>
              <w:autoSpaceDN w:val="0"/>
              <w:bidi w:val="0"/>
              <w:spacing w:before="171" w:beforeAutospacing="0" w:afterAutospacing="0" w:line="199" w:lineRule="exact"/>
              <w:ind w:left="12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刘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佳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5421BB">
            <w:pPr>
              <w:autoSpaceDE w:val="0"/>
              <w:autoSpaceDN w:val="0"/>
              <w:bidi w:val="0"/>
              <w:spacing w:before="39" w:beforeAutospacing="0" w:afterAutospacing="0" w:line="199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电</w:t>
            </w:r>
          </w:p>
          <w:p w14:paraId="51A24E6F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话</w:t>
            </w:r>
          </w:p>
        </w:tc>
        <w:tc>
          <w:tcPr>
            <w:tcW w:w="438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04122">
            <w:pPr>
              <w:autoSpaceDE w:val="0"/>
              <w:autoSpaceDN w:val="0"/>
              <w:bidi w:val="0"/>
              <w:spacing w:before="152" w:beforeAutospacing="0" w:afterAutospacing="0" w:line="268" w:lineRule="exact"/>
              <w:ind w:left="179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85931622</w:t>
            </w:r>
          </w:p>
        </w:tc>
      </w:tr>
      <w:tr w14:paraId="7533C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AF0B89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2A2FE602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0B0740A9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54F52D72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368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88EDE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0BD57400">
            <w:pPr>
              <w:autoSpaceDE w:val="0"/>
              <w:autoSpaceDN w:val="0"/>
              <w:bidi w:val="0"/>
              <w:spacing w:beforeAutospacing="0" w:afterAutospacing="0" w:line="199" w:lineRule="exact"/>
              <w:ind w:left="1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况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6AF8CF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2358CC70">
            <w:pPr>
              <w:autoSpaceDE w:val="0"/>
              <w:autoSpaceDN w:val="0"/>
              <w:bidi w:val="0"/>
              <w:spacing w:beforeAutospacing="0" w:afterAutospacing="0" w:line="199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额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08DA3D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5A9A0793">
            <w:pPr>
              <w:autoSpaceDE w:val="0"/>
              <w:autoSpaceDN w:val="0"/>
              <w:bidi w:val="0"/>
              <w:spacing w:beforeAutospacing="0" w:afterAutospacing="0" w:line="199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占比</w:t>
            </w:r>
          </w:p>
        </w:tc>
        <w:tc>
          <w:tcPr>
            <w:tcW w:w="23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DA7A4B">
            <w:pPr>
              <w:autoSpaceDE w:val="0"/>
              <w:autoSpaceDN w:val="0"/>
              <w:bidi w:val="0"/>
              <w:spacing w:before="82" w:beforeAutospacing="0" w:afterAutospacing="0" w:line="199" w:lineRule="exact"/>
              <w:ind w:left="4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额</w:t>
            </w:r>
          </w:p>
        </w:tc>
      </w:tr>
      <w:tr w14:paraId="78EB7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8EC385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180B223E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3C7552DC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178D822D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3683" w:type="dxa"/>
            <w:gridSpan w:val="3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7B474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19E1F54A">
            <w:pPr>
              <w:autoSpaceDE w:val="0"/>
              <w:autoSpaceDN w:val="0"/>
              <w:bidi w:val="0"/>
              <w:spacing w:beforeAutospacing="0" w:afterAutospacing="0" w:line="199" w:lineRule="exact"/>
              <w:ind w:left="1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况</w:t>
            </w:r>
          </w:p>
        </w:tc>
        <w:tc>
          <w:tcPr>
            <w:tcW w:w="11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32E8B7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326CB6FA">
            <w:pPr>
              <w:autoSpaceDE w:val="0"/>
              <w:autoSpaceDN w:val="0"/>
              <w:bidi w:val="0"/>
              <w:spacing w:beforeAutospacing="0" w:afterAutospacing="0" w:line="199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额</w:t>
            </w:r>
          </w:p>
        </w:tc>
        <w:tc>
          <w:tcPr>
            <w:tcW w:w="8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E144E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52E8EA16">
            <w:pPr>
              <w:autoSpaceDE w:val="0"/>
              <w:autoSpaceDN w:val="0"/>
              <w:bidi w:val="0"/>
              <w:spacing w:beforeAutospacing="0" w:afterAutospacing="0" w:line="199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占比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446D6">
            <w:pPr>
              <w:autoSpaceDE w:val="0"/>
              <w:autoSpaceDN w:val="0"/>
              <w:bidi w:val="0"/>
              <w:spacing w:before="47" w:beforeAutospacing="0" w:afterAutospacing="0" w:line="268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5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EDE1D">
            <w:pPr>
              <w:autoSpaceDE w:val="0"/>
              <w:autoSpaceDN w:val="0"/>
              <w:bidi w:val="0"/>
              <w:spacing w:before="47" w:beforeAutospacing="0" w:afterAutospacing="0" w:line="268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5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</w:p>
        </w:tc>
      </w:tr>
      <w:tr w14:paraId="2E1838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B0CA723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0F16E171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3018B907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2E6C6262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50282C">
            <w:pPr>
              <w:autoSpaceDE w:val="0"/>
              <w:autoSpaceDN w:val="0"/>
              <w:spacing w:beforeAutospacing="0" w:afterAutospacing="0" w:line="617" w:lineRule="exact"/>
              <w:jc w:val="left"/>
              <w:rPr>
                <w:rFonts w:hint="eastAsia"/>
              </w:rPr>
            </w:pPr>
          </w:p>
          <w:p w14:paraId="73208673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81A43A">
            <w:pPr>
              <w:autoSpaceDE w:val="0"/>
              <w:autoSpaceDN w:val="0"/>
              <w:bidi w:val="0"/>
              <w:spacing w:before="101" w:beforeAutospacing="0" w:afterAutospacing="0" w:line="199" w:lineRule="exact"/>
              <w:ind w:left="7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款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B39610">
            <w:pPr>
              <w:autoSpaceDE w:val="0"/>
              <w:autoSpaceDN w:val="0"/>
              <w:bidi w:val="0"/>
              <w:spacing w:before="87" w:beforeAutospacing="0" w:afterAutospacing="0" w:line="268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809.41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27EF44">
            <w:pPr>
              <w:autoSpaceDE w:val="0"/>
              <w:autoSpaceDN w:val="0"/>
              <w:bidi w:val="0"/>
              <w:spacing w:before="87" w:beforeAutospacing="0" w:afterAutospacing="0" w:line="268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DB4609">
            <w:pPr>
              <w:autoSpaceDE w:val="0"/>
              <w:autoSpaceDN w:val="0"/>
              <w:bidi w:val="0"/>
              <w:spacing w:before="87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A0B71">
            <w:pPr>
              <w:autoSpaceDE w:val="0"/>
              <w:autoSpaceDN w:val="0"/>
              <w:bidi w:val="0"/>
              <w:spacing w:before="87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03400E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7E2B4A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765393BA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021CD162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1FFF3BC6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A45D5B3">
            <w:pPr>
              <w:autoSpaceDE w:val="0"/>
              <w:autoSpaceDN w:val="0"/>
              <w:spacing w:beforeAutospacing="0" w:afterAutospacing="0" w:line="617" w:lineRule="exact"/>
              <w:jc w:val="left"/>
              <w:rPr>
                <w:rFonts w:hint="eastAsia"/>
              </w:rPr>
            </w:pPr>
          </w:p>
          <w:p w14:paraId="619795C0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B0AC4">
            <w:pPr>
              <w:autoSpaceDE w:val="0"/>
              <w:autoSpaceDN w:val="0"/>
              <w:bidi w:val="0"/>
              <w:spacing w:before="67" w:beforeAutospacing="0" w:afterAutospacing="0" w:line="199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金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C793A"/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6D67CC"/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44ED1E">
            <w:pPr>
              <w:autoSpaceDE w:val="0"/>
              <w:autoSpaceDN w:val="0"/>
              <w:bidi w:val="0"/>
              <w:spacing w:before="48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BB780">
            <w:pPr>
              <w:autoSpaceDE w:val="0"/>
              <w:autoSpaceDN w:val="0"/>
              <w:bidi w:val="0"/>
              <w:spacing w:before="48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52B542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9A8876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1F6C2A65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518ACA0E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55F6CF2B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A617750">
            <w:pPr>
              <w:autoSpaceDE w:val="0"/>
              <w:autoSpaceDN w:val="0"/>
              <w:spacing w:beforeAutospacing="0" w:afterAutospacing="0" w:line="617" w:lineRule="exact"/>
              <w:jc w:val="left"/>
              <w:rPr>
                <w:rFonts w:hint="eastAsia"/>
              </w:rPr>
            </w:pPr>
          </w:p>
          <w:p w14:paraId="3C14ADE0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A2633">
            <w:pPr>
              <w:autoSpaceDE w:val="0"/>
              <w:autoSpaceDN w:val="0"/>
              <w:bidi w:val="0"/>
              <w:spacing w:before="64" w:beforeAutospacing="0" w:afterAutospacing="0" w:line="199" w:lineRule="exact"/>
              <w:ind w:left="7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金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65630"/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B3A2F"/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E6FF8">
            <w:pPr>
              <w:autoSpaceDE w:val="0"/>
              <w:autoSpaceDN w:val="0"/>
              <w:bidi w:val="0"/>
              <w:spacing w:before="47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4542D1">
            <w:pPr>
              <w:autoSpaceDE w:val="0"/>
              <w:autoSpaceDN w:val="0"/>
              <w:bidi w:val="0"/>
              <w:spacing w:before="47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41FAAE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041159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1C6FE59F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1D3825DE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0C6929AA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77555">
            <w:pPr>
              <w:autoSpaceDE w:val="0"/>
              <w:autoSpaceDN w:val="0"/>
              <w:spacing w:beforeAutospacing="0" w:afterAutospacing="0" w:line="617" w:lineRule="exact"/>
              <w:jc w:val="left"/>
              <w:rPr>
                <w:rFonts w:hint="eastAsia"/>
              </w:rPr>
            </w:pPr>
          </w:p>
          <w:p w14:paraId="524230D5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9719E1">
            <w:pPr>
              <w:autoSpaceDE w:val="0"/>
              <w:autoSpaceDN w:val="0"/>
              <w:bidi w:val="0"/>
              <w:spacing w:before="65" w:beforeAutospacing="0" w:afterAutospacing="0" w:line="199" w:lineRule="exact"/>
              <w:ind w:left="8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8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计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EC2376">
            <w:pPr>
              <w:autoSpaceDE w:val="0"/>
              <w:autoSpaceDN w:val="0"/>
              <w:bidi w:val="0"/>
              <w:spacing w:before="51" w:beforeAutospacing="0" w:afterAutospacing="0" w:line="268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809.41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33D85">
            <w:pPr>
              <w:autoSpaceDE w:val="0"/>
              <w:autoSpaceDN w:val="0"/>
              <w:bidi w:val="0"/>
              <w:spacing w:before="65" w:beforeAutospacing="0" w:afterAutospacing="0" w:line="199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D88415">
            <w:pPr>
              <w:autoSpaceDE w:val="0"/>
              <w:autoSpaceDN w:val="0"/>
              <w:bidi w:val="0"/>
              <w:spacing w:before="51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DD0BF">
            <w:pPr>
              <w:autoSpaceDE w:val="0"/>
              <w:autoSpaceDN w:val="0"/>
              <w:bidi w:val="0"/>
              <w:spacing w:before="51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24AE0F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BC53DC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7328FAE8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2B87D18E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76E9D196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D3F34">
            <w:pPr>
              <w:autoSpaceDE w:val="0"/>
              <w:autoSpaceDN w:val="0"/>
              <w:spacing w:beforeAutospacing="0" w:afterAutospacing="0" w:line="487" w:lineRule="exact"/>
              <w:jc w:val="left"/>
              <w:rPr>
                <w:rFonts w:hint="eastAsia"/>
              </w:rPr>
            </w:pPr>
          </w:p>
          <w:p w14:paraId="703D1B26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2802A">
            <w:pPr>
              <w:autoSpaceDE w:val="0"/>
              <w:autoSpaceDN w:val="0"/>
              <w:bidi w:val="0"/>
              <w:spacing w:before="67" w:beforeAutospacing="0" w:afterAutospacing="0" w:line="199" w:lineRule="exact"/>
              <w:ind w:left="4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2FEBB">
            <w:pPr>
              <w:autoSpaceDE w:val="0"/>
              <w:autoSpaceDN w:val="0"/>
              <w:bidi w:val="0"/>
              <w:spacing w:before="48" w:beforeAutospacing="0" w:afterAutospacing="0" w:line="268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425.67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B1B330">
            <w:pPr>
              <w:autoSpaceDE w:val="0"/>
              <w:autoSpaceDN w:val="0"/>
              <w:bidi w:val="0"/>
              <w:spacing w:before="48" w:beforeAutospacing="0" w:afterAutospacing="0" w:line="268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4"/>
                <w:w w:val="96"/>
                <w:kern w:val="0"/>
                <w:sz w:val="20"/>
              </w:rPr>
              <w:t>53%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BC14C">
            <w:pPr>
              <w:autoSpaceDE w:val="0"/>
              <w:autoSpaceDN w:val="0"/>
              <w:bidi w:val="0"/>
              <w:spacing w:before="48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69419">
            <w:pPr>
              <w:autoSpaceDE w:val="0"/>
              <w:autoSpaceDN w:val="0"/>
              <w:bidi w:val="0"/>
              <w:spacing w:before="48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416C87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995A323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5DAF2900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6542573F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4D3CAA6F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B14C7C1">
            <w:pPr>
              <w:autoSpaceDE w:val="0"/>
              <w:autoSpaceDN w:val="0"/>
              <w:spacing w:beforeAutospacing="0" w:afterAutospacing="0" w:line="487" w:lineRule="exact"/>
              <w:jc w:val="left"/>
              <w:rPr>
                <w:rFonts w:hint="eastAsia"/>
              </w:rPr>
            </w:pPr>
          </w:p>
          <w:p w14:paraId="772CC050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078E4">
            <w:pPr>
              <w:autoSpaceDE w:val="0"/>
              <w:autoSpaceDN w:val="0"/>
              <w:bidi w:val="0"/>
              <w:spacing w:before="35" w:beforeAutospacing="0" w:afterAutospacing="0" w:line="199" w:lineRule="exact"/>
              <w:ind w:left="4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C4EEE">
            <w:pPr>
              <w:autoSpaceDE w:val="0"/>
              <w:autoSpaceDN w:val="0"/>
              <w:bidi w:val="0"/>
              <w:spacing w:before="16" w:beforeAutospacing="0" w:afterAutospacing="0" w:line="268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32.25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4F679C">
            <w:pPr>
              <w:autoSpaceDE w:val="0"/>
              <w:autoSpaceDN w:val="0"/>
              <w:bidi w:val="0"/>
              <w:spacing w:before="16" w:beforeAutospacing="0" w:afterAutospacing="0" w:line="268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4%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453445">
            <w:pPr>
              <w:autoSpaceDE w:val="0"/>
              <w:autoSpaceDN w:val="0"/>
              <w:bidi w:val="0"/>
              <w:spacing w:before="16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5B91E">
            <w:pPr>
              <w:autoSpaceDE w:val="0"/>
              <w:autoSpaceDN w:val="0"/>
              <w:bidi w:val="0"/>
              <w:spacing w:before="16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3454FF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124DE4D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2A9756DD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310D01AF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36D82BBF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02F6AB">
            <w:pPr>
              <w:autoSpaceDE w:val="0"/>
              <w:autoSpaceDN w:val="0"/>
              <w:spacing w:beforeAutospacing="0" w:afterAutospacing="0" w:line="487" w:lineRule="exact"/>
              <w:jc w:val="left"/>
              <w:rPr>
                <w:rFonts w:hint="eastAsia"/>
              </w:rPr>
            </w:pPr>
          </w:p>
          <w:p w14:paraId="6E7F7BB6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94586"/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1960F">
            <w:pPr>
              <w:autoSpaceDE w:val="0"/>
              <w:autoSpaceDN w:val="0"/>
              <w:bidi w:val="0"/>
              <w:spacing w:before="19" w:beforeAutospacing="0" w:afterAutospacing="0" w:line="268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351.5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943AA">
            <w:pPr>
              <w:autoSpaceDE w:val="0"/>
              <w:autoSpaceDN w:val="0"/>
              <w:bidi w:val="0"/>
              <w:spacing w:before="19" w:beforeAutospacing="0" w:afterAutospacing="0" w:line="268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4"/>
                <w:w w:val="96"/>
                <w:kern w:val="0"/>
                <w:sz w:val="20"/>
              </w:rPr>
              <w:t>43%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52D27B">
            <w:pPr>
              <w:autoSpaceDE w:val="0"/>
              <w:autoSpaceDN w:val="0"/>
              <w:bidi w:val="0"/>
              <w:spacing w:before="19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F16EFE">
            <w:pPr>
              <w:autoSpaceDE w:val="0"/>
              <w:autoSpaceDN w:val="0"/>
              <w:bidi w:val="0"/>
              <w:spacing w:before="19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4B3ACD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13B2C5">
            <w:pPr>
              <w:autoSpaceDE w:val="0"/>
              <w:autoSpaceDN w:val="0"/>
              <w:spacing w:beforeAutospacing="0" w:afterAutospacing="0" w:line="1277" w:lineRule="exact"/>
              <w:jc w:val="left"/>
              <w:rPr>
                <w:rFonts w:hint="eastAsia"/>
              </w:rPr>
            </w:pPr>
          </w:p>
          <w:p w14:paraId="5F2983FF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58D28BA9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金</w:t>
            </w:r>
          </w:p>
          <w:p w14:paraId="4A1B2757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情况</w:t>
            </w:r>
          </w:p>
        </w:tc>
        <w:tc>
          <w:tcPr>
            <w:tcW w:w="14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9270E4">
            <w:pPr>
              <w:autoSpaceDE w:val="0"/>
              <w:autoSpaceDN w:val="0"/>
              <w:spacing w:beforeAutospacing="0" w:afterAutospacing="0" w:line="487" w:lineRule="exact"/>
              <w:jc w:val="left"/>
              <w:rPr>
                <w:rFonts w:hint="eastAsia"/>
              </w:rPr>
            </w:pPr>
          </w:p>
          <w:p w14:paraId="584AE280">
            <w:pPr>
              <w:autoSpaceDE w:val="0"/>
              <w:autoSpaceDN w:val="0"/>
              <w:bidi w:val="0"/>
              <w:spacing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成</w:t>
            </w:r>
          </w:p>
        </w:tc>
        <w:tc>
          <w:tcPr>
            <w:tcW w:w="226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35F06">
            <w:pPr>
              <w:autoSpaceDE w:val="0"/>
              <w:autoSpaceDN w:val="0"/>
              <w:bidi w:val="0"/>
              <w:spacing w:before="32" w:beforeAutospacing="0" w:afterAutospacing="0" w:line="199" w:lineRule="exact"/>
              <w:ind w:left="8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8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计</w:t>
            </w:r>
          </w:p>
        </w:tc>
        <w:tc>
          <w:tcPr>
            <w:tcW w:w="11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79AF8">
            <w:pPr>
              <w:autoSpaceDE w:val="0"/>
              <w:autoSpaceDN w:val="0"/>
              <w:bidi w:val="0"/>
              <w:spacing w:before="15" w:beforeAutospacing="0" w:afterAutospacing="0" w:line="268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809.42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EEC41">
            <w:pPr>
              <w:autoSpaceDE w:val="0"/>
              <w:autoSpaceDN w:val="0"/>
              <w:bidi w:val="0"/>
              <w:spacing w:before="32" w:beforeAutospacing="0" w:afterAutospacing="0" w:line="199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613C15">
            <w:pPr>
              <w:autoSpaceDE w:val="0"/>
              <w:autoSpaceDN w:val="0"/>
              <w:bidi w:val="0"/>
              <w:spacing w:before="15" w:beforeAutospacing="0" w:afterAutospacing="0" w:line="268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2024E2">
            <w:pPr>
              <w:autoSpaceDE w:val="0"/>
              <w:autoSpaceDN w:val="0"/>
              <w:bidi w:val="0"/>
              <w:spacing w:before="15" w:beforeAutospacing="0" w:afterAutospacing="0" w:line="268" w:lineRule="exact"/>
              <w:ind w:left="71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</w:tr>
      <w:tr w14:paraId="1F73B5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2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605242">
            <w:pPr>
              <w:autoSpaceDE w:val="0"/>
              <w:autoSpaceDN w:val="0"/>
              <w:spacing w:beforeAutospacing="0" w:afterAutospacing="0" w:line="1453" w:lineRule="exact"/>
              <w:jc w:val="left"/>
              <w:rPr>
                <w:rFonts w:hint="eastAsia"/>
              </w:rPr>
            </w:pPr>
          </w:p>
          <w:p w14:paraId="7BFE3156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职</w:t>
            </w:r>
          </w:p>
          <w:p w14:paraId="08E61E64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概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述</w:t>
            </w:r>
          </w:p>
        </w:tc>
        <w:tc>
          <w:tcPr>
            <w:tcW w:w="80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CBAE71">
            <w:pPr>
              <w:autoSpaceDE w:val="0"/>
              <w:autoSpaceDN w:val="0"/>
              <w:bidi w:val="0"/>
              <w:spacing w:beforeAutospacing="0" w:afterAutospacing="0" w:line="244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国务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院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8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则和意见，负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部的思想政治工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抓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。</w:t>
            </w:r>
          </w:p>
          <w:p w14:paraId="113D520C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。</w:t>
            </w:r>
          </w:p>
          <w:p w14:paraId="5765500D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。</w:t>
            </w:r>
          </w:p>
          <w:p w14:paraId="1CA579B6">
            <w:pPr>
              <w:autoSpaceDE w:val="0"/>
              <w:autoSpaceDN w:val="0"/>
              <w:bidi w:val="0"/>
              <w:spacing w:beforeAutospacing="0" w:afterAutospacing="0" w:line="25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映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异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置工作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审核和办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荣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0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0"/>
              </w:rPr>
              <w:t>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医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疗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。</w:t>
            </w:r>
          </w:p>
          <w:p w14:paraId="33385F0E">
            <w:pPr>
              <w:autoSpaceDE w:val="0"/>
              <w:autoSpaceDN w:val="0"/>
              <w:bidi w:val="0"/>
              <w:spacing w:beforeAutospacing="0" w:afterAutospacing="0" w:line="259" w:lineRule="exact"/>
              <w:ind w:left="110" w:righ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7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副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恤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。</w:t>
            </w:r>
          </w:p>
          <w:p w14:paraId="3096BF8D">
            <w:pPr>
              <w:autoSpaceDE w:val="0"/>
              <w:autoSpaceDN w:val="0"/>
              <w:bidi w:val="0"/>
              <w:spacing w:before="73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。</w:t>
            </w:r>
          </w:p>
          <w:p w14:paraId="14103CFE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9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丰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。</w:t>
            </w:r>
          </w:p>
          <w:p w14:paraId="0EFBA807">
            <w:pPr>
              <w:autoSpaceDE w:val="0"/>
              <w:autoSpaceDN w:val="0"/>
              <w:bidi w:val="0"/>
              <w:spacing w:before="63" w:beforeAutospacing="0" w:afterAutospacing="0" w:line="198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0"/>
              </w:rPr>
              <w:t>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。</w:t>
            </w:r>
          </w:p>
        </w:tc>
      </w:tr>
      <w:tr w14:paraId="4853A3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820C7">
            <w:pPr>
              <w:autoSpaceDE w:val="0"/>
              <w:autoSpaceDN w:val="0"/>
              <w:spacing w:beforeAutospacing="0" w:afterAutospacing="0" w:line="546" w:lineRule="exact"/>
              <w:jc w:val="left"/>
              <w:rPr>
                <w:rFonts w:hint="eastAsia"/>
              </w:rPr>
            </w:pPr>
          </w:p>
          <w:p w14:paraId="1123DA9B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工</w:t>
            </w:r>
          </w:p>
          <w:p w14:paraId="6EAE6C8C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务</w:t>
            </w:r>
          </w:p>
        </w:tc>
        <w:tc>
          <w:tcPr>
            <w:tcW w:w="80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D42AF">
            <w:pPr>
              <w:autoSpaceDE w:val="0"/>
              <w:autoSpaceDN w:val="0"/>
              <w:bidi w:val="0"/>
              <w:spacing w:before="27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。</w:t>
            </w:r>
          </w:p>
          <w:p w14:paraId="6F1E3E9F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打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造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。</w:t>
            </w:r>
          </w:p>
          <w:p w14:paraId="56AB19FC">
            <w:pPr>
              <w:autoSpaceDE w:val="0"/>
              <w:autoSpaceDN w:val="0"/>
              <w:bidi w:val="0"/>
              <w:spacing w:beforeAutospacing="0" w:afterAutospacing="0" w:line="254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足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志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努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围绕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0"/>
                <w:kern w:val="0"/>
                <w:sz w:val="20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0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，积极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0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准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让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让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念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老干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。</w:t>
            </w:r>
          </w:p>
          <w:p w14:paraId="6F3ED6C5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扎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。</w:t>
            </w:r>
          </w:p>
        </w:tc>
      </w:tr>
      <w:tr w14:paraId="248E3B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4524C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3D3D3AD6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</w:p>
          <w:p w14:paraId="6A7297B3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况</w:t>
            </w:r>
          </w:p>
        </w:tc>
        <w:tc>
          <w:tcPr>
            <w:tcW w:w="28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9D234">
            <w:pPr>
              <w:autoSpaceDE w:val="0"/>
              <w:autoSpaceDN w:val="0"/>
              <w:spacing w:beforeAutospacing="0" w:afterAutospacing="0" w:line="326" w:lineRule="exact"/>
              <w:jc w:val="left"/>
              <w:rPr>
                <w:rFonts w:hint="eastAsia"/>
              </w:rPr>
            </w:pPr>
          </w:p>
          <w:p w14:paraId="6EC4EED7">
            <w:pPr>
              <w:autoSpaceDE w:val="0"/>
              <w:autoSpaceDN w:val="0"/>
              <w:bidi w:val="0"/>
              <w:spacing w:beforeAutospacing="0" w:afterAutospacing="0" w:line="199" w:lineRule="exact"/>
              <w:ind w:left="1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称</w:t>
            </w:r>
          </w:p>
        </w:tc>
        <w:tc>
          <w:tcPr>
            <w:tcW w:w="200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88D318">
            <w:pPr>
              <w:autoSpaceDE w:val="0"/>
              <w:autoSpaceDN w:val="0"/>
              <w:spacing w:beforeAutospacing="0" w:afterAutospacing="0" w:line="326" w:lineRule="exact"/>
              <w:jc w:val="left"/>
              <w:rPr>
                <w:rFonts w:hint="eastAsia"/>
              </w:rPr>
            </w:pPr>
          </w:p>
          <w:p w14:paraId="30358833">
            <w:pPr>
              <w:autoSpaceDE w:val="0"/>
              <w:autoSpaceDN w:val="0"/>
              <w:bidi w:val="0"/>
              <w:spacing w:beforeAutospacing="0" w:afterAutospacing="0" w:line="199" w:lineRule="exact"/>
              <w:ind w:left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别</w:t>
            </w:r>
          </w:p>
        </w:tc>
        <w:tc>
          <w:tcPr>
            <w:tcW w:w="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7F323F">
            <w:pPr>
              <w:autoSpaceDE w:val="0"/>
              <w:autoSpaceDN w:val="0"/>
              <w:bidi w:val="0"/>
              <w:spacing w:before="199" w:beforeAutospacing="0" w:afterAutospacing="0" w:line="199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5C9F1550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预算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C4694D">
            <w:pPr>
              <w:autoSpaceDE w:val="0"/>
              <w:autoSpaceDN w:val="0"/>
              <w:bidi w:val="0"/>
              <w:spacing w:before="199" w:beforeAutospacing="0" w:afterAutospacing="0" w:line="199" w:lineRule="exact"/>
              <w:ind w:left="1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项目本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</w:p>
          <w:p w14:paraId="36EEC767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度预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F33102">
            <w:pPr>
              <w:autoSpaceDE w:val="0"/>
              <w:autoSpaceDN w:val="0"/>
              <w:bidi w:val="0"/>
              <w:spacing w:before="81" w:beforeAutospacing="0" w:afterAutospacing="0" w:line="19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要</w:t>
            </w:r>
          </w:p>
        </w:tc>
      </w:tr>
      <w:tr w14:paraId="56D1B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F8E10C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5D2DFEE4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</w:p>
          <w:p w14:paraId="59428BE0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况</w:t>
            </w:r>
          </w:p>
        </w:tc>
        <w:tc>
          <w:tcPr>
            <w:tcW w:w="280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FA0279">
            <w:pPr>
              <w:autoSpaceDE w:val="0"/>
              <w:autoSpaceDN w:val="0"/>
              <w:spacing w:beforeAutospacing="0" w:afterAutospacing="0" w:line="326" w:lineRule="exact"/>
              <w:jc w:val="left"/>
              <w:rPr>
                <w:rFonts w:hint="eastAsia"/>
              </w:rPr>
            </w:pPr>
          </w:p>
          <w:p w14:paraId="53AE9038">
            <w:pPr>
              <w:autoSpaceDE w:val="0"/>
              <w:autoSpaceDN w:val="0"/>
              <w:bidi w:val="0"/>
              <w:spacing w:beforeAutospacing="0" w:afterAutospacing="0" w:line="199" w:lineRule="exact"/>
              <w:ind w:left="1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称</w:t>
            </w:r>
          </w:p>
        </w:tc>
        <w:tc>
          <w:tcPr>
            <w:tcW w:w="2001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B26F1">
            <w:pPr>
              <w:autoSpaceDE w:val="0"/>
              <w:autoSpaceDN w:val="0"/>
              <w:spacing w:beforeAutospacing="0" w:afterAutospacing="0" w:line="326" w:lineRule="exact"/>
              <w:jc w:val="left"/>
              <w:rPr>
                <w:rFonts w:hint="eastAsia"/>
              </w:rPr>
            </w:pPr>
          </w:p>
          <w:p w14:paraId="1B59C514">
            <w:pPr>
              <w:autoSpaceDE w:val="0"/>
              <w:autoSpaceDN w:val="0"/>
              <w:bidi w:val="0"/>
              <w:spacing w:beforeAutospacing="0" w:afterAutospacing="0" w:line="199" w:lineRule="exact"/>
              <w:ind w:left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别</w:t>
            </w:r>
          </w:p>
        </w:tc>
        <w:tc>
          <w:tcPr>
            <w:tcW w:w="8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A56CE4">
            <w:pPr>
              <w:autoSpaceDE w:val="0"/>
              <w:autoSpaceDN w:val="0"/>
              <w:bidi w:val="0"/>
              <w:spacing w:before="199" w:beforeAutospacing="0" w:afterAutospacing="0" w:line="199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总</w:t>
            </w:r>
          </w:p>
          <w:p w14:paraId="135B38E4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预算</w:t>
            </w:r>
          </w:p>
        </w:tc>
        <w:tc>
          <w:tcPr>
            <w:tcW w:w="9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C7E536">
            <w:pPr>
              <w:autoSpaceDE w:val="0"/>
              <w:autoSpaceDN w:val="0"/>
              <w:bidi w:val="0"/>
              <w:spacing w:before="199" w:beforeAutospacing="0" w:afterAutospacing="0" w:line="199" w:lineRule="exact"/>
              <w:ind w:left="1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项目本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</w:p>
          <w:p w14:paraId="79547B96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度预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</w:p>
        </w:tc>
        <w:tc>
          <w:tcPr>
            <w:tcW w:w="14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103CB">
            <w:pPr>
              <w:autoSpaceDE w:val="0"/>
              <w:autoSpaceDN w:val="0"/>
              <w:bidi w:val="0"/>
              <w:spacing w:before="136" w:beforeAutospacing="0" w:afterAutospacing="0" w:line="19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支出方向和用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途</w:t>
            </w:r>
          </w:p>
        </w:tc>
      </w:tr>
      <w:tr w14:paraId="675D9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928F5">
            <w:pPr>
              <w:autoSpaceDE w:val="0"/>
              <w:autoSpaceDN w:val="0"/>
              <w:spacing w:beforeAutospacing="0" w:afterAutospacing="0" w:line="921" w:lineRule="exact"/>
              <w:jc w:val="left"/>
              <w:rPr>
                <w:rFonts w:hint="eastAsia"/>
              </w:rPr>
            </w:pPr>
          </w:p>
          <w:p w14:paraId="2230EBC3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</w:p>
          <w:p w14:paraId="67B7D474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况</w:t>
            </w:r>
          </w:p>
        </w:tc>
        <w:tc>
          <w:tcPr>
            <w:tcW w:w="280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E5608">
            <w:pPr>
              <w:autoSpaceDE w:val="0"/>
              <w:autoSpaceDN w:val="0"/>
              <w:spacing w:beforeAutospacing="0" w:afterAutospacing="0" w:line="512" w:lineRule="exact"/>
              <w:jc w:val="left"/>
              <w:rPr>
                <w:rFonts w:hint="eastAsia"/>
              </w:rPr>
            </w:pPr>
          </w:p>
          <w:p w14:paraId="1D262021">
            <w:pPr>
              <w:autoSpaceDE w:val="0"/>
              <w:autoSpaceDN w:val="0"/>
              <w:bidi w:val="0"/>
              <w:spacing w:beforeAutospacing="0" w:afterAutospacing="0" w:line="213" w:lineRule="exact"/>
              <w:ind w:left="504" w:right="104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20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等</w:t>
            </w:r>
          </w:p>
        </w:tc>
        <w:tc>
          <w:tcPr>
            <w:tcW w:w="200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14F1C">
            <w:pPr>
              <w:autoSpaceDE w:val="0"/>
              <w:autoSpaceDN w:val="0"/>
              <w:spacing w:beforeAutospacing="0" w:afterAutospacing="0" w:line="617" w:lineRule="exact"/>
              <w:jc w:val="left"/>
              <w:rPr>
                <w:rFonts w:hint="eastAsia"/>
              </w:rPr>
            </w:pPr>
          </w:p>
          <w:p w14:paraId="2A402129">
            <w:pPr>
              <w:autoSpaceDE w:val="0"/>
              <w:autoSpaceDN w:val="0"/>
              <w:bidi w:val="0"/>
              <w:spacing w:beforeAutospacing="0" w:afterAutospacing="0" w:line="199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0"/>
                <w:kern w:val="0"/>
                <w:sz w:val="20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8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80AC7">
            <w:pPr>
              <w:autoSpaceDE w:val="0"/>
              <w:autoSpaceDN w:val="0"/>
              <w:spacing w:beforeAutospacing="0" w:afterAutospacing="0" w:line="603" w:lineRule="exact"/>
              <w:jc w:val="left"/>
              <w:rPr>
                <w:rFonts w:hint="eastAsia"/>
              </w:rPr>
            </w:pPr>
          </w:p>
          <w:p w14:paraId="4B22CF4A">
            <w:pPr>
              <w:autoSpaceDE w:val="0"/>
              <w:autoSpaceDN w:val="0"/>
              <w:bidi w:val="0"/>
              <w:spacing w:beforeAutospacing="0" w:afterAutospacing="0" w:line="268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138.92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FF7387">
            <w:pPr>
              <w:autoSpaceDE w:val="0"/>
              <w:autoSpaceDN w:val="0"/>
              <w:spacing w:beforeAutospacing="0" w:afterAutospacing="0" w:line="603" w:lineRule="exact"/>
              <w:jc w:val="left"/>
              <w:rPr>
                <w:rFonts w:hint="eastAsia"/>
              </w:rPr>
            </w:pPr>
          </w:p>
          <w:p w14:paraId="0400316C">
            <w:pPr>
              <w:autoSpaceDE w:val="0"/>
              <w:autoSpaceDN w:val="0"/>
              <w:bidi w:val="0"/>
              <w:spacing w:beforeAutospacing="0" w:afterAutospacing="0" w:line="268" w:lineRule="exact"/>
              <w:ind w:left="17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138.92</w:t>
            </w:r>
          </w:p>
        </w:tc>
        <w:tc>
          <w:tcPr>
            <w:tcW w:w="14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CD345">
            <w:pPr>
              <w:autoSpaceDE w:val="0"/>
              <w:autoSpaceDN w:val="0"/>
              <w:bidi w:val="0"/>
              <w:spacing w:before="99" w:beforeAutospacing="0" w:afterAutospacing="0" w:line="19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督促检查老干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部</w:t>
            </w:r>
          </w:p>
          <w:p w14:paraId="41BD1C45">
            <w:pPr>
              <w:autoSpaceDE w:val="0"/>
              <w:autoSpaceDN w:val="0"/>
              <w:bidi w:val="0"/>
              <w:spacing w:beforeAutospacing="0" w:afterAutospacing="0" w:line="255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政治、生活待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的落实，协同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关部门解决老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干</w:t>
            </w:r>
          </w:p>
          <w:p w14:paraId="4E6C921E">
            <w:pPr>
              <w:autoSpaceDE w:val="0"/>
              <w:autoSpaceDN w:val="0"/>
              <w:bidi w:val="0"/>
              <w:spacing w:before="73" w:beforeAutospacing="0" w:afterAutospacing="0" w:line="19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部的实际问题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等</w:t>
            </w:r>
          </w:p>
        </w:tc>
      </w:tr>
    </w:tbl>
    <w:p w14:paraId="1BAE86A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85" w:bottom="992" w:left="676" w:header="851" w:footer="992" w:gutter="0"/>
          <w:cols w:space="720" w:num="1"/>
        </w:sectPr>
      </w:pPr>
    </w:p>
    <w:p w14:paraId="070FF148">
      <w:pPr>
        <w:spacing w:beforeAutospacing="0" w:afterAutospacing="0" w:line="14" w:lineRule="exact"/>
        <w:jc w:val="center"/>
        <w:sectPr>
          <w:pgSz w:w="11920" w:h="17440"/>
          <w:pgMar w:top="1426" w:right="1800" w:bottom="11" w:left="0" w:header="851" w:footer="11" w:gutter="0"/>
          <w:cols w:space="720" w:num="1"/>
        </w:sectPr>
      </w:pPr>
      <w:bookmarkStart w:id="43" w:name="_bookmark43"/>
      <w:bookmarkEnd w:id="43"/>
    </w:p>
    <w:tbl>
      <w:tblPr>
        <w:tblStyle w:val="2"/>
        <w:tblpPr w:vertAnchor="page" w:horzAnchor="page" w:tblpX="675" w:tblpY="1587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0"/>
        <w:gridCol w:w="1420"/>
        <w:gridCol w:w="1380"/>
        <w:gridCol w:w="880"/>
        <w:gridCol w:w="1120"/>
        <w:gridCol w:w="880"/>
        <w:gridCol w:w="899"/>
        <w:gridCol w:w="1481"/>
      </w:tblGrid>
      <w:tr w14:paraId="516661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643795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28A88">
            <w:pPr>
              <w:autoSpaceDE w:val="0"/>
              <w:autoSpaceDN w:val="0"/>
              <w:bidi w:val="0"/>
              <w:spacing w:before="214" w:beforeAutospacing="0" w:afterAutospacing="0" w:line="221" w:lineRule="exact"/>
              <w:ind w:left="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开展老干部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2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6C504">
            <w:pPr>
              <w:autoSpaceDE w:val="0"/>
              <w:autoSpaceDN w:val="0"/>
              <w:bidi w:val="0"/>
              <w:spacing w:before="228"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C6B7AF">
            <w:pPr>
              <w:autoSpaceDE w:val="0"/>
              <w:autoSpaceDN w:val="0"/>
              <w:bidi w:val="0"/>
              <w:spacing w:before="211" w:beforeAutospacing="0" w:afterAutospacing="0" w:line="268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22</w:t>
            </w:r>
          </w:p>
        </w:tc>
        <w:tc>
          <w:tcPr>
            <w:tcW w:w="89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48552">
            <w:pPr>
              <w:autoSpaceDE w:val="0"/>
              <w:autoSpaceDN w:val="0"/>
              <w:bidi w:val="0"/>
              <w:spacing w:before="211" w:beforeAutospacing="0" w:afterAutospacing="0" w:line="268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22</w:t>
            </w:r>
          </w:p>
        </w:tc>
        <w:tc>
          <w:tcPr>
            <w:tcW w:w="14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6ECA5A">
            <w:pPr>
              <w:autoSpaceDE w:val="0"/>
              <w:autoSpaceDN w:val="0"/>
              <w:bidi w:val="0"/>
              <w:spacing w:before="26" w:beforeAutospacing="0" w:afterAutospacing="0" w:line="25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活动开支经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64E14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6C124EE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4DB93E">
            <w:pPr>
              <w:autoSpaceDE w:val="0"/>
              <w:autoSpaceDN w:val="0"/>
              <w:spacing w:beforeAutospacing="0" w:afterAutospacing="0" w:line="274" w:lineRule="exact"/>
              <w:jc w:val="left"/>
              <w:rPr>
                <w:rFonts w:hint="eastAsia"/>
              </w:rPr>
            </w:pPr>
          </w:p>
          <w:p w14:paraId="4F531834">
            <w:pPr>
              <w:autoSpaceDE w:val="0"/>
              <w:autoSpaceDN w:val="0"/>
              <w:bidi w:val="0"/>
              <w:spacing w:beforeAutospacing="0" w:afterAutospacing="0" w:line="221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老干部活动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22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2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1F91BC">
            <w:pPr>
              <w:autoSpaceDE w:val="0"/>
              <w:autoSpaceDN w:val="0"/>
              <w:spacing w:beforeAutospacing="0" w:afterAutospacing="0" w:line="288" w:lineRule="exact"/>
              <w:jc w:val="left"/>
              <w:rPr>
                <w:rFonts w:hint="eastAsia"/>
              </w:rPr>
            </w:pPr>
          </w:p>
          <w:p w14:paraId="3D581C02">
            <w:pPr>
              <w:autoSpaceDE w:val="0"/>
              <w:autoSpaceDN w:val="0"/>
              <w:bidi w:val="0"/>
              <w:spacing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581EB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733C1D6E">
            <w:pPr>
              <w:autoSpaceDE w:val="0"/>
              <w:autoSpaceDN w:val="0"/>
              <w:bidi w:val="0"/>
              <w:spacing w:beforeAutospacing="0" w:afterAutospacing="0" w:line="268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15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9B80BF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37E40C79">
            <w:pPr>
              <w:autoSpaceDE w:val="0"/>
              <w:autoSpaceDN w:val="0"/>
              <w:bidi w:val="0"/>
              <w:spacing w:beforeAutospacing="0" w:afterAutospacing="0" w:line="268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15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358BA6">
            <w:pPr>
              <w:autoSpaceDE w:val="0"/>
              <w:autoSpaceDN w:val="0"/>
              <w:bidi w:val="0"/>
              <w:spacing w:before="29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中</w:t>
            </w:r>
          </w:p>
          <w:p w14:paraId="68159AE2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楼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电</w:t>
            </w:r>
          </w:p>
          <w:p w14:paraId="184D0E48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费支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</w:tr>
      <w:tr w14:paraId="0783AF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31B0C1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2D1265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6DD46C87">
            <w:pPr>
              <w:autoSpaceDE w:val="0"/>
              <w:autoSpaceDN w:val="0"/>
              <w:bidi w:val="0"/>
              <w:spacing w:beforeAutospacing="0" w:afterAutospacing="0" w:line="221" w:lineRule="exact"/>
              <w:ind w:left="8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后勤服务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22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3C6A8E">
            <w:pPr>
              <w:autoSpaceDE w:val="0"/>
              <w:autoSpaceDN w:val="0"/>
              <w:spacing w:beforeAutospacing="0" w:afterAutospacing="0" w:line="287" w:lineRule="exact"/>
              <w:jc w:val="left"/>
              <w:rPr>
                <w:rFonts w:hint="eastAsia"/>
              </w:rPr>
            </w:pPr>
          </w:p>
          <w:p w14:paraId="2711F104">
            <w:pPr>
              <w:autoSpaceDE w:val="0"/>
              <w:autoSpaceDN w:val="0"/>
              <w:bidi w:val="0"/>
              <w:spacing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CDFBC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65626B43">
            <w:pPr>
              <w:autoSpaceDE w:val="0"/>
              <w:autoSpaceDN w:val="0"/>
              <w:bidi w:val="0"/>
              <w:spacing w:beforeAutospacing="0" w:afterAutospacing="0" w:line="267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27.58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8F3265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0B5BC275">
            <w:pPr>
              <w:autoSpaceDE w:val="0"/>
              <w:autoSpaceDN w:val="0"/>
              <w:bidi w:val="0"/>
              <w:spacing w:beforeAutospacing="0" w:afterAutospacing="0" w:line="267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27.58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CAA62">
            <w:pPr>
              <w:autoSpaceDE w:val="0"/>
              <w:autoSpaceDN w:val="0"/>
              <w:bidi w:val="0"/>
              <w:spacing w:before="28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动</w:t>
            </w:r>
          </w:p>
          <w:p w14:paraId="44994A1E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支</w:t>
            </w:r>
          </w:p>
          <w:p w14:paraId="137F6DB5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</w:tr>
      <w:tr w14:paraId="6D8343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64A1E0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CCBE22">
            <w:pPr>
              <w:autoSpaceDE w:val="0"/>
              <w:autoSpaceDN w:val="0"/>
              <w:spacing w:beforeAutospacing="0" w:afterAutospacing="0" w:line="275" w:lineRule="exact"/>
              <w:jc w:val="left"/>
              <w:rPr>
                <w:rFonts w:hint="eastAsia"/>
              </w:rPr>
            </w:pPr>
          </w:p>
          <w:p w14:paraId="705832B5">
            <w:pPr>
              <w:autoSpaceDE w:val="0"/>
              <w:autoSpaceDN w:val="0"/>
              <w:bidi w:val="0"/>
              <w:spacing w:beforeAutospacing="0" w:afterAutospacing="0" w:line="221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老干部活动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22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2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A8071F">
            <w:pPr>
              <w:autoSpaceDE w:val="0"/>
              <w:autoSpaceDN w:val="0"/>
              <w:spacing w:beforeAutospacing="0" w:afterAutospacing="0" w:line="289" w:lineRule="exact"/>
              <w:jc w:val="left"/>
              <w:rPr>
                <w:rFonts w:hint="eastAsia"/>
              </w:rPr>
            </w:pPr>
          </w:p>
          <w:p w14:paraId="47A6B0E6">
            <w:pPr>
              <w:autoSpaceDE w:val="0"/>
              <w:autoSpaceDN w:val="0"/>
              <w:bidi w:val="0"/>
              <w:spacing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F8A67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3DA90C0E">
            <w:pPr>
              <w:autoSpaceDE w:val="0"/>
              <w:autoSpaceDN w:val="0"/>
              <w:bidi w:val="0"/>
              <w:spacing w:beforeAutospacing="0" w:afterAutospacing="0" w:line="268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072320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6055FC1D">
            <w:pPr>
              <w:autoSpaceDE w:val="0"/>
              <w:autoSpaceDN w:val="0"/>
              <w:bidi w:val="0"/>
              <w:spacing w:beforeAutospacing="0" w:afterAutospacing="0" w:line="268" w:lineRule="exact"/>
              <w:ind w:left="40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A0BEA4">
            <w:pPr>
              <w:autoSpaceDE w:val="0"/>
              <w:autoSpaceDN w:val="0"/>
              <w:bidi w:val="0"/>
              <w:spacing w:before="30" w:beforeAutospacing="0" w:afterAutospacing="0" w:line="198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中</w:t>
            </w:r>
          </w:p>
          <w:p w14:paraId="24583734">
            <w:pPr>
              <w:autoSpaceDE w:val="0"/>
              <w:autoSpaceDN w:val="0"/>
              <w:bidi w:val="0"/>
              <w:spacing w:before="61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楼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化</w:t>
            </w:r>
          </w:p>
          <w:p w14:paraId="04D718FC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养</w:t>
            </w:r>
          </w:p>
        </w:tc>
      </w:tr>
      <w:tr w14:paraId="09652F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86C5EC3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C55C4">
            <w:pPr>
              <w:autoSpaceDE w:val="0"/>
              <w:autoSpaceDN w:val="0"/>
              <w:bidi w:val="0"/>
              <w:spacing w:before="29" w:beforeAutospacing="0" w:afterAutospacing="0" w:line="199" w:lineRule="exact"/>
              <w:ind w:left="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</w:p>
          <w:p w14:paraId="40B0D007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CC80F2">
            <w:pPr>
              <w:autoSpaceDE w:val="0"/>
              <w:autoSpaceDN w:val="0"/>
              <w:bidi w:val="0"/>
              <w:spacing w:before="158"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19F097">
            <w:pPr>
              <w:autoSpaceDE w:val="0"/>
              <w:autoSpaceDN w:val="0"/>
              <w:bidi w:val="0"/>
              <w:spacing w:before="142" w:beforeAutospacing="0" w:afterAutospacing="0" w:line="267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38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F250C">
            <w:pPr>
              <w:autoSpaceDE w:val="0"/>
              <w:autoSpaceDN w:val="0"/>
              <w:bidi w:val="0"/>
              <w:spacing w:before="142" w:beforeAutospacing="0" w:afterAutospacing="0" w:line="267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38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9D170">
            <w:pPr>
              <w:autoSpaceDE w:val="0"/>
              <w:autoSpaceDN w:val="0"/>
              <w:bidi w:val="0"/>
              <w:spacing w:beforeAutospacing="0" w:afterAutospacing="0" w:line="237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干部活动经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768AF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564E11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70B058">
            <w:pPr>
              <w:autoSpaceDE w:val="0"/>
              <w:autoSpaceDN w:val="0"/>
              <w:bidi w:val="0"/>
              <w:spacing w:before="157" w:beforeAutospacing="0" w:afterAutospacing="0" w:line="199" w:lineRule="exact"/>
              <w:ind w:left="6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CFFA4F">
            <w:pPr>
              <w:autoSpaceDE w:val="0"/>
              <w:autoSpaceDN w:val="0"/>
              <w:bidi w:val="0"/>
              <w:spacing w:before="157"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83E68B">
            <w:pPr>
              <w:autoSpaceDE w:val="0"/>
              <w:autoSpaceDN w:val="0"/>
              <w:bidi w:val="0"/>
              <w:spacing w:before="149"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10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092D11">
            <w:pPr>
              <w:autoSpaceDE w:val="0"/>
              <w:autoSpaceDN w:val="0"/>
              <w:bidi w:val="0"/>
              <w:spacing w:before="149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10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A94C6">
            <w:pPr>
              <w:autoSpaceDE w:val="0"/>
              <w:autoSpaceDN w:val="0"/>
              <w:bidi w:val="0"/>
              <w:spacing w:beforeAutospacing="0" w:afterAutospacing="0" w:line="237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581511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2C0E38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13141F">
            <w:pPr>
              <w:autoSpaceDE w:val="0"/>
              <w:autoSpaceDN w:val="0"/>
              <w:bidi w:val="0"/>
              <w:spacing w:before="156" w:beforeAutospacing="0" w:afterAutospacing="0" w:line="199" w:lineRule="exact"/>
              <w:ind w:left="5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AAEF2">
            <w:pPr>
              <w:autoSpaceDE w:val="0"/>
              <w:autoSpaceDN w:val="0"/>
              <w:bidi w:val="0"/>
              <w:spacing w:before="156"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6CE70">
            <w:pPr>
              <w:autoSpaceDE w:val="0"/>
              <w:autoSpaceDN w:val="0"/>
              <w:bidi w:val="0"/>
              <w:spacing w:before="148"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50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4B6623">
            <w:pPr>
              <w:autoSpaceDE w:val="0"/>
              <w:autoSpaceDN w:val="0"/>
              <w:bidi w:val="0"/>
              <w:spacing w:before="148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50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43740">
            <w:pPr>
              <w:autoSpaceDE w:val="0"/>
              <w:autoSpaceDN w:val="0"/>
              <w:bidi w:val="0"/>
              <w:spacing w:beforeAutospacing="0" w:afterAutospacing="0" w:line="236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7D567A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2E09AED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286E6">
            <w:pPr>
              <w:autoSpaceDE w:val="0"/>
              <w:autoSpaceDN w:val="0"/>
              <w:bidi w:val="0"/>
              <w:spacing w:before="33" w:beforeAutospacing="0" w:afterAutospacing="0" w:line="199" w:lineRule="exact"/>
              <w:ind w:left="7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2C860">
            <w:pPr>
              <w:autoSpaceDE w:val="0"/>
              <w:autoSpaceDN w:val="0"/>
              <w:bidi w:val="0"/>
              <w:spacing w:before="33"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83087D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10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2F755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10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10D90D">
            <w:pPr>
              <w:autoSpaceDE w:val="0"/>
              <w:autoSpaceDN w:val="0"/>
              <w:bidi w:val="0"/>
              <w:spacing w:before="33"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房屋水电维护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63FEDD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CEF84A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29E56">
            <w:pPr>
              <w:autoSpaceDE w:val="0"/>
              <w:autoSpaceDN w:val="0"/>
              <w:bidi w:val="0"/>
              <w:spacing w:before="157" w:beforeAutospacing="0" w:afterAutospacing="0" w:line="198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0157A8">
            <w:pPr>
              <w:autoSpaceDE w:val="0"/>
              <w:autoSpaceDN w:val="0"/>
              <w:bidi w:val="0"/>
              <w:spacing w:before="157" w:beforeAutospacing="0" w:afterAutospacing="0" w:line="198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54DCA">
            <w:pPr>
              <w:autoSpaceDE w:val="0"/>
              <w:autoSpaceDN w:val="0"/>
              <w:bidi w:val="0"/>
              <w:spacing w:before="148"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25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47FC8">
            <w:pPr>
              <w:autoSpaceDE w:val="0"/>
              <w:autoSpaceDN w:val="0"/>
              <w:bidi w:val="0"/>
              <w:spacing w:before="148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25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35DA7D">
            <w:pPr>
              <w:autoSpaceDE w:val="0"/>
              <w:autoSpaceDN w:val="0"/>
              <w:bidi w:val="0"/>
              <w:spacing w:beforeAutospacing="0" w:afterAutospacing="0" w:line="236" w:lineRule="exact"/>
              <w:ind w:left="387" w:hanging="2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老年大学物业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理维护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6DDBE7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1F8F0"/>
        </w:tc>
        <w:tc>
          <w:tcPr>
            <w:tcW w:w="28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B19E07">
            <w:pPr>
              <w:autoSpaceDE w:val="0"/>
              <w:autoSpaceDN w:val="0"/>
              <w:bidi w:val="0"/>
              <w:spacing w:before="158" w:beforeAutospacing="0" w:afterAutospacing="0" w:line="199" w:lineRule="exact"/>
              <w:ind w:left="5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费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11AFA">
            <w:pPr>
              <w:autoSpaceDE w:val="0"/>
              <w:autoSpaceDN w:val="0"/>
              <w:bidi w:val="0"/>
              <w:spacing w:before="158" w:beforeAutospacing="0" w:afterAutospacing="0" w:line="19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特定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0"/>
              </w:rPr>
              <w:t>目标类项目支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CAB6A">
            <w:pPr>
              <w:autoSpaceDE w:val="0"/>
              <w:autoSpaceDN w:val="0"/>
              <w:bidi w:val="0"/>
              <w:spacing w:before="141" w:beforeAutospacing="0" w:afterAutospacing="0" w:line="268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3C9C2">
            <w:pPr>
              <w:autoSpaceDE w:val="0"/>
              <w:autoSpaceDN w:val="0"/>
              <w:bidi w:val="0"/>
              <w:spacing w:before="141" w:beforeAutospacing="0" w:afterAutospacing="0" w:line="268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33B29">
            <w:pPr>
              <w:autoSpaceDE w:val="0"/>
              <w:autoSpaceDN w:val="0"/>
              <w:bidi w:val="0"/>
              <w:spacing w:beforeAutospacing="0" w:afterAutospacing="0" w:line="238" w:lineRule="exact"/>
              <w:ind w:left="564" w:hanging="4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教学设备更新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</w:tr>
      <w:tr w14:paraId="687742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FA99A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57E65BD9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08478838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  <w:p w14:paraId="004C243C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368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24E08B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9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0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截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0"/>
              </w:rPr>
              <w:t>)</w:t>
            </w:r>
          </w:p>
        </w:tc>
        <w:tc>
          <w:tcPr>
            <w:tcW w:w="4380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7848E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17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  <w:tr w14:paraId="333A5B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2DBD2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216A8E34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65419A2A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  <w:p w14:paraId="5E0F13CD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368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8BEF76">
            <w:pPr>
              <w:autoSpaceDE w:val="0"/>
              <w:autoSpaceDN w:val="0"/>
              <w:bidi w:val="0"/>
              <w:spacing w:before="124" w:beforeAutospacing="0" w:afterAutospacing="0" w:line="256" w:lineRule="exact"/>
              <w:ind w:left="111" w:right="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题</w:t>
            </w:r>
          </w:p>
        </w:tc>
        <w:tc>
          <w:tcPr>
            <w:tcW w:w="4380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4334F">
            <w:pPr>
              <w:autoSpaceDE w:val="0"/>
              <w:autoSpaceDN w:val="0"/>
              <w:spacing w:beforeAutospacing="0" w:afterAutospacing="0" w:line="326" w:lineRule="exact"/>
              <w:jc w:val="left"/>
              <w:rPr>
                <w:rFonts w:hint="eastAsia"/>
              </w:rPr>
            </w:pPr>
          </w:p>
          <w:p w14:paraId="109157F5">
            <w:pPr>
              <w:autoSpaceDE w:val="0"/>
              <w:autoSpaceDN w:val="0"/>
              <w:bidi w:val="0"/>
              <w:spacing w:beforeAutospacing="0" w:afterAutospacing="0" w:line="19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0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题</w:t>
            </w:r>
          </w:p>
        </w:tc>
      </w:tr>
      <w:tr w14:paraId="2A3610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54C138">
            <w:pPr>
              <w:autoSpaceDE w:val="0"/>
              <w:autoSpaceDN w:val="0"/>
              <w:bidi w:val="0"/>
              <w:spacing w:before="30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  <w:p w14:paraId="2D6F12E7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8060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2DFBE">
            <w:pPr>
              <w:autoSpaceDE w:val="0"/>
              <w:autoSpaceDN w:val="0"/>
              <w:bidi w:val="0"/>
              <w:spacing w:before="157" w:beforeAutospacing="0" w:afterAutospacing="0" w:line="199" w:lineRule="exact"/>
              <w:ind w:left="18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工作，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题</w:t>
            </w:r>
          </w:p>
        </w:tc>
      </w:tr>
      <w:tr w14:paraId="7B4ED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CA7C5">
            <w:pPr>
              <w:autoSpaceDE w:val="0"/>
              <w:autoSpaceDN w:val="0"/>
              <w:spacing w:beforeAutospacing="0" w:afterAutospacing="0" w:line="696" w:lineRule="exact"/>
              <w:jc w:val="left"/>
              <w:rPr>
                <w:rFonts w:hint="eastAsia"/>
              </w:rPr>
            </w:pPr>
          </w:p>
          <w:p w14:paraId="71356B21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3F465F58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E577B">
            <w:pPr>
              <w:autoSpaceDE w:val="0"/>
              <w:autoSpaceDN w:val="0"/>
              <w:bidi w:val="0"/>
              <w:spacing w:before="34" w:beforeAutospacing="0" w:afterAutospacing="0" w:line="199" w:lineRule="exact"/>
              <w:ind w:left="5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级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10BB18">
            <w:pPr>
              <w:autoSpaceDE w:val="0"/>
              <w:autoSpaceDN w:val="0"/>
              <w:bidi w:val="0"/>
              <w:spacing w:before="173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4A4105">
            <w:pPr>
              <w:autoSpaceDE w:val="0"/>
              <w:autoSpaceDN w:val="0"/>
              <w:bidi w:val="0"/>
              <w:spacing w:before="44" w:beforeAutospacing="0" w:afterAutospacing="0" w:line="198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</w:p>
          <w:p w14:paraId="4C24C9E6">
            <w:pPr>
              <w:autoSpaceDE w:val="0"/>
              <w:autoSpaceDN w:val="0"/>
              <w:bidi w:val="0"/>
              <w:spacing w:before="61" w:beforeAutospacing="0" w:afterAutospacing="0" w:line="199" w:lineRule="exact"/>
              <w:ind w:left="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ACA348">
            <w:pPr>
              <w:autoSpaceDE w:val="0"/>
              <w:autoSpaceDN w:val="0"/>
              <w:bidi w:val="0"/>
              <w:spacing w:before="173" w:beforeAutospacing="0" w:afterAutospacing="0" w:line="199" w:lineRule="exact"/>
              <w:ind w:left="7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值</w:t>
            </w:r>
          </w:p>
        </w:tc>
        <w:tc>
          <w:tcPr>
            <w:tcW w:w="23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ECF73">
            <w:pPr>
              <w:autoSpaceDE w:val="0"/>
              <w:autoSpaceDN w:val="0"/>
              <w:bidi w:val="0"/>
              <w:spacing w:before="173" w:beforeAutospacing="0" w:afterAutospacing="0" w:line="199" w:lineRule="exact"/>
              <w:ind w:left="4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据</w:t>
            </w:r>
          </w:p>
        </w:tc>
      </w:tr>
      <w:tr w14:paraId="2686F4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47D9D5">
            <w:pPr>
              <w:autoSpaceDE w:val="0"/>
              <w:autoSpaceDN w:val="0"/>
              <w:spacing w:beforeAutospacing="0" w:afterAutospacing="0" w:line="696" w:lineRule="exact"/>
              <w:jc w:val="left"/>
              <w:rPr>
                <w:rFonts w:hint="eastAsia"/>
              </w:rPr>
            </w:pPr>
          </w:p>
          <w:p w14:paraId="0FDB74BD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279302D3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F9747F">
            <w:pPr>
              <w:autoSpaceDE w:val="0"/>
              <w:autoSpaceDN w:val="0"/>
              <w:bidi w:val="0"/>
              <w:spacing w:before="35" w:beforeAutospacing="0" w:afterAutospacing="0" w:line="199" w:lineRule="exact"/>
              <w:ind w:left="5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8CDE7">
            <w:pPr>
              <w:autoSpaceDE w:val="0"/>
              <w:autoSpaceDN w:val="0"/>
              <w:bidi w:val="0"/>
              <w:spacing w:before="173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8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19BFED">
            <w:pPr>
              <w:autoSpaceDE w:val="0"/>
              <w:autoSpaceDN w:val="0"/>
              <w:bidi w:val="0"/>
              <w:spacing w:before="44" w:beforeAutospacing="0" w:afterAutospacing="0" w:line="198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</w:p>
          <w:p w14:paraId="5854D557">
            <w:pPr>
              <w:autoSpaceDE w:val="0"/>
              <w:autoSpaceDN w:val="0"/>
              <w:bidi w:val="0"/>
              <w:spacing w:before="61" w:beforeAutospacing="0" w:afterAutospacing="0" w:line="199" w:lineRule="exact"/>
              <w:ind w:left="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00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BAF0D">
            <w:pPr>
              <w:autoSpaceDE w:val="0"/>
              <w:autoSpaceDN w:val="0"/>
              <w:bidi w:val="0"/>
              <w:spacing w:before="173" w:beforeAutospacing="0" w:afterAutospacing="0" w:line="199" w:lineRule="exact"/>
              <w:ind w:left="7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值</w:t>
            </w:r>
          </w:p>
        </w:tc>
        <w:tc>
          <w:tcPr>
            <w:tcW w:w="238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168BF">
            <w:pPr>
              <w:autoSpaceDE w:val="0"/>
              <w:autoSpaceDN w:val="0"/>
              <w:bidi w:val="0"/>
              <w:spacing w:before="173" w:beforeAutospacing="0" w:afterAutospacing="0" w:line="199" w:lineRule="exact"/>
              <w:ind w:left="4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据</w:t>
            </w:r>
          </w:p>
        </w:tc>
      </w:tr>
      <w:tr w14:paraId="4DC25D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10152E5">
            <w:pPr>
              <w:autoSpaceDE w:val="0"/>
              <w:autoSpaceDN w:val="0"/>
              <w:spacing w:beforeAutospacing="0" w:afterAutospacing="0" w:line="696" w:lineRule="exact"/>
              <w:jc w:val="left"/>
              <w:rPr>
                <w:rFonts w:hint="eastAsia"/>
              </w:rPr>
            </w:pPr>
          </w:p>
          <w:p w14:paraId="6519815E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43682FE7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E39DC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7AB9154C">
            <w:pPr>
              <w:autoSpaceDE w:val="0"/>
              <w:autoSpaceDN w:val="0"/>
              <w:bidi w:val="0"/>
              <w:spacing w:beforeAutospacing="0" w:afterAutospacing="0" w:line="199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06333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  <w:u w:val="single"/>
              </w:rPr>
              <w:t>质 量 指 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46DF0"/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E2954">
            <w:pPr>
              <w:autoSpaceDE w:val="0"/>
              <w:autoSpaceDN w:val="0"/>
              <w:bidi w:val="0"/>
              <w:spacing w:before="72" w:beforeAutospacing="0" w:afterAutospacing="0" w:line="267" w:lineRule="exact"/>
              <w:ind w:left="76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23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7EB7E2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7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  <w:tr w14:paraId="7DE8E2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75E06E5">
            <w:pPr>
              <w:autoSpaceDE w:val="0"/>
              <w:autoSpaceDN w:val="0"/>
              <w:spacing w:beforeAutospacing="0" w:afterAutospacing="0" w:line="696" w:lineRule="exact"/>
              <w:jc w:val="left"/>
              <w:rPr>
                <w:rFonts w:hint="eastAsia"/>
              </w:rPr>
            </w:pPr>
          </w:p>
          <w:p w14:paraId="00B1300A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590F72FA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430B04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3EECB522">
            <w:pPr>
              <w:autoSpaceDE w:val="0"/>
              <w:autoSpaceDN w:val="0"/>
              <w:bidi w:val="0"/>
              <w:spacing w:beforeAutospacing="0" w:afterAutospacing="0" w:line="199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64F43E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  <w:u w:val="single"/>
              </w:rPr>
              <w:t>时 效 指 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5C5CB7"/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BC3752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8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一年</w:t>
            </w:r>
          </w:p>
        </w:tc>
        <w:tc>
          <w:tcPr>
            <w:tcW w:w="23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791AC3">
            <w:pPr>
              <w:autoSpaceDE w:val="0"/>
              <w:autoSpaceDN w:val="0"/>
              <w:bidi w:val="0"/>
              <w:spacing w:before="88" w:beforeAutospacing="0" w:afterAutospacing="0" w:line="199" w:lineRule="exact"/>
              <w:ind w:left="7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  <w:tr w14:paraId="47CAE9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FD2D4E">
            <w:pPr>
              <w:autoSpaceDE w:val="0"/>
              <w:autoSpaceDN w:val="0"/>
              <w:spacing w:beforeAutospacing="0" w:afterAutospacing="0" w:line="696" w:lineRule="exact"/>
              <w:jc w:val="left"/>
              <w:rPr>
                <w:rFonts w:hint="eastAsia"/>
              </w:rPr>
            </w:pPr>
          </w:p>
          <w:p w14:paraId="535CFAEC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4B7F7724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22052D">
            <w:pPr>
              <w:autoSpaceDE w:val="0"/>
              <w:autoSpaceDN w:val="0"/>
              <w:bidi w:val="0"/>
              <w:spacing w:before="158" w:beforeAutospacing="0" w:afterAutospacing="0" w:line="198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E192D">
            <w:pPr>
              <w:autoSpaceDE w:val="0"/>
              <w:autoSpaceDN w:val="0"/>
              <w:bidi w:val="0"/>
              <w:spacing w:before="30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满</w:t>
            </w:r>
          </w:p>
          <w:p w14:paraId="51F64A0B">
            <w:pPr>
              <w:autoSpaceDE w:val="0"/>
              <w:autoSpaceDN w:val="0"/>
              <w:bidi w:val="0"/>
              <w:spacing w:before="49" w:beforeAutospacing="0" w:afterAutospacing="0" w:line="198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DFC198"/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7B71B5">
            <w:pPr>
              <w:autoSpaceDE w:val="0"/>
              <w:autoSpaceDN w:val="0"/>
              <w:bidi w:val="0"/>
              <w:spacing w:before="141" w:beforeAutospacing="0" w:afterAutospacing="0" w:line="268" w:lineRule="exact"/>
              <w:ind w:left="76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23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DBF2A">
            <w:pPr>
              <w:autoSpaceDE w:val="0"/>
              <w:autoSpaceDN w:val="0"/>
              <w:bidi w:val="0"/>
              <w:spacing w:before="158" w:beforeAutospacing="0" w:afterAutospacing="0" w:line="198" w:lineRule="exact"/>
              <w:ind w:left="7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  <w:tr w14:paraId="6F2109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9FB8F">
            <w:pPr>
              <w:autoSpaceDE w:val="0"/>
              <w:autoSpaceDN w:val="0"/>
              <w:bidi w:val="0"/>
              <w:spacing w:before="27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  <w:p w14:paraId="32291514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8060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3FF60">
            <w:pPr>
              <w:autoSpaceDE w:val="0"/>
              <w:autoSpaceDN w:val="0"/>
              <w:bidi w:val="0"/>
              <w:spacing w:before="157" w:beforeAutospacing="0" w:afterAutospacing="0" w:line="198" w:lineRule="exact"/>
              <w:ind w:left="18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工作，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题</w:t>
            </w:r>
          </w:p>
        </w:tc>
      </w:tr>
      <w:tr w14:paraId="07E460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D88BA3">
            <w:pPr>
              <w:autoSpaceDE w:val="0"/>
              <w:autoSpaceDN w:val="0"/>
              <w:spacing w:beforeAutospacing="0" w:afterAutospacing="0" w:line="1089" w:lineRule="exact"/>
              <w:jc w:val="left"/>
              <w:rPr>
                <w:rFonts w:hint="eastAsia"/>
              </w:rPr>
            </w:pPr>
          </w:p>
          <w:p w14:paraId="45FCD672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41B645F0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88A29D"/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23DA9"/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2E750"/>
        </w:tc>
        <w:tc>
          <w:tcPr>
            <w:tcW w:w="289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7BE9F7">
            <w:pPr>
              <w:autoSpaceDE w:val="0"/>
              <w:autoSpaceDN w:val="0"/>
              <w:bidi w:val="0"/>
              <w:spacing w:before="86" w:beforeAutospacing="0" w:afterAutospacing="0" w:line="199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指标值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1EAE8"/>
        </w:tc>
      </w:tr>
      <w:tr w14:paraId="5A1BD5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06A0505">
            <w:pPr>
              <w:autoSpaceDE w:val="0"/>
              <w:autoSpaceDN w:val="0"/>
              <w:spacing w:beforeAutospacing="0" w:afterAutospacing="0" w:line="1089" w:lineRule="exact"/>
              <w:jc w:val="left"/>
              <w:rPr>
                <w:rFonts w:hint="eastAsia"/>
              </w:rPr>
            </w:pPr>
          </w:p>
          <w:p w14:paraId="35748022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6E22D314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B9B56">
            <w:pPr>
              <w:autoSpaceDE w:val="0"/>
              <w:autoSpaceDN w:val="0"/>
              <w:bidi w:val="0"/>
              <w:spacing w:before="175" w:beforeAutospacing="0" w:afterAutospacing="0" w:line="198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88355">
            <w:pPr>
              <w:autoSpaceDE w:val="0"/>
              <w:autoSpaceDN w:val="0"/>
              <w:bidi w:val="0"/>
              <w:spacing w:before="175" w:beforeAutospacing="0" w:afterAutospacing="0" w:line="198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C1243">
            <w:pPr>
              <w:autoSpaceDE w:val="0"/>
              <w:autoSpaceDN w:val="0"/>
              <w:bidi w:val="0"/>
              <w:spacing w:before="45" w:beforeAutospacing="0" w:afterAutospacing="0" w:line="19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</w:p>
          <w:p w14:paraId="094B7FEC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0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DF39F">
            <w:pPr>
              <w:autoSpaceDE w:val="0"/>
              <w:autoSpaceDN w:val="0"/>
              <w:bidi w:val="0"/>
              <w:spacing w:before="175" w:beforeAutospacing="0" w:afterAutospacing="0" w:line="198" w:lineRule="exact"/>
              <w:ind w:left="4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值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54390">
            <w:pPr>
              <w:autoSpaceDE w:val="0"/>
              <w:autoSpaceDN w:val="0"/>
              <w:bidi w:val="0"/>
              <w:spacing w:before="110" w:beforeAutospacing="0" w:afterAutospacing="0" w:line="19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当</w:t>
            </w:r>
          </w:p>
          <w:p w14:paraId="60779A4A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现</w:t>
            </w:r>
          </w:p>
          <w:p w14:paraId="6AD01A27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值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CEF121">
            <w:pPr>
              <w:autoSpaceDE w:val="0"/>
              <w:autoSpaceDN w:val="0"/>
              <w:bidi w:val="0"/>
              <w:spacing w:beforeAutospacing="0" w:afterAutospacing="0" w:line="245" w:lineRule="exact"/>
              <w:ind w:left="641" w:right="42" w:hanging="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据</w:t>
            </w:r>
          </w:p>
        </w:tc>
      </w:tr>
      <w:tr w14:paraId="0A9808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A090270">
            <w:pPr>
              <w:autoSpaceDE w:val="0"/>
              <w:autoSpaceDN w:val="0"/>
              <w:spacing w:beforeAutospacing="0" w:afterAutospacing="0" w:line="1089" w:lineRule="exact"/>
              <w:jc w:val="left"/>
              <w:rPr>
                <w:rFonts w:hint="eastAsia"/>
              </w:rPr>
            </w:pPr>
          </w:p>
          <w:p w14:paraId="75C0ACBF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7F4C71A5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C1E78C"/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37BA4"/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1EF9DB"/>
        </w:tc>
        <w:tc>
          <w:tcPr>
            <w:tcW w:w="11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257232">
            <w:pPr>
              <w:autoSpaceDE w:val="0"/>
              <w:autoSpaceDN w:val="0"/>
              <w:bidi w:val="0"/>
              <w:spacing w:before="87" w:beforeAutospacing="0" w:afterAutospacing="0" w:line="199" w:lineRule="exact"/>
              <w:ind w:left="3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1B693D">
            <w:pPr>
              <w:autoSpaceDE w:val="0"/>
              <w:autoSpaceDN w:val="0"/>
              <w:bidi w:val="0"/>
              <w:spacing w:before="87" w:beforeAutospacing="0" w:afterAutospacing="0" w:line="199" w:lineRule="exact"/>
              <w:ind w:left="1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</w:p>
        </w:tc>
        <w:tc>
          <w:tcPr>
            <w:tcW w:w="8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5157F7">
            <w:pPr>
              <w:autoSpaceDE w:val="0"/>
              <w:autoSpaceDN w:val="0"/>
              <w:bidi w:val="0"/>
              <w:spacing w:before="110" w:beforeAutospacing="0" w:afterAutospacing="0" w:line="19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当</w:t>
            </w:r>
          </w:p>
          <w:p w14:paraId="744BAA4C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现</w:t>
            </w:r>
          </w:p>
          <w:p w14:paraId="16126CFA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值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939F0"/>
        </w:tc>
      </w:tr>
      <w:tr w14:paraId="7C6284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55D5B1">
            <w:pPr>
              <w:autoSpaceDE w:val="0"/>
              <w:autoSpaceDN w:val="0"/>
              <w:spacing w:beforeAutospacing="0" w:afterAutospacing="0" w:line="1089" w:lineRule="exact"/>
              <w:jc w:val="left"/>
              <w:rPr>
                <w:rFonts w:hint="eastAsia"/>
              </w:rPr>
            </w:pPr>
          </w:p>
          <w:p w14:paraId="234A3326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25A0FE20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A8B89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1790FB4F">
            <w:pPr>
              <w:autoSpaceDE w:val="0"/>
              <w:autoSpaceDN w:val="0"/>
              <w:bidi w:val="0"/>
              <w:spacing w:beforeAutospacing="0" w:afterAutospacing="0" w:line="199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85CD23">
            <w:pPr>
              <w:autoSpaceDE w:val="0"/>
              <w:autoSpaceDN w:val="0"/>
              <w:bidi w:val="0"/>
              <w:spacing w:before="87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  <w:u w:val="single"/>
              </w:rPr>
              <w:t>质 量 指 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013E43"/>
        </w:tc>
        <w:tc>
          <w:tcPr>
            <w:tcW w:w="11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179E8">
            <w:pPr>
              <w:autoSpaceDE w:val="0"/>
              <w:autoSpaceDN w:val="0"/>
              <w:bidi w:val="0"/>
              <w:spacing w:before="70" w:beforeAutospacing="0" w:afterAutospacing="0" w:line="268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C3A25">
            <w:pPr>
              <w:autoSpaceDE w:val="0"/>
              <w:autoSpaceDN w:val="0"/>
              <w:bidi w:val="0"/>
              <w:spacing w:before="70" w:beforeAutospacing="0" w:afterAutospacing="0" w:line="268" w:lineRule="exact"/>
              <w:ind w:left="41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6376CA">
            <w:pPr>
              <w:autoSpaceDE w:val="0"/>
              <w:autoSpaceDN w:val="0"/>
              <w:bidi w:val="0"/>
              <w:spacing w:before="70" w:beforeAutospacing="0" w:afterAutospacing="0" w:line="268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FCA25">
            <w:pPr>
              <w:autoSpaceDE w:val="0"/>
              <w:autoSpaceDN w:val="0"/>
              <w:bidi w:val="0"/>
              <w:spacing w:before="87" w:beforeAutospacing="0" w:afterAutospacing="0" w:line="19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  <w:tr w14:paraId="76519F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4C476AC">
            <w:pPr>
              <w:autoSpaceDE w:val="0"/>
              <w:autoSpaceDN w:val="0"/>
              <w:spacing w:beforeAutospacing="0" w:afterAutospacing="0" w:line="1089" w:lineRule="exact"/>
              <w:jc w:val="left"/>
              <w:rPr>
                <w:rFonts w:hint="eastAsia"/>
              </w:rPr>
            </w:pPr>
          </w:p>
          <w:p w14:paraId="79890CCB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3750FCDA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F5C78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6273288B">
            <w:pPr>
              <w:autoSpaceDE w:val="0"/>
              <w:autoSpaceDN w:val="0"/>
              <w:bidi w:val="0"/>
              <w:spacing w:beforeAutospacing="0" w:afterAutospacing="0" w:line="199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9A828">
            <w:pPr>
              <w:autoSpaceDE w:val="0"/>
              <w:autoSpaceDN w:val="0"/>
              <w:bidi w:val="0"/>
              <w:spacing w:before="87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0"/>
                <w:u w:val="single"/>
              </w:rPr>
              <w:t>时 效 指 标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7330D"/>
        </w:tc>
        <w:tc>
          <w:tcPr>
            <w:tcW w:w="11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640A2">
            <w:pPr>
              <w:autoSpaceDE w:val="0"/>
              <w:autoSpaceDN w:val="0"/>
              <w:bidi w:val="0"/>
              <w:spacing w:before="70" w:beforeAutospacing="0" w:afterAutospacing="0" w:line="268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8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7E1938">
            <w:pPr>
              <w:autoSpaceDE w:val="0"/>
              <w:autoSpaceDN w:val="0"/>
              <w:bidi w:val="0"/>
              <w:spacing w:before="70" w:beforeAutospacing="0" w:afterAutospacing="0" w:line="268" w:lineRule="exact"/>
              <w:ind w:left="41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8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3C6A93">
            <w:pPr>
              <w:autoSpaceDE w:val="0"/>
              <w:autoSpaceDN w:val="0"/>
              <w:bidi w:val="0"/>
              <w:spacing w:before="70" w:beforeAutospacing="0" w:afterAutospacing="0" w:line="268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91ECC7">
            <w:pPr>
              <w:autoSpaceDE w:val="0"/>
              <w:autoSpaceDN w:val="0"/>
              <w:bidi w:val="0"/>
              <w:spacing w:before="87" w:beforeAutospacing="0" w:afterAutospacing="0" w:line="19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  <w:tr w14:paraId="7FBC71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9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6B39D9">
            <w:pPr>
              <w:autoSpaceDE w:val="0"/>
              <w:autoSpaceDN w:val="0"/>
              <w:spacing w:beforeAutospacing="0" w:afterAutospacing="0" w:line="1089" w:lineRule="exact"/>
              <w:jc w:val="left"/>
              <w:rPr>
                <w:rFonts w:hint="eastAsia"/>
              </w:rPr>
            </w:pPr>
          </w:p>
          <w:p w14:paraId="7F487606">
            <w:pPr>
              <w:autoSpaceDE w:val="0"/>
              <w:autoSpaceDN w:val="0"/>
              <w:bidi w:val="0"/>
              <w:spacing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绩</w:t>
            </w:r>
          </w:p>
          <w:p w14:paraId="7DAE8A0C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标</w:t>
            </w:r>
          </w:p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C202D">
            <w:pPr>
              <w:autoSpaceDE w:val="0"/>
              <w:autoSpaceDN w:val="0"/>
              <w:bidi w:val="0"/>
              <w:spacing w:before="156" w:beforeAutospacing="0" w:afterAutospacing="0" w:line="199" w:lineRule="exact"/>
              <w:ind w:left="3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3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79014">
            <w:pPr>
              <w:autoSpaceDE w:val="0"/>
              <w:autoSpaceDN w:val="0"/>
              <w:bidi w:val="0"/>
              <w:spacing w:before="29" w:beforeAutospacing="0" w:afterAutospacing="0" w:line="19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满</w:t>
            </w:r>
          </w:p>
          <w:p w14:paraId="50A5DD0F">
            <w:pPr>
              <w:autoSpaceDE w:val="0"/>
              <w:autoSpaceDN w:val="0"/>
              <w:bidi w:val="0"/>
              <w:spacing w:before="48" w:beforeAutospacing="0" w:afterAutospacing="0" w:line="19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09975"/>
        </w:tc>
        <w:tc>
          <w:tcPr>
            <w:tcW w:w="11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8EFBB">
            <w:pPr>
              <w:autoSpaceDE w:val="0"/>
              <w:autoSpaceDN w:val="0"/>
              <w:bidi w:val="0"/>
              <w:spacing w:before="140" w:beforeAutospacing="0" w:afterAutospacing="0" w:line="267" w:lineRule="exact"/>
              <w:ind w:left="5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8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B1980C">
            <w:pPr>
              <w:autoSpaceDE w:val="0"/>
              <w:autoSpaceDN w:val="0"/>
              <w:bidi w:val="0"/>
              <w:spacing w:before="140" w:beforeAutospacing="0" w:afterAutospacing="0" w:line="267" w:lineRule="exact"/>
              <w:ind w:left="41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/</w:t>
            </w:r>
          </w:p>
        </w:tc>
        <w:tc>
          <w:tcPr>
            <w:tcW w:w="8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DD73CB">
            <w:pPr>
              <w:autoSpaceDE w:val="0"/>
              <w:autoSpaceDN w:val="0"/>
              <w:bidi w:val="0"/>
              <w:spacing w:before="140" w:beforeAutospacing="0" w:afterAutospacing="0" w:line="267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100%</w:t>
            </w:r>
          </w:p>
        </w:tc>
        <w:tc>
          <w:tcPr>
            <w:tcW w:w="14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1CC0B">
            <w:pPr>
              <w:autoSpaceDE w:val="0"/>
              <w:autoSpaceDN w:val="0"/>
              <w:bidi w:val="0"/>
              <w:spacing w:before="156" w:beforeAutospacing="0" w:afterAutospacing="0" w:line="19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标</w:t>
            </w:r>
          </w:p>
        </w:tc>
      </w:tr>
    </w:tbl>
    <w:p w14:paraId="22D87440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1800" w:bottom="11" w:left="0" w:header="851" w:footer="11" w:gutter="0"/>
          <w:cols w:space="720" w:num="1"/>
        </w:sectPr>
      </w:pPr>
    </w:p>
    <w:p w14:paraId="772DF348">
      <w:pPr>
        <w:spacing w:beforeAutospacing="0" w:afterAutospacing="0" w:line="14" w:lineRule="exact"/>
        <w:jc w:val="center"/>
        <w:sectPr>
          <w:pgSz w:w="11920" w:h="16840"/>
          <w:pgMar w:top="1426" w:right="597" w:bottom="992" w:left="809" w:header="851" w:footer="992" w:gutter="0"/>
          <w:cols w:space="720" w:num="1"/>
        </w:sectPr>
      </w:pPr>
      <w:bookmarkStart w:id="44" w:name="_bookmark44"/>
      <w:bookmarkEnd w:id="44"/>
    </w:p>
    <w:p w14:paraId="7A085AA1">
      <w:pPr>
        <w:spacing w:beforeAutospacing="0" w:afterAutospacing="0" w:line="14" w:lineRule="exact"/>
        <w:jc w:val="center"/>
      </w:pPr>
      <w:r>
        <w:pict>
          <v:shape id="WS_polygon125" o:spid="_x0000_s1153" o:spt="202" type="#_x0000_t202" style="position:absolute;left:0pt;margin-left:550.7pt;margin-top:293.6pt;height:10.45pt;width:15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A652A0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〕</w:t>
                  </w:r>
                </w:p>
              </w:txbxContent>
            </v:textbox>
          </v:shape>
        </w:pict>
      </w:r>
    </w:p>
    <w:p w14:paraId="699675BA">
      <w:pPr>
        <w:autoSpaceDE w:val="0"/>
        <w:autoSpaceDN w:val="0"/>
        <w:bidi w:val="0"/>
        <w:spacing w:beforeAutospacing="0" w:afterAutospacing="0" w:line="478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67EB8545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6AFA1B2D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7850A0D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97" w:bottom="992" w:left="809" w:header="851" w:footer="992" w:gutter="0"/>
          <w:cols w:equalWidth="0" w:num="2">
            <w:col w:w="7548" w:space="845"/>
            <w:col w:w="2121"/>
          </w:cols>
        </w:sectPr>
      </w:pPr>
    </w:p>
    <w:p w14:paraId="01C9F128">
      <w:pPr>
        <w:spacing w:beforeAutospacing="0" w:afterAutospacing="0" w:line="14" w:lineRule="exact"/>
        <w:jc w:val="center"/>
      </w:pPr>
    </w:p>
    <w:tbl>
      <w:tblPr>
        <w:tblStyle w:val="2"/>
        <w:tblpPr w:topFromText="4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383ACB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C0925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3C6DB3">
            <w:pPr>
              <w:autoSpaceDE w:val="0"/>
              <w:autoSpaceDN w:val="0"/>
              <w:bidi w:val="0"/>
              <w:spacing w:beforeAutospacing="0" w:afterAutospacing="0" w:line="249" w:lineRule="exact"/>
              <w:ind w:left="514" w:right="8" w:hanging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w w:val="8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1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304D6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1013E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42011622021T000000100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6CFA1C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FB6F2A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894CD4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ED0E5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14FA5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1682D4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B6755E">
            <w:pPr>
              <w:autoSpaceDE w:val="0"/>
              <w:autoSpaceDN w:val="0"/>
              <w:bidi w:val="0"/>
              <w:spacing w:before="136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2DDD2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68EC4">
            <w:pPr>
              <w:autoSpaceDE w:val="0"/>
              <w:autoSpaceDN w:val="0"/>
              <w:bidi w:val="0"/>
              <w:spacing w:before="136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0172C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8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6"/>
                <w:kern w:val="0"/>
                <w:sz w:val="21"/>
              </w:rPr>
              <w:t>85931622</w:t>
            </w:r>
          </w:p>
        </w:tc>
      </w:tr>
      <w:tr w14:paraId="2061F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D71E92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8F479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7BF90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6E4EE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3EAC6F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AF519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99624F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2FCD45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94A89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94B4F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35F66D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75B936">
            <w:pPr>
              <w:autoSpaceDE w:val="0"/>
              <w:autoSpaceDN w:val="0"/>
              <w:bidi w:val="0"/>
              <w:spacing w:before="194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A7518">
            <w:pPr>
              <w:autoSpaceDE w:val="0"/>
              <w:autoSpaceDN w:val="0"/>
              <w:bidi w:val="0"/>
              <w:spacing w:before="139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86BE68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7B899D">
            <w:pPr>
              <w:autoSpaceDE w:val="0"/>
              <w:autoSpaceDN w:val="0"/>
              <w:bidi w:val="0"/>
              <w:spacing w:before="139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3245B1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D4DE2">
            <w:pPr>
              <w:autoSpaceDE w:val="0"/>
              <w:autoSpaceDN w:val="0"/>
              <w:bidi w:val="0"/>
              <w:spacing w:before="22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361E6">
            <w:pPr>
              <w:autoSpaceDE w:val="0"/>
              <w:autoSpaceDN w:val="0"/>
              <w:bidi w:val="0"/>
              <w:spacing w:beforeAutospacing="0" w:afterAutospacing="0" w:line="248" w:lineRule="exact"/>
              <w:ind w:left="7" w:righ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21"/>
              </w:rPr>
              <w:t>2016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〕3</w:t>
            </w:r>
            <w:r>
              <w:rPr>
                <w:rFonts w:ascii="宋体" w:hAnsi="宋体" w:eastAsia="宋体" w:cs="宋体"/>
                <w:bCs/>
                <w:color w:val="000000"/>
                <w:w w:val="8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9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5"/>
                <w:kern w:val="0"/>
                <w:sz w:val="21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3"/>
                <w:kern w:val="0"/>
                <w:sz w:val="21"/>
              </w:rPr>
              <w:t>〕12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8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〔2017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〕21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〔2018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w w:val="8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神</w:t>
            </w:r>
          </w:p>
        </w:tc>
      </w:tr>
      <w:tr w14:paraId="4B5B2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CB203">
            <w:pPr>
              <w:autoSpaceDE w:val="0"/>
              <w:autoSpaceDN w:val="0"/>
              <w:bidi w:val="0"/>
              <w:spacing w:before="237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164E7">
            <w:pPr>
              <w:autoSpaceDE w:val="0"/>
              <w:autoSpaceDN w:val="0"/>
              <w:bidi w:val="0"/>
              <w:spacing w:before="131" w:beforeAutospacing="0" w:afterAutospacing="0" w:line="209" w:lineRule="exact"/>
              <w:ind w:left="21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3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0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</w:tc>
      </w:tr>
      <w:tr w14:paraId="4F4BB5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EA8F1">
            <w:pPr>
              <w:autoSpaceDE w:val="0"/>
              <w:autoSpaceDN w:val="0"/>
              <w:bidi w:val="0"/>
              <w:spacing w:before="201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B89FD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9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36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2E178">
            <w:pPr>
              <w:autoSpaceDE w:val="0"/>
              <w:autoSpaceDN w:val="0"/>
              <w:bidi w:val="0"/>
              <w:spacing w:before="201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2C5293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36</w:t>
            </w:r>
          </w:p>
        </w:tc>
      </w:tr>
      <w:tr w14:paraId="05E049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03E3AB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1738CE17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  <w:p w14:paraId="60C69F43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ED9636">
            <w:pPr>
              <w:autoSpaceDE w:val="0"/>
              <w:autoSpaceDN w:val="0"/>
              <w:bidi w:val="0"/>
              <w:spacing w:before="150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6E74D5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4420B5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53AA107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B6B42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7814CAC7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6672DF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3874CD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B19B2B3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65B4AAD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8F36AD">
            <w:pPr>
              <w:autoSpaceDE w:val="0"/>
              <w:autoSpaceDN w:val="0"/>
              <w:bidi w:val="0"/>
              <w:spacing w:before="119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8E1D98"/>
        </w:tc>
      </w:tr>
      <w:tr w14:paraId="1EEB04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1A8CAD9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1034E1B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A50DB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1C4E0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36</w:t>
            </w:r>
          </w:p>
        </w:tc>
      </w:tr>
      <w:tr w14:paraId="4E1E3E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3D0D4B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0D980FF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FD06F2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027E18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36</w:t>
            </w:r>
          </w:p>
        </w:tc>
      </w:tr>
      <w:tr w14:paraId="0E804D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FCE502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7C80F86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3B3CD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70F94"/>
        </w:tc>
      </w:tr>
      <w:tr w14:paraId="6012F5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302804E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4456290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6EB1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AB166"/>
        </w:tc>
      </w:tr>
      <w:tr w14:paraId="6469BD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3E4CB83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3FC7AAD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5D919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45CB15"/>
        </w:tc>
      </w:tr>
      <w:tr w14:paraId="141AC8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5ED81D2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5567C53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E9C083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250FD"/>
        </w:tc>
      </w:tr>
      <w:tr w14:paraId="3D6154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EC2A6D9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584060D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175EE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FF2E2B"/>
        </w:tc>
      </w:tr>
      <w:tr w14:paraId="6DE0C7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3A7532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22B8112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835EEA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70DE10"/>
        </w:tc>
      </w:tr>
      <w:tr w14:paraId="7B7320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8268E52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65F9613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6DAF9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3449B"/>
        </w:tc>
      </w:tr>
      <w:tr w14:paraId="413FA5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B53C96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74C46EA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71DD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30A76"/>
        </w:tc>
      </w:tr>
      <w:tr w14:paraId="08E350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50716">
            <w:pPr>
              <w:autoSpaceDE w:val="0"/>
              <w:autoSpaceDN w:val="0"/>
              <w:spacing w:beforeAutospacing="0" w:afterAutospacing="0" w:line="1746" w:lineRule="exact"/>
              <w:jc w:val="left"/>
              <w:rPr>
                <w:rFonts w:hint="eastAsia"/>
              </w:rPr>
            </w:pPr>
          </w:p>
          <w:p w14:paraId="40333C8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07074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12871A"/>
        </w:tc>
      </w:tr>
    </w:tbl>
    <w:p w14:paraId="0DF3C38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97" w:bottom="992" w:left="809" w:header="851" w:footer="992" w:gutter="0"/>
          <w:cols w:space="720" w:num="1"/>
        </w:sectPr>
      </w:pPr>
    </w:p>
    <w:p w14:paraId="119BC795">
      <w:pPr>
        <w:spacing w:beforeAutospacing="0" w:afterAutospacing="0" w:line="14" w:lineRule="exact"/>
        <w:jc w:val="center"/>
        <w:sectPr>
          <w:pgSz w:w="11920" w:h="17440"/>
          <w:pgMar w:top="1426" w:right="712" w:bottom="11" w:left="0" w:header="851" w:footer="11" w:gutter="0"/>
          <w:cols w:space="720" w:num="1"/>
        </w:sectPr>
      </w:pPr>
      <w:bookmarkStart w:id="45" w:name="_bookmark45"/>
      <w:bookmarkEnd w:id="45"/>
    </w:p>
    <w:p w14:paraId="464650AA">
      <w:pPr>
        <w:spacing w:beforeAutospacing="0" w:afterAutospacing="0" w:line="14" w:lineRule="exact"/>
        <w:jc w:val="center"/>
      </w:pPr>
      <w:r>
        <w:pict>
          <v:shape id="WS_polygon126" o:spid="_x0000_s1154" o:spt="202" type="#_x0000_t202" style="position:absolute;left:0pt;margin-left:40.75pt;margin-top:459.5pt;height:10.45pt;width:15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89C8A9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问</w:t>
                  </w:r>
                </w:p>
              </w:txbxContent>
            </v:textbox>
          </v:shape>
        </w:pict>
      </w:r>
      <w:r>
        <w:pict>
          <v:shape id="WS_polygon127" o:spid="_x0000_s1155" o:spt="202" type="#_x0000_t202" style="position:absolute;left:0pt;margin-left:40.75pt;margin-top:500.7pt;height:10.45pt;width:15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8B3521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问</w:t>
                  </w:r>
                </w:p>
              </w:txbxContent>
            </v:textbox>
          </v:shape>
        </w:pict>
      </w:r>
      <w:r>
        <w:pict>
          <v:shape id="WS_polygon128" o:spid="_x0000_s1156" o:spt="202" type="#_x0000_t202" style="position:absolute;left:0pt;margin-left:40.75pt;margin-top:623.05pt;height:10.45pt;width:50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1760B1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86"/>
                      <w:kern w:val="0"/>
                      <w:sz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8"/>
                      <w:w w:val="99"/>
                      <w:kern w:val="0"/>
                      <w:sz w:val="21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9"/>
                      <w:w w:val="98"/>
                      <w:kern w:val="0"/>
                      <w:sz w:val="21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29" o:spid="_x0000_s1157" o:spt="202" type="#_x0000_t202" style="position:absolute;left:0pt;margin-left:40.75pt;margin-top:664.4pt;height:10.45pt;width:50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642B76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86"/>
                      <w:kern w:val="0"/>
                      <w:sz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8"/>
                      <w:w w:val="99"/>
                      <w:kern w:val="0"/>
                      <w:sz w:val="21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9"/>
                      <w:w w:val="98"/>
                      <w:kern w:val="0"/>
                      <w:sz w:val="21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30" o:spid="_x0000_s1158" o:spt="202" type="#_x0000_t202" style="position:absolute;left:0pt;margin-left:40.75pt;margin-top:705.75pt;height:10.45pt;width:50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9192A8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86"/>
                      <w:kern w:val="0"/>
                      <w:sz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8"/>
                      <w:w w:val="99"/>
                      <w:kern w:val="0"/>
                      <w:sz w:val="21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9"/>
                      <w:w w:val="98"/>
                      <w:kern w:val="0"/>
                      <w:sz w:val="21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费</w:t>
                  </w:r>
                </w:p>
              </w:txbxContent>
            </v:textbox>
          </v:shape>
        </w:pict>
      </w:r>
    </w:p>
    <w:p w14:paraId="6EC3E4D7">
      <w:pPr>
        <w:autoSpaceDE w:val="0"/>
        <w:autoSpaceDN w:val="0"/>
        <w:spacing w:beforeAutospacing="0" w:afterAutospacing="0" w:line="34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08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4"/>
        <w:gridCol w:w="1334"/>
        <w:gridCol w:w="1336"/>
        <w:gridCol w:w="1109"/>
        <w:gridCol w:w="1335"/>
        <w:gridCol w:w="1335"/>
        <w:gridCol w:w="1335"/>
        <w:gridCol w:w="1182"/>
      </w:tblGrid>
      <w:tr w14:paraId="1DD1F629">
        <w:trPr>
          <w:trHeight w:val="317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B6186F">
            <w:pPr>
              <w:autoSpaceDE w:val="0"/>
              <w:autoSpaceDN w:val="0"/>
              <w:bidi w:val="0"/>
              <w:spacing w:before="44" w:beforeAutospacing="0" w:afterAutospacing="0" w:line="209" w:lineRule="exact"/>
              <w:ind w:left="4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453832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6A57B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2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动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78588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69C03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CEB64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960BA3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1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C7FDA4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注</w:t>
            </w:r>
          </w:p>
        </w:tc>
      </w:tr>
      <w:tr w14:paraId="64AB3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6BFA8">
            <w:pPr>
              <w:autoSpaceDE w:val="0"/>
              <w:autoSpaceDN w:val="0"/>
              <w:bidi w:val="0"/>
              <w:spacing w:beforeAutospacing="0" w:afterAutospacing="0" w:line="257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5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DA2EA">
            <w:pPr>
              <w:autoSpaceDE w:val="0"/>
              <w:autoSpaceDN w:val="0"/>
              <w:bidi w:val="0"/>
              <w:spacing w:beforeAutospacing="0" w:afterAutospacing="0" w:line="25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四</w:t>
            </w:r>
            <w:r>
              <w:rPr>
                <w:rFonts w:ascii="仿宋" w:hAnsi="仿宋" w:eastAsia="仿宋" w:cs="仿宋"/>
                <w:bCs/>
                <w:color w:val="000000"/>
                <w:w w:val="2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2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遗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孀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777394">
            <w:pPr>
              <w:autoSpaceDE w:val="0"/>
              <w:autoSpaceDN w:val="0"/>
              <w:bidi w:val="0"/>
              <w:spacing w:before="100" w:beforeAutospacing="0" w:afterAutospacing="0" w:line="271" w:lineRule="exact"/>
              <w:ind w:left="6" w:right="7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个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2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和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助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5074F">
            <w:pPr>
              <w:autoSpaceDE w:val="0"/>
              <w:autoSpaceDN w:val="0"/>
              <w:spacing w:beforeAutospacing="0" w:afterAutospacing="0" w:line="306" w:lineRule="exact"/>
              <w:jc w:val="left"/>
              <w:rPr>
                <w:rFonts w:hint="eastAsia"/>
              </w:rPr>
            </w:pPr>
          </w:p>
          <w:p w14:paraId="29DA86B6">
            <w:pPr>
              <w:autoSpaceDE w:val="0"/>
              <w:autoSpaceDN w:val="0"/>
              <w:bidi w:val="0"/>
              <w:spacing w:beforeAutospacing="0" w:afterAutospacing="0" w:line="214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12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09282">
            <w:pPr>
              <w:autoSpaceDE w:val="0"/>
              <w:autoSpaceDN w:val="0"/>
              <w:bidi w:val="0"/>
              <w:spacing w:beforeAutospacing="0" w:afterAutospacing="0" w:line="255" w:lineRule="exact"/>
              <w:ind w:left="7" w:right="6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节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四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1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离退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遗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孀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1500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元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约</w:t>
            </w:r>
            <w:r>
              <w:rPr>
                <w:rFonts w:ascii="仿宋" w:hAnsi="仿宋" w:eastAsia="仿宋" w:cs="仿宋"/>
                <w:bCs/>
                <w:color w:val="000000"/>
                <w:w w:val="5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80</w:t>
            </w:r>
            <w:r>
              <w:rPr>
                <w:rFonts w:ascii="仿宋" w:hAnsi="仿宋" w:eastAsia="仿宋" w:cs="仿宋"/>
                <w:bCs/>
                <w:color w:val="000000"/>
                <w:w w:val="5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余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次</w:t>
            </w:r>
            <w:r>
              <w:rPr>
                <w:rFonts w:ascii="仿宋" w:hAnsi="仿宋" w:eastAsia="仿宋" w:cs="仿宋"/>
                <w:bCs/>
                <w:color w:val="000000"/>
                <w:w w:val="1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1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共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需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5"/>
                <w:kern w:val="0"/>
                <w:sz w:val="21"/>
              </w:rPr>
              <w:t>12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万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元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。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767BF"/>
        </w:tc>
      </w:tr>
      <w:tr w14:paraId="34B22B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56BD9F">
            <w:pPr>
              <w:autoSpaceDE w:val="0"/>
              <w:autoSpaceDN w:val="0"/>
              <w:bidi w:val="0"/>
              <w:spacing w:beforeAutospacing="0" w:afterAutospacing="0" w:line="255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5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6AA1C0">
            <w:pPr>
              <w:autoSpaceDE w:val="0"/>
              <w:autoSpaceDN w:val="0"/>
              <w:bidi w:val="0"/>
              <w:spacing w:before="93" w:beforeAutospacing="0" w:afterAutospacing="0" w:line="274" w:lineRule="exact"/>
              <w:ind w:left="8" w:right="4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全</w:t>
            </w:r>
            <w:r>
              <w:rPr>
                <w:rFonts w:ascii="仿宋" w:hAnsi="仿宋" w:eastAsia="仿宋" w:cs="仿宋"/>
                <w:bCs/>
                <w:color w:val="000000"/>
                <w:w w:val="2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孀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5D2893">
            <w:pPr>
              <w:autoSpaceDE w:val="0"/>
              <w:autoSpaceDN w:val="0"/>
              <w:bidi w:val="0"/>
              <w:spacing w:before="93" w:beforeAutospacing="0" w:afterAutospacing="0" w:line="273" w:lineRule="exact"/>
              <w:ind w:left="6" w:right="7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个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2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和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助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516577">
            <w:pPr>
              <w:autoSpaceDE w:val="0"/>
              <w:autoSpaceDN w:val="0"/>
              <w:spacing w:beforeAutospacing="0" w:afterAutospacing="0" w:line="301" w:lineRule="exact"/>
              <w:jc w:val="left"/>
              <w:rPr>
                <w:rFonts w:hint="eastAsia"/>
              </w:rPr>
            </w:pPr>
          </w:p>
          <w:p w14:paraId="017C240B">
            <w:pPr>
              <w:autoSpaceDE w:val="0"/>
              <w:autoSpaceDN w:val="0"/>
              <w:bidi w:val="0"/>
              <w:spacing w:beforeAutospacing="0" w:afterAutospacing="0" w:line="214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18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E6E92">
            <w:pPr>
              <w:autoSpaceDE w:val="0"/>
              <w:autoSpaceDN w:val="0"/>
              <w:bidi w:val="0"/>
              <w:spacing w:beforeAutospacing="0" w:afterAutospacing="0" w:line="253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春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节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全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1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5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遗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孀</w:t>
            </w:r>
            <w:r>
              <w:rPr>
                <w:rFonts w:ascii="仿宋" w:hAnsi="仿宋" w:eastAsia="仿宋" w:cs="仿宋"/>
                <w:bCs/>
                <w:color w:val="000000"/>
                <w:w w:val="1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5"/>
                <w:kern w:val="0"/>
                <w:sz w:val="21"/>
              </w:rPr>
              <w:t>1500</w:t>
            </w:r>
            <w:r>
              <w:rPr>
                <w:rFonts w:ascii="仿宋" w:hAnsi="仿宋" w:eastAsia="仿宋" w:cs="仿宋"/>
                <w:bCs/>
                <w:color w:val="000000"/>
                <w:w w:val="6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元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5"/>
                <w:kern w:val="0"/>
                <w:sz w:val="21"/>
              </w:rPr>
              <w:t>约</w:t>
            </w:r>
            <w:r>
              <w:rPr>
                <w:rFonts w:ascii="仿宋" w:hAnsi="仿宋" w:eastAsia="仿宋" w:cs="仿宋"/>
                <w:bCs/>
                <w:color w:val="000000"/>
                <w:w w:val="5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120</w:t>
            </w:r>
            <w:r>
              <w:rPr>
                <w:rFonts w:ascii="仿宋" w:hAnsi="仿宋" w:eastAsia="仿宋" w:cs="仿宋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余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2"/>
                <w:kern w:val="0"/>
                <w:sz w:val="21"/>
              </w:rPr>
              <w:t>次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共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需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w w:val="5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>18</w:t>
            </w:r>
            <w:r>
              <w:rPr>
                <w:rFonts w:ascii="仿宋" w:hAnsi="仿宋" w:eastAsia="仿宋" w:cs="仿宋"/>
                <w:bCs/>
                <w:color w:val="000000"/>
                <w:w w:val="5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万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元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。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537DBB"/>
        </w:tc>
      </w:tr>
      <w:tr w14:paraId="34D1DA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04B47E">
            <w:pPr>
              <w:autoSpaceDE w:val="0"/>
              <w:autoSpaceDN w:val="0"/>
              <w:bidi w:val="0"/>
              <w:spacing w:beforeAutospacing="0" w:afterAutospacing="0" w:line="256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5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A58695">
            <w:pPr>
              <w:autoSpaceDE w:val="0"/>
              <w:autoSpaceDN w:val="0"/>
              <w:bidi w:val="0"/>
              <w:spacing w:before="96" w:beforeAutospacing="0" w:afterAutospacing="0" w:line="271" w:lineRule="exact"/>
              <w:ind w:left="8" w:right="4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举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迎</w:t>
            </w:r>
            <w:r>
              <w:rPr>
                <w:rFonts w:ascii="仿宋" w:hAnsi="仿宋" w:eastAsia="仿宋" w:cs="仿宋"/>
                <w:bCs/>
                <w:color w:val="000000"/>
                <w:w w:val="2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春</w:t>
            </w:r>
            <w:r>
              <w:rPr>
                <w:rFonts w:ascii="仿宋" w:hAnsi="仿宋" w:eastAsia="仿宋" w:cs="仿宋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座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谈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631A3">
            <w:pPr>
              <w:autoSpaceDE w:val="0"/>
              <w:autoSpaceDN w:val="0"/>
              <w:bidi w:val="0"/>
              <w:spacing w:before="96" w:beforeAutospacing="0" w:afterAutospacing="0" w:line="271" w:lineRule="exact"/>
              <w:ind w:left="6" w:right="7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商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品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和</w:t>
            </w:r>
            <w:r>
              <w:rPr>
                <w:rFonts w:ascii="仿宋" w:hAnsi="仿宋" w:eastAsia="仿宋" w:cs="仿宋"/>
                <w:bCs/>
                <w:color w:val="000000"/>
                <w:w w:val="2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服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支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出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9C91E0">
            <w:pPr>
              <w:autoSpaceDE w:val="0"/>
              <w:autoSpaceDN w:val="0"/>
              <w:spacing w:beforeAutospacing="0" w:afterAutospacing="0" w:line="302" w:lineRule="exact"/>
              <w:jc w:val="left"/>
              <w:rPr>
                <w:rFonts w:hint="eastAsia"/>
              </w:rPr>
            </w:pPr>
          </w:p>
          <w:p w14:paraId="21218D79">
            <w:pPr>
              <w:autoSpaceDE w:val="0"/>
              <w:autoSpaceDN w:val="0"/>
              <w:bidi w:val="0"/>
              <w:spacing w:beforeAutospacing="0" w:afterAutospacing="0" w:line="214" w:lineRule="exact"/>
              <w:ind w:left="5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6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04567">
            <w:pPr>
              <w:autoSpaceDE w:val="0"/>
              <w:autoSpaceDN w:val="0"/>
              <w:bidi w:val="0"/>
              <w:spacing w:beforeAutospacing="0" w:afterAutospacing="0" w:line="25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举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迎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座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谈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活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1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向老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汇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报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一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来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全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取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得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2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听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3"/>
                <w:kern w:val="0"/>
                <w:sz w:val="21"/>
              </w:rPr>
              <w:t>取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4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导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见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座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谈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约</w:t>
            </w:r>
            <w:r>
              <w:rPr>
                <w:rFonts w:ascii="仿宋" w:hAnsi="仿宋" w:eastAsia="仿宋" w:cs="仿宋"/>
                <w:bCs/>
                <w:color w:val="000000"/>
                <w:w w:val="5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6</w:t>
            </w:r>
            <w:r>
              <w:rPr>
                <w:rFonts w:ascii="仿宋" w:hAnsi="仿宋" w:eastAsia="仿宋" w:cs="仿宋"/>
                <w:bCs/>
                <w:color w:val="000000"/>
                <w:w w:val="5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万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68483C"/>
        </w:tc>
      </w:tr>
      <w:tr w14:paraId="1CB9A7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43D2A8">
            <w:pPr>
              <w:autoSpaceDE w:val="0"/>
              <w:autoSpaceDN w:val="0"/>
              <w:bidi w:val="0"/>
              <w:spacing w:beforeAutospacing="0" w:afterAutospacing="0" w:line="227" w:lineRule="exact"/>
              <w:ind w:left="47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采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购</w:t>
            </w:r>
          </w:p>
        </w:tc>
      </w:tr>
      <w:tr w14:paraId="630402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2155F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名</w:t>
            </w:r>
          </w:p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CF3A56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0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量</w:t>
            </w:r>
          </w:p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0D58CE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2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5E0604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D7FFEE"/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47ECD"/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69E602"/>
        </w:tc>
      </w:tr>
      <w:tr w14:paraId="0A2C9E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2CB06">
            <w:pPr>
              <w:autoSpaceDE w:val="0"/>
              <w:autoSpaceDN w:val="0"/>
              <w:bidi w:val="0"/>
              <w:spacing w:before="73" w:beforeAutospacing="0" w:afterAutospacing="0" w:line="209" w:lineRule="exact"/>
              <w:ind w:left="44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655EAB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A39A5C">
            <w:pPr>
              <w:autoSpaceDE w:val="0"/>
              <w:autoSpaceDN w:val="0"/>
              <w:bidi w:val="0"/>
              <w:spacing w:before="107" w:beforeAutospacing="0" w:afterAutospacing="0" w:line="209" w:lineRule="exact"/>
              <w:ind w:left="1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1A5749">
            <w:pPr>
              <w:autoSpaceDE w:val="0"/>
              <w:autoSpaceDN w:val="0"/>
              <w:bidi w:val="0"/>
              <w:spacing w:before="107" w:beforeAutospacing="0" w:afterAutospacing="0" w:line="209" w:lineRule="exact"/>
              <w:ind w:left="34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2681F2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F4ADD5">
            <w:pPr>
              <w:autoSpaceDE w:val="0"/>
              <w:autoSpaceDN w:val="0"/>
              <w:bidi w:val="0"/>
              <w:spacing w:before="56" w:beforeAutospacing="0" w:afterAutospacing="0" w:line="26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部春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09CD5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63EA2FDE">
            <w:pPr>
              <w:autoSpaceDE w:val="0"/>
              <w:autoSpaceDN w:val="0"/>
              <w:bidi w:val="0"/>
              <w:spacing w:beforeAutospacing="0" w:afterAutospacing="0" w:line="210" w:lineRule="exact"/>
              <w:ind w:left="328" w:right="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厚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爱</w:t>
            </w:r>
          </w:p>
        </w:tc>
      </w:tr>
      <w:tr w14:paraId="52987E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1FCD78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44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202D24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35074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2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F3D432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B4C99B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DCE3C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05AAA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40FC00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441A4C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2B6C90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</w:p>
          <w:p w14:paraId="423B116A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</w:p>
          <w:p w14:paraId="6A973674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</w:p>
          <w:p w14:paraId="0DC64047">
            <w:pPr>
              <w:autoSpaceDE w:val="0"/>
              <w:autoSpaceDN w:val="0"/>
              <w:bidi w:val="0"/>
              <w:spacing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会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BDB96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3265E94B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EAA16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677BC8BF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1D605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4505C5E8">
            <w:pPr>
              <w:autoSpaceDE w:val="0"/>
              <w:autoSpaceDN w:val="0"/>
              <w:bidi w:val="0"/>
              <w:spacing w:beforeAutospacing="0" w:afterAutospacing="0" w:line="209" w:lineRule="exact"/>
              <w:ind w:left="5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452C6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7BB932ED">
            <w:pPr>
              <w:autoSpaceDE w:val="0"/>
              <w:autoSpaceDN w:val="0"/>
              <w:bidi w:val="0"/>
              <w:spacing w:beforeAutospacing="0" w:afterAutospacing="0" w:line="20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87BD84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1026EDDE">
            <w:pPr>
              <w:autoSpaceDE w:val="0"/>
              <w:autoSpaceDN w:val="0"/>
              <w:bidi w:val="0"/>
              <w:spacing w:beforeAutospacing="0" w:afterAutospacing="0" w:line="209" w:lineRule="exact"/>
              <w:ind w:left="6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</w:tr>
      <w:tr w14:paraId="4961A5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5ED660">
            <w:pPr>
              <w:autoSpaceDE w:val="0"/>
              <w:autoSpaceDN w:val="0"/>
              <w:bidi w:val="0"/>
              <w:spacing w:beforeAutospacing="0" w:afterAutospacing="0" w:line="186" w:lineRule="exact"/>
              <w:ind w:left="8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  <w:p w14:paraId="7B7B87C1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</w:p>
          <w:p w14:paraId="1394D167">
            <w:pPr>
              <w:autoSpaceDE w:val="0"/>
              <w:autoSpaceDN w:val="0"/>
              <w:bidi w:val="0"/>
              <w:spacing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会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CF8193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560A3D8D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D50121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13BA30F9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D6345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512346D6">
            <w:pPr>
              <w:autoSpaceDE w:val="0"/>
              <w:autoSpaceDN w:val="0"/>
              <w:bidi w:val="0"/>
              <w:spacing w:beforeAutospacing="0" w:afterAutospacing="0" w:line="209" w:lineRule="exact"/>
              <w:ind w:left="5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面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D43DF7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0FF9B80F">
            <w:pPr>
              <w:autoSpaceDE w:val="0"/>
              <w:autoSpaceDN w:val="0"/>
              <w:bidi w:val="0"/>
              <w:spacing w:beforeAutospacing="0" w:afterAutospacing="0" w:line="20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B1906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13B712DC">
            <w:pPr>
              <w:autoSpaceDE w:val="0"/>
              <w:autoSpaceDN w:val="0"/>
              <w:bidi w:val="0"/>
              <w:spacing w:beforeAutospacing="0" w:afterAutospacing="0" w:line="209" w:lineRule="exact"/>
              <w:ind w:left="6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</w:tr>
      <w:tr w14:paraId="617C34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510CD2">
            <w:pPr>
              <w:autoSpaceDE w:val="0"/>
              <w:autoSpaceDN w:val="0"/>
              <w:bidi w:val="0"/>
              <w:spacing w:beforeAutospacing="0" w:afterAutospacing="0" w:line="186" w:lineRule="exact"/>
              <w:ind w:left="8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  <w:p w14:paraId="4B148DDE">
            <w:pPr>
              <w:autoSpaceDE w:val="0"/>
              <w:autoSpaceDN w:val="0"/>
              <w:bidi w:val="0"/>
              <w:spacing w:before="135" w:beforeAutospacing="0" w:afterAutospacing="0" w:line="211" w:lineRule="exact"/>
              <w:ind w:left="8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会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34F0FD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0EC800D1">
            <w:pPr>
              <w:autoSpaceDE w:val="0"/>
              <w:autoSpaceDN w:val="0"/>
              <w:bidi w:val="0"/>
              <w:spacing w:beforeAutospacing="0" w:afterAutospacing="0" w:line="209" w:lineRule="exact"/>
              <w:ind w:left="1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D58F5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649195B3">
            <w:pPr>
              <w:autoSpaceDE w:val="0"/>
              <w:autoSpaceDN w:val="0"/>
              <w:bidi w:val="0"/>
              <w:spacing w:beforeAutospacing="0" w:afterAutospacing="0" w:line="209" w:lineRule="exact"/>
              <w:ind w:left="1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B6BBE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09F7CE8F">
            <w:pPr>
              <w:autoSpaceDE w:val="0"/>
              <w:autoSpaceDN w:val="0"/>
              <w:bidi w:val="0"/>
              <w:spacing w:beforeAutospacing="0" w:afterAutospacing="0" w:line="209" w:lineRule="exact"/>
              <w:ind w:left="5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4CD1AE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755CB4C9">
            <w:pPr>
              <w:autoSpaceDE w:val="0"/>
              <w:autoSpaceDN w:val="0"/>
              <w:bidi w:val="0"/>
              <w:spacing w:beforeAutospacing="0" w:afterAutospacing="0" w:line="209" w:lineRule="exact"/>
              <w:ind w:left="5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90%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F6E5A5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1F042881">
            <w:pPr>
              <w:autoSpaceDE w:val="0"/>
              <w:autoSpaceDN w:val="0"/>
              <w:bidi w:val="0"/>
              <w:spacing w:beforeAutospacing="0" w:afterAutospacing="0" w:line="209" w:lineRule="exact"/>
              <w:ind w:left="6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</w:tr>
      <w:tr w14:paraId="2B3505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160C72">
            <w:pPr>
              <w:autoSpaceDE w:val="0"/>
              <w:autoSpaceDN w:val="0"/>
              <w:bidi w:val="0"/>
              <w:spacing w:before="32" w:beforeAutospacing="0" w:afterAutospacing="0" w:line="209" w:lineRule="exact"/>
              <w:ind w:left="44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  <w:p w14:paraId="1C415BEF">
            <w:pPr>
              <w:autoSpaceDE w:val="0"/>
              <w:autoSpaceDN w:val="0"/>
              <w:bidi w:val="0"/>
              <w:spacing w:beforeAutospacing="0" w:afterAutospacing="0" w:line="132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</w:tr>
      <w:tr w14:paraId="7FAD7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6E1F3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7C8AA84D">
            <w:pPr>
              <w:autoSpaceDE w:val="0"/>
              <w:autoSpaceDN w:val="0"/>
              <w:bidi w:val="0"/>
              <w:spacing w:beforeAutospacing="0" w:afterAutospacing="0" w:line="20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0E0C07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15C6F2EE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4662A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762DA93A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FCBBD">
            <w:pPr>
              <w:autoSpaceDE w:val="0"/>
              <w:autoSpaceDN w:val="0"/>
              <w:spacing w:beforeAutospacing="0" w:afterAutospacing="0" w:line="279" w:lineRule="exact"/>
              <w:jc w:val="left"/>
              <w:rPr>
                <w:rFonts w:hint="eastAsia"/>
              </w:rPr>
            </w:pPr>
          </w:p>
          <w:p w14:paraId="574BF9CD">
            <w:pPr>
              <w:autoSpaceDE w:val="0"/>
              <w:autoSpaceDN w:val="0"/>
              <w:bidi w:val="0"/>
              <w:spacing w:beforeAutospacing="0" w:afterAutospacing="0" w:line="20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FF8F33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254C2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78673AEA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据</w:t>
            </w:r>
          </w:p>
        </w:tc>
      </w:tr>
      <w:tr w14:paraId="45BC0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3415E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45337CBE">
            <w:pPr>
              <w:autoSpaceDE w:val="0"/>
              <w:autoSpaceDN w:val="0"/>
              <w:bidi w:val="0"/>
              <w:spacing w:beforeAutospacing="0" w:afterAutospacing="0" w:line="20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4F50F7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368FFF4F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54BBD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2DD154F4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9B7D5">
            <w:pPr>
              <w:autoSpaceDE w:val="0"/>
              <w:autoSpaceDN w:val="0"/>
              <w:spacing w:beforeAutospacing="0" w:afterAutospacing="0" w:line="279" w:lineRule="exact"/>
              <w:jc w:val="left"/>
              <w:rPr>
                <w:rFonts w:hint="eastAsia"/>
              </w:rPr>
            </w:pPr>
          </w:p>
          <w:p w14:paraId="3CCAED61">
            <w:pPr>
              <w:autoSpaceDE w:val="0"/>
              <w:autoSpaceDN w:val="0"/>
              <w:bidi w:val="0"/>
              <w:spacing w:beforeAutospacing="0" w:afterAutospacing="0" w:line="20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4280D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32CE8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EF606D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现</w:t>
            </w:r>
          </w:p>
        </w:tc>
        <w:tc>
          <w:tcPr>
            <w:tcW w:w="11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C40A3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1C57DA37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据</w:t>
            </w:r>
          </w:p>
        </w:tc>
      </w:tr>
      <w:tr w14:paraId="3D57C4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F52B8">
            <w:pPr>
              <w:autoSpaceDE w:val="0"/>
              <w:autoSpaceDN w:val="0"/>
              <w:bidi w:val="0"/>
              <w:spacing w:before="25" w:beforeAutospacing="0" w:afterAutospacing="0" w:line="211" w:lineRule="exact"/>
              <w:ind w:left="8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</w:p>
          <w:p w14:paraId="30514FDF">
            <w:pPr>
              <w:autoSpaceDE w:val="0"/>
              <w:autoSpaceDN w:val="0"/>
              <w:bidi w:val="0"/>
              <w:spacing w:before="48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C2B21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33F42BDC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D7B05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4B09DB48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0536E8">
            <w:pPr>
              <w:autoSpaceDE w:val="0"/>
              <w:autoSpaceDN w:val="0"/>
              <w:bidi w:val="0"/>
              <w:spacing w:before="32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1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大</w:t>
            </w:r>
          </w:p>
          <w:p w14:paraId="5428A23D">
            <w:pPr>
              <w:autoSpaceDE w:val="0"/>
              <w:autoSpaceDN w:val="0"/>
              <w:bidi w:val="0"/>
              <w:spacing w:before="52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休</w:t>
            </w:r>
          </w:p>
          <w:p w14:paraId="46545595">
            <w:pPr>
              <w:autoSpaceDE w:val="0"/>
              <w:autoSpaceDN w:val="0"/>
              <w:bidi w:val="0"/>
              <w:spacing w:before="55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及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70AAD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7EA09647">
            <w:pPr>
              <w:autoSpaceDE w:val="0"/>
              <w:autoSpaceDN w:val="0"/>
              <w:bidi w:val="0"/>
              <w:spacing w:beforeAutospacing="0" w:afterAutospacing="0" w:line="209" w:lineRule="exact"/>
              <w:ind w:left="5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80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D9568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2C772373">
            <w:pPr>
              <w:autoSpaceDE w:val="0"/>
              <w:autoSpaceDN w:val="0"/>
              <w:bidi w:val="0"/>
              <w:spacing w:beforeAutospacing="0" w:afterAutospacing="0" w:line="209" w:lineRule="exact"/>
              <w:ind w:left="5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80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C0258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4FF966FE">
            <w:pPr>
              <w:autoSpaceDE w:val="0"/>
              <w:autoSpaceDN w:val="0"/>
              <w:bidi w:val="0"/>
              <w:spacing w:beforeAutospacing="0" w:afterAutospacing="0" w:line="209" w:lineRule="exact"/>
              <w:ind w:left="5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80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384A7C">
            <w:pPr>
              <w:autoSpaceDE w:val="0"/>
              <w:autoSpaceDN w:val="0"/>
              <w:bidi w:val="0"/>
              <w:spacing w:beforeAutospacing="0" w:afterAutospacing="0" w:line="255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既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7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</w:tr>
      <w:tr w14:paraId="48DB83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84B81">
            <w:pPr>
              <w:autoSpaceDE w:val="0"/>
              <w:autoSpaceDN w:val="0"/>
              <w:bidi w:val="0"/>
              <w:spacing w:before="26" w:beforeAutospacing="0" w:afterAutospacing="0" w:line="208" w:lineRule="exact"/>
              <w:ind w:left="8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</w:p>
          <w:p w14:paraId="5526DBD9">
            <w:pPr>
              <w:autoSpaceDE w:val="0"/>
              <w:autoSpaceDN w:val="0"/>
              <w:bidi w:val="0"/>
              <w:spacing w:before="51" w:beforeAutospacing="0" w:afterAutospacing="0" w:line="208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20733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77B4EC69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D12B8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4EE11614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341AAF">
            <w:pPr>
              <w:autoSpaceDE w:val="0"/>
              <w:autoSpaceDN w:val="0"/>
              <w:bidi w:val="0"/>
              <w:spacing w:beforeAutospacing="0" w:afterAutospacing="0" w:line="253" w:lineRule="exact"/>
              <w:ind w:left="7" w:right="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遗慰孀问全区</w:t>
            </w:r>
            <w:r>
              <w:rPr>
                <w:rFonts w:ascii="宋体" w:hAnsi="宋体" w:eastAsia="宋体" w:cs="宋体"/>
                <w:bCs/>
                <w:color w:val="000000"/>
                <w:w w:val="2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干</w:t>
            </w:r>
          </w:p>
          <w:p w14:paraId="59C45A7D">
            <w:pPr>
              <w:autoSpaceDE w:val="0"/>
              <w:autoSpaceDN w:val="0"/>
              <w:bidi w:val="0"/>
              <w:spacing w:before="52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孀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070CE3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5421E23F">
            <w:pPr>
              <w:autoSpaceDE w:val="0"/>
              <w:autoSpaceDN w:val="0"/>
              <w:bidi w:val="0"/>
              <w:spacing w:beforeAutospacing="0" w:afterAutospacing="0" w:line="209" w:lineRule="exact"/>
              <w:ind w:left="5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120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4C78D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3E58A79A">
            <w:pPr>
              <w:autoSpaceDE w:val="0"/>
              <w:autoSpaceDN w:val="0"/>
              <w:bidi w:val="0"/>
              <w:spacing w:beforeAutospacing="0" w:afterAutospacing="0" w:line="209" w:lineRule="exact"/>
              <w:ind w:left="5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120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B2DA7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11673794">
            <w:pPr>
              <w:autoSpaceDE w:val="0"/>
              <w:autoSpaceDN w:val="0"/>
              <w:bidi w:val="0"/>
              <w:spacing w:beforeAutospacing="0" w:afterAutospacing="0" w:line="209" w:lineRule="exact"/>
              <w:ind w:left="5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120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DA8263">
            <w:pPr>
              <w:autoSpaceDE w:val="0"/>
              <w:autoSpaceDN w:val="0"/>
              <w:bidi w:val="0"/>
              <w:spacing w:beforeAutospacing="0" w:afterAutospacing="0" w:line="255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既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7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</w:tr>
      <w:tr w14:paraId="131E9D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1021C9">
            <w:pPr>
              <w:autoSpaceDE w:val="0"/>
              <w:autoSpaceDN w:val="0"/>
              <w:bidi w:val="0"/>
              <w:spacing w:before="27" w:beforeAutospacing="0" w:afterAutospacing="0" w:line="208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</w:p>
          <w:p w14:paraId="0F96A807">
            <w:pPr>
              <w:autoSpaceDE w:val="0"/>
              <w:autoSpaceDN w:val="0"/>
              <w:bidi w:val="0"/>
              <w:spacing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</w:p>
          <w:p w14:paraId="33C26EAE">
            <w:pPr>
              <w:autoSpaceDE w:val="0"/>
              <w:autoSpaceDN w:val="0"/>
              <w:bidi w:val="0"/>
              <w:spacing w:before="51" w:beforeAutospacing="0" w:afterAutospacing="0" w:line="208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FB699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61DD519C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90992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6FBDB1DF">
            <w:pPr>
              <w:autoSpaceDE w:val="0"/>
              <w:autoSpaceDN w:val="0"/>
              <w:bidi w:val="0"/>
              <w:spacing w:beforeAutospacing="0" w:afterAutospacing="0" w:line="209" w:lineRule="exact"/>
              <w:ind w:left="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A33CD0">
            <w:pPr>
              <w:autoSpaceDE w:val="0"/>
              <w:autoSpaceDN w:val="0"/>
              <w:bidi w:val="0"/>
              <w:spacing w:before="147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1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作</w:t>
            </w:r>
          </w:p>
          <w:p w14:paraId="6E05C83F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E00AD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4069E99C">
            <w:pPr>
              <w:autoSpaceDE w:val="0"/>
              <w:autoSpaceDN w:val="0"/>
              <w:bidi w:val="0"/>
              <w:spacing w:beforeAutospacing="0" w:afterAutospacing="0" w:line="240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4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83BB2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77900CCD">
            <w:pPr>
              <w:autoSpaceDE w:val="0"/>
              <w:autoSpaceDN w:val="0"/>
              <w:bidi w:val="0"/>
              <w:spacing w:beforeAutospacing="0" w:afterAutospacing="0" w:line="240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4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E00996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67032468">
            <w:pPr>
              <w:autoSpaceDE w:val="0"/>
              <w:autoSpaceDN w:val="0"/>
              <w:bidi w:val="0"/>
              <w:spacing w:beforeAutospacing="0" w:afterAutospacing="0" w:line="240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4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1ED7A8">
            <w:pPr>
              <w:autoSpaceDE w:val="0"/>
              <w:autoSpaceDN w:val="0"/>
              <w:bidi w:val="0"/>
              <w:spacing w:beforeAutospacing="0" w:afterAutospacing="0" w:line="255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既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7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</w:tr>
      <w:tr w14:paraId="680DA6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77D958">
            <w:pPr>
              <w:autoSpaceDE w:val="0"/>
              <w:autoSpaceDN w:val="0"/>
              <w:bidi w:val="0"/>
              <w:spacing w:before="25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</w:p>
          <w:p w14:paraId="2066F6EF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问</w:t>
            </w:r>
          </w:p>
          <w:p w14:paraId="196474E3">
            <w:pPr>
              <w:autoSpaceDE w:val="0"/>
              <w:autoSpaceDN w:val="0"/>
              <w:bidi w:val="0"/>
              <w:spacing w:beforeAutospacing="0" w:afterAutospacing="0" w:line="265" w:lineRule="exact"/>
              <w:ind w:left="8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2"/>
                <w:kern w:val="0"/>
                <w:sz w:val="21"/>
              </w:rPr>
              <w:t>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谈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3E263D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39BAAF63">
            <w:pPr>
              <w:autoSpaceDE w:val="0"/>
              <w:autoSpaceDN w:val="0"/>
              <w:bidi w:val="0"/>
              <w:spacing w:beforeAutospacing="0" w:afterAutospacing="0" w:line="209" w:lineRule="exact"/>
              <w:ind w:left="1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80D3D3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388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6CA62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7" w:right="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1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度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F14FA9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008BCA6B">
            <w:pPr>
              <w:autoSpaceDE w:val="0"/>
              <w:autoSpaceDN w:val="0"/>
              <w:bidi w:val="0"/>
              <w:spacing w:beforeAutospacing="0" w:afterAutospacing="0" w:line="240" w:lineRule="exact"/>
              <w:ind w:left="4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4"/>
              </w:rPr>
              <w:t>90%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E6225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01B302A3">
            <w:pPr>
              <w:autoSpaceDE w:val="0"/>
              <w:autoSpaceDN w:val="0"/>
              <w:bidi w:val="0"/>
              <w:spacing w:beforeAutospacing="0" w:afterAutospacing="0" w:line="240" w:lineRule="exact"/>
              <w:ind w:left="4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4"/>
              </w:rPr>
              <w:t>90%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2ED95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2A265833">
            <w:pPr>
              <w:autoSpaceDE w:val="0"/>
              <w:autoSpaceDN w:val="0"/>
              <w:bidi w:val="0"/>
              <w:spacing w:beforeAutospacing="0" w:afterAutospacing="0" w:line="240" w:lineRule="exact"/>
              <w:ind w:left="4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4"/>
              </w:rPr>
              <w:t>90%</w:t>
            </w:r>
          </w:p>
        </w:tc>
        <w:tc>
          <w:tcPr>
            <w:tcW w:w="11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5FEE1">
            <w:pPr>
              <w:autoSpaceDE w:val="0"/>
              <w:autoSpaceDN w:val="0"/>
              <w:bidi w:val="0"/>
              <w:spacing w:beforeAutospacing="0" w:afterAutospacing="0" w:line="256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既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7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</w:tr>
    </w:tbl>
    <w:p w14:paraId="2E913410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712" w:bottom="11" w:left="0" w:header="851" w:footer="11" w:gutter="0"/>
          <w:cols w:space="720" w:num="1"/>
        </w:sectPr>
      </w:pPr>
    </w:p>
    <w:p w14:paraId="0AE7041B">
      <w:pPr>
        <w:spacing w:beforeAutospacing="0" w:afterAutospacing="0" w:line="14" w:lineRule="exact"/>
        <w:jc w:val="center"/>
        <w:sectPr>
          <w:pgSz w:w="11920" w:h="16840"/>
          <w:pgMar w:top="1426" w:right="597" w:bottom="992" w:left="809" w:header="851" w:footer="992" w:gutter="0"/>
          <w:cols w:space="720" w:num="1"/>
        </w:sectPr>
      </w:pPr>
      <w:bookmarkStart w:id="46" w:name="_bookmark46"/>
      <w:bookmarkEnd w:id="46"/>
    </w:p>
    <w:p w14:paraId="2CD58F33">
      <w:pPr>
        <w:spacing w:beforeAutospacing="0" w:afterAutospacing="0" w:line="14" w:lineRule="exact"/>
        <w:jc w:val="center"/>
      </w:pPr>
      <w:r>
        <w:pict>
          <v:shape id="WS_polygon131" o:spid="_x0000_s1159" o:spt="202" type="#_x0000_t202" style="position:absolute;left:0pt;margin-left:550.7pt;margin-top:291pt;height:10.45pt;width:15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F496EB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〕</w:t>
                  </w:r>
                </w:p>
              </w:txbxContent>
            </v:textbox>
          </v:shape>
        </w:pict>
      </w:r>
    </w:p>
    <w:p w14:paraId="48A6E87E">
      <w:pPr>
        <w:autoSpaceDE w:val="0"/>
        <w:autoSpaceDN w:val="0"/>
        <w:bidi w:val="0"/>
        <w:spacing w:beforeAutospacing="0" w:afterAutospacing="0" w:line="478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475BBBA7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723934FE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083ADF7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97" w:bottom="992" w:left="809" w:header="851" w:footer="992" w:gutter="0"/>
          <w:cols w:equalWidth="0" w:num="2">
            <w:col w:w="7548" w:space="845"/>
            <w:col w:w="2121"/>
          </w:cols>
        </w:sectPr>
      </w:pPr>
    </w:p>
    <w:p w14:paraId="0E9B38B2">
      <w:pPr>
        <w:spacing w:beforeAutospacing="0" w:afterAutospacing="0" w:line="14" w:lineRule="exact"/>
        <w:jc w:val="center"/>
      </w:pPr>
    </w:p>
    <w:tbl>
      <w:tblPr>
        <w:tblStyle w:val="2"/>
        <w:tblpPr w:topFromText="4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5BDA25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E09012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E5A5B0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5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B2B0F7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BEA13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42011622021T000000101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2F14B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74D08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AD71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8CBAD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50F473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41D9F0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B960CB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C4D4F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95071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C95CD0">
            <w:pPr>
              <w:autoSpaceDE w:val="0"/>
              <w:autoSpaceDN w:val="0"/>
              <w:bidi w:val="0"/>
              <w:spacing w:before="95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40191B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545E0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5749E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CF5D2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92CB24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1E44E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4D0C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188BF">
            <w:pPr>
              <w:autoSpaceDE w:val="0"/>
              <w:autoSpaceDN w:val="0"/>
              <w:bidi w:val="0"/>
              <w:spacing w:before="79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28C72D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BA2FC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C13D9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78D5A5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2DFEB1">
            <w:pPr>
              <w:autoSpaceDE w:val="0"/>
              <w:autoSpaceDN w:val="0"/>
              <w:bidi w:val="0"/>
              <w:spacing w:before="194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5F16A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D96AE1">
            <w:pPr>
              <w:autoSpaceDE w:val="0"/>
              <w:autoSpaceDN w:val="0"/>
              <w:bidi w:val="0"/>
              <w:spacing w:before="136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EB31A7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27F75D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D3676">
            <w:pPr>
              <w:autoSpaceDE w:val="0"/>
              <w:autoSpaceDN w:val="0"/>
              <w:bidi w:val="0"/>
              <w:spacing w:before="231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552C85">
            <w:pPr>
              <w:autoSpaceDE w:val="0"/>
              <w:autoSpaceDN w:val="0"/>
              <w:bidi w:val="0"/>
              <w:spacing w:beforeAutospacing="0" w:afterAutospacing="0" w:line="247" w:lineRule="exact"/>
              <w:ind w:left="7" w:righ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21"/>
              </w:rPr>
              <w:t>2016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〕3</w:t>
            </w:r>
            <w:r>
              <w:rPr>
                <w:rFonts w:ascii="宋体" w:hAnsi="宋体" w:eastAsia="宋体" w:cs="宋体"/>
                <w:bCs/>
                <w:color w:val="000000"/>
                <w:w w:val="8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9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5"/>
                <w:kern w:val="0"/>
                <w:sz w:val="21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3"/>
                <w:kern w:val="0"/>
                <w:sz w:val="21"/>
              </w:rPr>
              <w:t>〕12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8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〔2017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〕21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〔2018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w w:val="8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神</w:t>
            </w:r>
          </w:p>
        </w:tc>
      </w:tr>
      <w:tr w14:paraId="6A0C7E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D6FE6F">
            <w:pPr>
              <w:autoSpaceDE w:val="0"/>
              <w:autoSpaceDN w:val="0"/>
              <w:bidi w:val="0"/>
              <w:spacing w:before="233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ABB62">
            <w:pPr>
              <w:autoSpaceDE w:val="0"/>
              <w:autoSpaceDN w:val="0"/>
              <w:bidi w:val="0"/>
              <w:spacing w:before="132" w:beforeAutospacing="0" w:afterAutospacing="0" w:line="209" w:lineRule="exact"/>
              <w:ind w:left="2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。</w:t>
            </w:r>
          </w:p>
        </w:tc>
      </w:tr>
      <w:tr w14:paraId="17E128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33709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E431E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9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17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E1CFC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664FD1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17</w:t>
            </w:r>
          </w:p>
        </w:tc>
      </w:tr>
      <w:tr w14:paraId="213FD8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0CF2F3"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 w14:paraId="47AF3DE1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  <w:p w14:paraId="733E3840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D68C89">
            <w:pPr>
              <w:autoSpaceDE w:val="0"/>
              <w:autoSpaceDN w:val="0"/>
              <w:bidi w:val="0"/>
              <w:spacing w:before="146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3D9A0F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FF9C1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5C67683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EC2C4E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368458CB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1CFC76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02D3AA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4CAA61F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5451FF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174429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8FE928"/>
        </w:tc>
      </w:tr>
      <w:tr w14:paraId="54118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EC7A5D9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7E023ED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45629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4FCC08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17</w:t>
            </w:r>
          </w:p>
        </w:tc>
      </w:tr>
      <w:tr w14:paraId="062F7F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6759784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37D1A14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0CA41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42560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17</w:t>
            </w:r>
          </w:p>
        </w:tc>
      </w:tr>
      <w:tr w14:paraId="22B955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E578F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6EBCD2A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D96796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578E2"/>
        </w:tc>
      </w:tr>
      <w:tr w14:paraId="5E5061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F516AF4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1F72561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345BC2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8BAC65"/>
        </w:tc>
      </w:tr>
      <w:tr w14:paraId="16289E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2B2C906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3301332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71946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DD3E03"/>
        </w:tc>
      </w:tr>
      <w:tr w14:paraId="1F536D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43E23D2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26287E8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F8E1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A037DB"/>
        </w:tc>
      </w:tr>
      <w:tr w14:paraId="510628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D95D75B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57A8C27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C3F45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6968C5"/>
        </w:tc>
      </w:tr>
      <w:tr w14:paraId="52CCF7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963EC7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2AFF5D9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47CA0F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FD741B"/>
        </w:tc>
      </w:tr>
      <w:tr w14:paraId="48158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B44E1E5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3279AB4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3D1CB8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00FFC"/>
        </w:tc>
      </w:tr>
      <w:tr w14:paraId="6BC940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B1977C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3915275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3380B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4E8AC9"/>
        </w:tc>
      </w:tr>
      <w:tr w14:paraId="072ED5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FEB1F0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39D12C2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449C2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1EE7C"/>
        </w:tc>
      </w:tr>
    </w:tbl>
    <w:p w14:paraId="7CACF9B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597" w:bottom="992" w:left="809" w:header="851" w:footer="992" w:gutter="0"/>
          <w:cols w:space="720" w:num="1"/>
        </w:sectPr>
      </w:pPr>
    </w:p>
    <w:p w14:paraId="63FC6D4C">
      <w:pPr>
        <w:spacing w:beforeAutospacing="0" w:afterAutospacing="0" w:line="14" w:lineRule="exact"/>
        <w:jc w:val="center"/>
        <w:sectPr>
          <w:pgSz w:w="11920" w:h="17440"/>
          <w:pgMar w:top="1426" w:right="604" w:bottom="11" w:left="0" w:header="851" w:footer="11" w:gutter="0"/>
          <w:cols w:space="720" w:num="1"/>
        </w:sectPr>
      </w:pPr>
      <w:bookmarkStart w:id="47" w:name="_bookmark47"/>
      <w:bookmarkEnd w:id="47"/>
    </w:p>
    <w:p w14:paraId="6F42376F">
      <w:pPr>
        <w:spacing w:beforeAutospacing="0" w:afterAutospacing="0" w:line="14" w:lineRule="exact"/>
        <w:jc w:val="center"/>
      </w:pPr>
      <w:r>
        <w:pict>
          <v:shape id="WS_polygon132" o:spid="_x0000_s1160" o:spt="202" type="#_x0000_t202" style="position:absolute;left:0pt;margin-left:550.9pt;margin-top:531.65pt;height:9.5pt;width:1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6B391D">
                  <w:pPr>
                    <w:autoSpaceDE w:val="0"/>
                    <w:autoSpaceDN w:val="0"/>
                    <w:bidi w:val="0"/>
                    <w:spacing w:beforeAutospacing="0" w:afterAutospacing="0" w:line="19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4"/>
                      <w:kern w:val="0"/>
                      <w:sz w:val="19"/>
                    </w:rPr>
                    <w:t>、</w:t>
                  </w:r>
                </w:p>
              </w:txbxContent>
            </v:textbox>
          </v:shape>
        </w:pict>
      </w:r>
    </w:p>
    <w:p w14:paraId="5A506A79">
      <w:pPr>
        <w:autoSpaceDE w:val="0"/>
        <w:autoSpaceDN w:val="0"/>
        <w:spacing w:beforeAutospacing="0" w:afterAutospacing="0" w:line="371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0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6"/>
        <w:gridCol w:w="1335"/>
        <w:gridCol w:w="1337"/>
        <w:gridCol w:w="1110"/>
        <w:gridCol w:w="1336"/>
        <w:gridCol w:w="1336"/>
        <w:gridCol w:w="1336"/>
        <w:gridCol w:w="1183"/>
      </w:tblGrid>
      <w:tr w14:paraId="46AFE18D">
        <w:trPr>
          <w:trHeight w:val="484" w:hRule="exact"/>
        </w:trPr>
        <w:tc>
          <w:tcPr>
            <w:tcW w:w="1030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A90853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4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7BB3FA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EFA91A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动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B3257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7BE5D344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述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1305C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4E9650F9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类</w:t>
            </w:r>
          </w:p>
        </w:tc>
        <w:tc>
          <w:tcPr>
            <w:tcW w:w="11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6C279E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  <w:tc>
          <w:tcPr>
            <w:tcW w:w="400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76173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1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D2DD89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4BD7A9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7EA29"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 w14:paraId="12658778">
            <w:pPr>
              <w:autoSpaceDE w:val="0"/>
              <w:autoSpaceDN w:val="0"/>
              <w:bidi w:val="0"/>
              <w:spacing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费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70757">
            <w:pPr>
              <w:autoSpaceDE w:val="0"/>
              <w:autoSpaceDN w:val="0"/>
              <w:bidi w:val="0"/>
              <w:spacing w:before="51" w:beforeAutospacing="0" w:afterAutospacing="0" w:line="271" w:lineRule="exact"/>
              <w:ind w:left="8" w:right="4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做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好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2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2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日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常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管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理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服</w:t>
            </w:r>
          </w:p>
          <w:p w14:paraId="31138442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务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7F4D29"/>
        </w:tc>
        <w:tc>
          <w:tcPr>
            <w:tcW w:w="11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80593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3D80BCDE">
            <w:pPr>
              <w:autoSpaceDE w:val="0"/>
              <w:autoSpaceDN w:val="0"/>
              <w:bidi w:val="0"/>
              <w:spacing w:beforeAutospacing="0" w:afterAutospacing="0" w:line="214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17</w:t>
            </w:r>
          </w:p>
        </w:tc>
        <w:tc>
          <w:tcPr>
            <w:tcW w:w="400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B187D5"/>
        </w:tc>
        <w:tc>
          <w:tcPr>
            <w:tcW w:w="11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1E8F0C"/>
        </w:tc>
      </w:tr>
      <w:tr w14:paraId="10F007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exact"/>
        </w:trPr>
        <w:tc>
          <w:tcPr>
            <w:tcW w:w="1030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2C4AA">
            <w:pPr>
              <w:autoSpaceDE w:val="0"/>
              <w:autoSpaceDN w:val="0"/>
              <w:bidi w:val="0"/>
              <w:spacing w:before="19" w:beforeAutospacing="0" w:afterAutospacing="0" w:line="208" w:lineRule="exact"/>
              <w:ind w:left="47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购</w:t>
            </w:r>
          </w:p>
        </w:tc>
      </w:tr>
      <w:tr w14:paraId="0AC0F3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7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A8D283">
            <w:pPr>
              <w:autoSpaceDE w:val="0"/>
              <w:autoSpaceDN w:val="0"/>
              <w:bidi w:val="0"/>
              <w:spacing w:before="112" w:beforeAutospacing="0" w:afterAutospacing="0" w:line="208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</w:tc>
        <w:tc>
          <w:tcPr>
            <w:tcW w:w="24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BE925">
            <w:pPr>
              <w:autoSpaceDE w:val="0"/>
              <w:autoSpaceDN w:val="0"/>
              <w:bidi w:val="0"/>
              <w:spacing w:before="112" w:beforeAutospacing="0" w:afterAutospacing="0" w:line="208" w:lineRule="exact"/>
              <w:ind w:left="10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量</w:t>
            </w:r>
          </w:p>
        </w:tc>
        <w:tc>
          <w:tcPr>
            <w:tcW w:w="519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41722D">
            <w:pPr>
              <w:autoSpaceDE w:val="0"/>
              <w:autoSpaceDN w:val="0"/>
              <w:bidi w:val="0"/>
              <w:spacing w:before="112" w:beforeAutospacing="0" w:afterAutospacing="0" w:line="208" w:lineRule="exact"/>
              <w:ind w:left="2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3A2D98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7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A93E2"/>
        </w:tc>
        <w:tc>
          <w:tcPr>
            <w:tcW w:w="24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301CC"/>
        </w:tc>
        <w:tc>
          <w:tcPr>
            <w:tcW w:w="519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DE5B84"/>
        </w:tc>
      </w:tr>
      <w:tr w14:paraId="4F3ED8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exact"/>
        </w:trPr>
        <w:tc>
          <w:tcPr>
            <w:tcW w:w="1030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95EA77">
            <w:pPr>
              <w:autoSpaceDE w:val="0"/>
              <w:autoSpaceDN w:val="0"/>
              <w:bidi w:val="0"/>
              <w:spacing w:before="74" w:beforeAutospacing="0" w:afterAutospacing="0" w:line="208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5839FA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exact"/>
        </w:trPr>
        <w:tc>
          <w:tcPr>
            <w:tcW w:w="267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2FD75D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称</w:t>
            </w:r>
          </w:p>
        </w:tc>
        <w:tc>
          <w:tcPr>
            <w:tcW w:w="763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F1B0E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4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7E5CDF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exact"/>
        </w:trPr>
        <w:tc>
          <w:tcPr>
            <w:tcW w:w="267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E3373">
            <w:pPr>
              <w:autoSpaceDE w:val="0"/>
              <w:autoSpaceDN w:val="0"/>
              <w:spacing w:beforeAutospacing="0" w:afterAutospacing="0" w:line="288" w:lineRule="exact"/>
              <w:jc w:val="left"/>
              <w:rPr>
                <w:rFonts w:hint="eastAsia"/>
              </w:rPr>
            </w:pPr>
          </w:p>
          <w:p w14:paraId="337E848A">
            <w:pPr>
              <w:autoSpaceDE w:val="0"/>
              <w:autoSpaceDN w:val="0"/>
              <w:bidi w:val="0"/>
              <w:spacing w:beforeAutospacing="0" w:afterAutospacing="0" w:line="189" w:lineRule="exact"/>
              <w:ind w:left="7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标</w:t>
            </w:r>
          </w:p>
        </w:tc>
        <w:tc>
          <w:tcPr>
            <w:tcW w:w="763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CE138">
            <w:pPr>
              <w:autoSpaceDE w:val="0"/>
              <w:autoSpaceDN w:val="0"/>
              <w:bidi w:val="0"/>
              <w:spacing w:before="103" w:beforeAutospacing="0" w:afterAutospacing="0" w:line="242" w:lineRule="exact"/>
              <w:ind w:left="5" w:right="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19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了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100"/>
                <w:kern w:val="0"/>
                <w:sz w:val="19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序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19"/>
              </w:rPr>
              <w:t>展</w:t>
            </w:r>
          </w:p>
        </w:tc>
      </w:tr>
      <w:tr w14:paraId="0FB024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exact"/>
        </w:trPr>
        <w:tc>
          <w:tcPr>
            <w:tcW w:w="267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7E733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349B4375">
            <w:pPr>
              <w:autoSpaceDE w:val="0"/>
              <w:autoSpaceDN w:val="0"/>
              <w:bidi w:val="0"/>
              <w:spacing w:beforeAutospacing="0" w:afterAutospacing="0" w:line="190" w:lineRule="exact"/>
              <w:ind w:left="7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标</w:t>
            </w:r>
          </w:p>
        </w:tc>
        <w:tc>
          <w:tcPr>
            <w:tcW w:w="763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90A88">
            <w:pPr>
              <w:autoSpaceDE w:val="0"/>
              <w:autoSpaceDN w:val="0"/>
              <w:bidi w:val="0"/>
              <w:spacing w:before="99" w:beforeAutospacing="0" w:afterAutospacing="0" w:line="247" w:lineRule="exact"/>
              <w:ind w:left="5" w:right="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19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了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100"/>
                <w:kern w:val="0"/>
                <w:sz w:val="19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序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19"/>
              </w:rPr>
              <w:t>展</w:t>
            </w:r>
          </w:p>
        </w:tc>
      </w:tr>
      <w:tr w14:paraId="0B0A01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exact"/>
        </w:trPr>
        <w:tc>
          <w:tcPr>
            <w:tcW w:w="1030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DE8EC0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587023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exact"/>
        </w:trPr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E53012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称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741B7A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48960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1C8BA6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8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B56DD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1920C">
            <w:pPr>
              <w:autoSpaceDE w:val="0"/>
              <w:autoSpaceDN w:val="0"/>
              <w:bidi w:val="0"/>
              <w:spacing w:before="88" w:beforeAutospacing="0" w:afterAutospacing="0" w:line="208" w:lineRule="exact"/>
              <w:ind w:left="6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49D66E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exact"/>
        </w:trPr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CBF895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304A43B5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132B5">
            <w:pPr>
              <w:autoSpaceDE w:val="0"/>
              <w:autoSpaceDN w:val="0"/>
              <w:spacing w:beforeAutospacing="0" w:afterAutospacing="0" w:line="317" w:lineRule="exact"/>
              <w:jc w:val="left"/>
              <w:rPr>
                <w:rFonts w:hint="eastAsia"/>
              </w:rPr>
            </w:pPr>
          </w:p>
          <w:p w14:paraId="32C15E63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2B2853">
            <w:pPr>
              <w:autoSpaceDE w:val="0"/>
              <w:autoSpaceDN w:val="0"/>
              <w:spacing w:beforeAutospacing="0" w:afterAutospacing="0" w:line="317" w:lineRule="exact"/>
              <w:jc w:val="left"/>
              <w:rPr>
                <w:rFonts w:hint="eastAsia"/>
              </w:rPr>
            </w:pPr>
          </w:p>
          <w:p w14:paraId="5CD70A90">
            <w:pPr>
              <w:autoSpaceDE w:val="0"/>
              <w:autoSpaceDN w:val="0"/>
              <w:bidi w:val="0"/>
              <w:spacing w:beforeAutospacing="0" w:afterAutospacing="0" w:line="190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济成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E85D8">
            <w:pPr>
              <w:autoSpaceDE w:val="0"/>
              <w:autoSpaceDN w:val="0"/>
              <w:spacing w:beforeAutospacing="0" w:afterAutospacing="0" w:line="317" w:lineRule="exact"/>
              <w:jc w:val="left"/>
              <w:rPr>
                <w:rFonts w:hint="eastAsia"/>
              </w:rPr>
            </w:pPr>
          </w:p>
          <w:p w14:paraId="3DB42F3A">
            <w:pPr>
              <w:autoSpaceDE w:val="0"/>
              <w:autoSpaceDN w:val="0"/>
              <w:bidi w:val="0"/>
              <w:spacing w:beforeAutospacing="0" w:afterAutospacing="0" w:line="190" w:lineRule="exact"/>
              <w:ind w:left="7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16AE69">
            <w:pPr>
              <w:autoSpaceDE w:val="0"/>
              <w:autoSpaceDN w:val="0"/>
              <w:spacing w:beforeAutospacing="0" w:afterAutospacing="0" w:line="317" w:lineRule="exact"/>
              <w:jc w:val="left"/>
              <w:rPr>
                <w:rFonts w:hint="eastAsia"/>
              </w:rPr>
            </w:pPr>
          </w:p>
          <w:p w14:paraId="24BB0D08">
            <w:pPr>
              <w:autoSpaceDE w:val="0"/>
              <w:autoSpaceDN w:val="0"/>
              <w:bidi w:val="0"/>
              <w:spacing w:beforeAutospacing="0" w:afterAutospacing="0" w:line="19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97%-100%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835CA">
            <w:pPr>
              <w:autoSpaceDE w:val="0"/>
              <w:autoSpaceDN w:val="0"/>
              <w:bidi w:val="0"/>
              <w:spacing w:before="126" w:beforeAutospacing="0" w:afterAutospacing="0" w:line="247" w:lineRule="exact"/>
              <w:ind w:left="7" w:right="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9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19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9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19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19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0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1"/>
                <w:kern w:val="0"/>
                <w:sz w:val="19"/>
              </w:rPr>
              <w:t>*100%</w:t>
            </w:r>
          </w:p>
        </w:tc>
      </w:tr>
      <w:tr w14:paraId="0392AB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62841AA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3B0BF0FC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D5CC1">
            <w:pPr>
              <w:autoSpaceDE w:val="0"/>
              <w:autoSpaceDN w:val="0"/>
              <w:spacing w:beforeAutospacing="0" w:afterAutospacing="0" w:line="1855" w:lineRule="exact"/>
              <w:jc w:val="left"/>
              <w:rPr>
                <w:rFonts w:hint="eastAsia"/>
              </w:rPr>
            </w:pPr>
          </w:p>
          <w:p w14:paraId="7D3A6AD6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776F1">
            <w:pPr>
              <w:autoSpaceDE w:val="0"/>
              <w:autoSpaceDN w:val="0"/>
              <w:spacing w:beforeAutospacing="0" w:afterAutospacing="0" w:line="979" w:lineRule="exact"/>
              <w:jc w:val="left"/>
              <w:rPr>
                <w:rFonts w:hint="eastAsia"/>
              </w:rPr>
            </w:pPr>
          </w:p>
          <w:p w14:paraId="4153D35F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0CDC45">
            <w:pPr>
              <w:autoSpaceDE w:val="0"/>
              <w:autoSpaceDN w:val="0"/>
              <w:spacing w:beforeAutospacing="0" w:afterAutospacing="0" w:line="319" w:lineRule="exact"/>
              <w:jc w:val="left"/>
              <w:rPr>
                <w:rFonts w:hint="eastAsia"/>
              </w:rPr>
            </w:pPr>
          </w:p>
          <w:p w14:paraId="56D8BA20">
            <w:pPr>
              <w:autoSpaceDE w:val="0"/>
              <w:autoSpaceDN w:val="0"/>
              <w:bidi w:val="0"/>
              <w:spacing w:beforeAutospacing="0" w:afterAutospacing="0" w:line="190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问发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8470F9">
            <w:pPr>
              <w:autoSpaceDE w:val="0"/>
              <w:autoSpaceDN w:val="0"/>
              <w:spacing w:beforeAutospacing="0" w:afterAutospacing="0" w:line="319" w:lineRule="exact"/>
              <w:jc w:val="left"/>
              <w:rPr>
                <w:rFonts w:hint="eastAsia"/>
              </w:rPr>
            </w:pPr>
          </w:p>
          <w:p w14:paraId="056D5125">
            <w:pPr>
              <w:autoSpaceDE w:val="0"/>
              <w:autoSpaceDN w:val="0"/>
              <w:bidi w:val="0"/>
              <w:spacing w:beforeAutospacing="0" w:afterAutospacing="0" w:line="190" w:lineRule="exact"/>
              <w:ind w:left="4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905A8">
            <w:pPr>
              <w:autoSpaceDE w:val="0"/>
              <w:autoSpaceDN w:val="0"/>
              <w:bidi w:val="0"/>
              <w:spacing w:before="128" w:beforeAutospacing="0" w:afterAutospacing="0" w:line="247" w:lineRule="exact"/>
              <w:ind w:left="598" w:right="45" w:hanging="5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9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0"/>
                <w:kern w:val="0"/>
                <w:sz w:val="19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 发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19"/>
              </w:rPr>
              <w:t>资</w:t>
            </w:r>
          </w:p>
        </w:tc>
      </w:tr>
      <w:tr w14:paraId="491AED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ED7A510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2D03755F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890CBB2">
            <w:pPr>
              <w:autoSpaceDE w:val="0"/>
              <w:autoSpaceDN w:val="0"/>
              <w:spacing w:beforeAutospacing="0" w:afterAutospacing="0" w:line="1855" w:lineRule="exact"/>
              <w:jc w:val="left"/>
              <w:rPr>
                <w:rFonts w:hint="eastAsia"/>
              </w:rPr>
            </w:pPr>
          </w:p>
          <w:p w14:paraId="66BE52C5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683D7C">
            <w:pPr>
              <w:autoSpaceDE w:val="0"/>
              <w:autoSpaceDN w:val="0"/>
              <w:spacing w:beforeAutospacing="0" w:afterAutospacing="0" w:line="979" w:lineRule="exact"/>
              <w:jc w:val="left"/>
              <w:rPr>
                <w:rFonts w:hint="eastAsia"/>
              </w:rPr>
            </w:pPr>
          </w:p>
          <w:p w14:paraId="38B69578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A95FE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25601BD2">
            <w:pPr>
              <w:autoSpaceDE w:val="0"/>
              <w:autoSpaceDN w:val="0"/>
              <w:bidi w:val="0"/>
              <w:spacing w:beforeAutospacing="0" w:afterAutospacing="0" w:line="190" w:lineRule="exact"/>
              <w:ind w:left="3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日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9"/>
              </w:rPr>
              <w:t>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0BF5B9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5722E94E">
            <w:pPr>
              <w:autoSpaceDE w:val="0"/>
              <w:autoSpaceDN w:val="0"/>
              <w:bidi w:val="0"/>
              <w:spacing w:beforeAutospacing="0" w:afterAutospacing="0" w:line="190" w:lineRule="exact"/>
              <w:ind w:left="4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AD6FD">
            <w:pPr>
              <w:autoSpaceDE w:val="0"/>
              <w:autoSpaceDN w:val="0"/>
              <w:bidi w:val="0"/>
              <w:spacing w:before="127" w:beforeAutospacing="0" w:afterAutospacing="0" w:line="247" w:lineRule="exact"/>
              <w:ind w:left="403" w:hanging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9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端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19"/>
              </w:rPr>
              <w:t>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2"/>
                <w:kern w:val="0"/>
                <w:sz w:val="19"/>
              </w:rPr>
              <w:t>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19"/>
              </w:rPr>
              <w:t>问</w:t>
            </w:r>
          </w:p>
        </w:tc>
      </w:tr>
      <w:tr w14:paraId="15534D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FD1E44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0C15BD45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317BF38">
            <w:pPr>
              <w:autoSpaceDE w:val="0"/>
              <w:autoSpaceDN w:val="0"/>
              <w:spacing w:beforeAutospacing="0" w:afterAutospacing="0" w:line="1855" w:lineRule="exact"/>
              <w:jc w:val="left"/>
              <w:rPr>
                <w:rFonts w:hint="eastAsia"/>
              </w:rPr>
            </w:pPr>
          </w:p>
          <w:p w14:paraId="58872955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9808F">
            <w:pPr>
              <w:autoSpaceDE w:val="0"/>
              <w:autoSpaceDN w:val="0"/>
              <w:spacing w:beforeAutospacing="0" w:afterAutospacing="0" w:line="979" w:lineRule="exact"/>
              <w:jc w:val="left"/>
              <w:rPr>
                <w:rFonts w:hint="eastAsia"/>
              </w:rPr>
            </w:pPr>
          </w:p>
          <w:p w14:paraId="613D582F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8F282F">
            <w:pPr>
              <w:autoSpaceDE w:val="0"/>
              <w:autoSpaceDN w:val="0"/>
              <w:spacing w:beforeAutospacing="0" w:afterAutospacing="0" w:line="252" w:lineRule="exact"/>
              <w:jc w:val="left"/>
              <w:rPr>
                <w:rFonts w:hint="eastAsia"/>
              </w:rPr>
            </w:pPr>
          </w:p>
          <w:p w14:paraId="51CFFE6B">
            <w:pPr>
              <w:autoSpaceDE w:val="0"/>
              <w:autoSpaceDN w:val="0"/>
              <w:bidi w:val="0"/>
              <w:spacing w:beforeAutospacing="0" w:afterAutospacing="0" w:line="190" w:lineRule="exact"/>
              <w:ind w:left="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9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秋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数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A38738">
            <w:pPr>
              <w:autoSpaceDE w:val="0"/>
              <w:autoSpaceDN w:val="0"/>
              <w:spacing w:beforeAutospacing="0" w:afterAutospacing="0" w:line="252" w:lineRule="exact"/>
              <w:jc w:val="left"/>
              <w:rPr>
                <w:rFonts w:hint="eastAsia"/>
              </w:rPr>
            </w:pPr>
          </w:p>
          <w:p w14:paraId="0539DF1A">
            <w:pPr>
              <w:autoSpaceDE w:val="0"/>
              <w:autoSpaceDN w:val="0"/>
              <w:bidi w:val="0"/>
              <w:spacing w:beforeAutospacing="0" w:afterAutospacing="0" w:line="19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次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DD73ED">
            <w:pPr>
              <w:autoSpaceDE w:val="0"/>
              <w:autoSpaceDN w:val="0"/>
              <w:spacing w:beforeAutospacing="0" w:afterAutospacing="0" w:line="252" w:lineRule="exact"/>
              <w:jc w:val="left"/>
              <w:rPr>
                <w:rFonts w:hint="eastAsia"/>
              </w:rPr>
            </w:pPr>
          </w:p>
          <w:p w14:paraId="57C4B514">
            <w:pPr>
              <w:autoSpaceDE w:val="0"/>
              <w:autoSpaceDN w:val="0"/>
              <w:bidi w:val="0"/>
              <w:spacing w:beforeAutospacing="0" w:afterAutospacing="0" w:line="190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据</w:t>
            </w:r>
          </w:p>
        </w:tc>
      </w:tr>
      <w:tr w14:paraId="444CCD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F0C6EB3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45C2C243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265072">
            <w:pPr>
              <w:autoSpaceDE w:val="0"/>
              <w:autoSpaceDN w:val="0"/>
              <w:spacing w:beforeAutospacing="0" w:afterAutospacing="0" w:line="1855" w:lineRule="exact"/>
              <w:jc w:val="left"/>
              <w:rPr>
                <w:rFonts w:hint="eastAsia"/>
              </w:rPr>
            </w:pPr>
          </w:p>
          <w:p w14:paraId="3EFE78BC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9F8369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74E7746E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B02D9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5B6BA0B4">
            <w:pPr>
              <w:autoSpaceDE w:val="0"/>
              <w:autoSpaceDN w:val="0"/>
              <w:bidi w:val="0"/>
              <w:spacing w:beforeAutospacing="0" w:afterAutospacing="0" w:line="190" w:lineRule="exact"/>
              <w:ind w:left="6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动举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19"/>
              </w:rPr>
              <w:t>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类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52138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1F9EB369">
            <w:pPr>
              <w:autoSpaceDE w:val="0"/>
              <w:autoSpaceDN w:val="0"/>
              <w:bidi w:val="0"/>
              <w:spacing w:beforeAutospacing="0" w:afterAutospacing="0" w:line="19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≥3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种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32BBD">
            <w:pPr>
              <w:autoSpaceDE w:val="0"/>
              <w:autoSpaceDN w:val="0"/>
              <w:bidi w:val="0"/>
              <w:spacing w:before="85" w:beforeAutospacing="0" w:afterAutospacing="0" w:line="244" w:lineRule="exact"/>
              <w:ind w:left="120" w:right="45" w:hanging="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0"/>
                <w:kern w:val="0"/>
                <w:sz w:val="19"/>
              </w:rPr>
              <w:t>季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节 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1"/>
                <w:kern w:val="0"/>
                <w:sz w:val="19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9"/>
              </w:rPr>
              <w:t>式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动</w:t>
            </w:r>
          </w:p>
        </w:tc>
      </w:tr>
      <w:tr w14:paraId="428A4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6C7551A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4DCE7AAE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A5284">
            <w:pPr>
              <w:autoSpaceDE w:val="0"/>
              <w:autoSpaceDN w:val="0"/>
              <w:spacing w:beforeAutospacing="0" w:afterAutospacing="0" w:line="1855" w:lineRule="exact"/>
              <w:jc w:val="left"/>
              <w:rPr>
                <w:rFonts w:hint="eastAsia"/>
              </w:rPr>
            </w:pPr>
          </w:p>
          <w:p w14:paraId="54A3E6D5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5E04A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74DFD63D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11B45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7B92C9B4">
            <w:pPr>
              <w:autoSpaceDE w:val="0"/>
              <w:autoSpaceDN w:val="0"/>
              <w:bidi w:val="0"/>
              <w:spacing w:beforeAutospacing="0" w:afterAutospacing="0" w:line="190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作完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B32BE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415CD45C">
            <w:pPr>
              <w:autoSpaceDE w:val="0"/>
              <w:autoSpaceDN w:val="0"/>
              <w:bidi w:val="0"/>
              <w:spacing w:beforeAutospacing="0" w:afterAutospacing="0" w:line="190" w:lineRule="exact"/>
              <w:ind w:left="4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22F2C6">
            <w:pPr>
              <w:autoSpaceDE w:val="0"/>
              <w:autoSpaceDN w:val="0"/>
              <w:bidi w:val="0"/>
              <w:spacing w:before="85" w:beforeAutospacing="0" w:afterAutospacing="0" w:line="245" w:lineRule="exact"/>
              <w:ind w:left="598" w:right="45" w:hanging="5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9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内 完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各项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19"/>
              </w:rPr>
              <w:t>划</w:t>
            </w:r>
          </w:p>
        </w:tc>
      </w:tr>
      <w:tr w14:paraId="77FB38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AAE501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138F4D1B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3FA04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3DD9C94D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98363F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2EEA5C4F">
            <w:pPr>
              <w:autoSpaceDE w:val="0"/>
              <w:autoSpaceDN w:val="0"/>
              <w:bidi w:val="0"/>
              <w:spacing w:beforeAutospacing="0" w:afterAutospacing="0" w:line="190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会效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7A69A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4D8FBB18">
            <w:pPr>
              <w:autoSpaceDE w:val="0"/>
              <w:autoSpaceDN w:val="0"/>
              <w:bidi w:val="0"/>
              <w:spacing w:beforeAutospacing="0" w:afterAutospacing="0" w:line="190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难退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19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9"/>
              </w:rPr>
              <w:t>平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A0094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316B20EA">
            <w:pPr>
              <w:autoSpaceDE w:val="0"/>
              <w:autoSpaceDN w:val="0"/>
              <w:bidi w:val="0"/>
              <w:spacing w:beforeAutospacing="0" w:afterAutospacing="0" w:line="19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升</w:t>
            </w:r>
          </w:p>
        </w:tc>
        <w:tc>
          <w:tcPr>
            <w:tcW w:w="25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1D225C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369628AC">
            <w:pPr>
              <w:autoSpaceDE w:val="0"/>
              <w:autoSpaceDN w:val="0"/>
              <w:bidi w:val="0"/>
              <w:spacing w:beforeAutospacing="0" w:afterAutospacing="0" w:line="190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据</w:t>
            </w:r>
          </w:p>
        </w:tc>
      </w:tr>
      <w:tr w14:paraId="75AB88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exact"/>
        </w:trPr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F12BD">
            <w:pPr>
              <w:autoSpaceDE w:val="0"/>
              <w:autoSpaceDN w:val="0"/>
              <w:spacing w:beforeAutospacing="0" w:afterAutospacing="0" w:line="3032" w:lineRule="exact"/>
              <w:jc w:val="left"/>
              <w:rPr>
                <w:rFonts w:hint="eastAsia"/>
              </w:rPr>
            </w:pPr>
          </w:p>
          <w:p w14:paraId="70C49279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期绩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08629D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514251BB">
            <w:pPr>
              <w:autoSpaceDE w:val="0"/>
              <w:autoSpaceDN w:val="0"/>
              <w:bidi w:val="0"/>
              <w:spacing w:beforeAutospacing="0" w:afterAutospacing="0" w:line="190" w:lineRule="exact"/>
              <w:ind w:left="1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标</w:t>
            </w:r>
          </w:p>
        </w:tc>
        <w:tc>
          <w:tcPr>
            <w:tcW w:w="1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74137">
            <w:pPr>
              <w:autoSpaceDE w:val="0"/>
              <w:autoSpaceDN w:val="0"/>
              <w:bidi w:val="0"/>
              <w:spacing w:before="80" w:beforeAutospacing="0" w:afterAutospacing="0" w:line="247" w:lineRule="exact"/>
              <w:ind w:left="384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务对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标</w:t>
            </w:r>
          </w:p>
        </w:tc>
        <w:tc>
          <w:tcPr>
            <w:tcW w:w="244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891F1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1CD3FC93">
            <w:pPr>
              <w:autoSpaceDE w:val="0"/>
              <w:autoSpaceDN w:val="0"/>
              <w:bidi w:val="0"/>
              <w:spacing w:beforeAutospacing="0" w:afterAutospacing="0" w:line="190" w:lineRule="exact"/>
              <w:ind w:left="6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</w:t>
            </w:r>
          </w:p>
        </w:tc>
        <w:tc>
          <w:tcPr>
            <w:tcW w:w="1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5B8267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39178E72">
            <w:pPr>
              <w:autoSpaceDE w:val="0"/>
              <w:autoSpaceDN w:val="0"/>
              <w:bidi w:val="0"/>
              <w:spacing w:beforeAutospacing="0" w:afterAutospacing="0" w:line="190" w:lineRule="exact"/>
              <w:ind w:left="4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9"/>
              </w:rPr>
              <w:t>≥90%</w:t>
            </w:r>
          </w:p>
        </w:tc>
        <w:tc>
          <w:tcPr>
            <w:tcW w:w="251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99B347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1A184D32">
            <w:pPr>
              <w:autoSpaceDE w:val="0"/>
              <w:autoSpaceDN w:val="0"/>
              <w:bidi w:val="0"/>
              <w:spacing w:beforeAutospacing="0" w:afterAutospacing="0" w:line="190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据</w:t>
            </w:r>
          </w:p>
        </w:tc>
      </w:tr>
    </w:tbl>
    <w:p w14:paraId="54F1122E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604" w:bottom="11" w:left="0" w:header="851" w:footer="11" w:gutter="0"/>
          <w:cols w:space="720" w:num="1"/>
        </w:sectPr>
      </w:pPr>
    </w:p>
    <w:p w14:paraId="7613FBDA">
      <w:pPr>
        <w:spacing w:beforeAutospacing="0" w:afterAutospacing="0" w:line="14" w:lineRule="exact"/>
        <w:jc w:val="center"/>
        <w:sectPr>
          <w:pgSz w:w="11920" w:h="17440"/>
          <w:pgMar w:top="1426" w:right="375" w:bottom="11" w:left="0" w:header="851" w:footer="11" w:gutter="0"/>
          <w:cols w:space="720" w:num="1"/>
        </w:sectPr>
      </w:pPr>
      <w:bookmarkStart w:id="48" w:name="_bookmark48"/>
      <w:bookmarkEnd w:id="48"/>
    </w:p>
    <w:p w14:paraId="310B1792">
      <w:pPr>
        <w:autoSpaceDE w:val="0"/>
        <w:autoSpaceDN w:val="0"/>
        <w:spacing w:beforeAutospacing="0" w:afterAutospacing="0" w:line="454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14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4"/>
        <w:gridCol w:w="1334"/>
        <w:gridCol w:w="1336"/>
        <w:gridCol w:w="1109"/>
        <w:gridCol w:w="1335"/>
        <w:gridCol w:w="1335"/>
        <w:gridCol w:w="1335"/>
        <w:gridCol w:w="1182"/>
      </w:tblGrid>
      <w:tr w14:paraId="724B6A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D9F747">
            <w:pPr>
              <w:autoSpaceDE w:val="0"/>
              <w:autoSpaceDN w:val="0"/>
              <w:bidi w:val="0"/>
              <w:spacing w:before="34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表</w:t>
            </w:r>
          </w:p>
        </w:tc>
      </w:tr>
      <w:tr w14:paraId="53D5D2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D86449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04EEF382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34222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60874EAF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3E8AAD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2C9F65D9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8846B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20E6E188">
            <w:pPr>
              <w:autoSpaceDE w:val="0"/>
              <w:autoSpaceDN w:val="0"/>
              <w:bidi w:val="0"/>
              <w:spacing w:beforeAutospacing="0" w:afterAutospacing="0" w:line="20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088D373D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360ECB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7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57A349">
            <w:pPr>
              <w:autoSpaceDE w:val="0"/>
              <w:autoSpaceDN w:val="0"/>
              <w:spacing w:beforeAutospacing="0" w:afterAutospacing="0" w:line="284" w:lineRule="exact"/>
              <w:jc w:val="left"/>
              <w:rPr>
                <w:rFonts w:hint="eastAsia"/>
              </w:rPr>
            </w:pPr>
          </w:p>
          <w:p w14:paraId="49790625">
            <w:pPr>
              <w:autoSpaceDE w:val="0"/>
              <w:autoSpaceDN w:val="0"/>
              <w:bidi w:val="0"/>
              <w:spacing w:beforeAutospacing="0" w:afterAutospacing="0" w:line="209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3389ED8C">
            <w:pPr>
              <w:autoSpaceDE w:val="0"/>
              <w:autoSpaceDN w:val="0"/>
              <w:bidi w:val="0"/>
              <w:spacing w:before="34" w:beforeAutospacing="0" w:afterAutospacing="0" w:line="208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1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据</w:t>
            </w:r>
          </w:p>
        </w:tc>
      </w:tr>
      <w:tr w14:paraId="464119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DC5A1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6D1AB20A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9D03A1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50A696F6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A7A76A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370E77B7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446BF7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472D60F4">
            <w:pPr>
              <w:autoSpaceDE w:val="0"/>
              <w:autoSpaceDN w:val="0"/>
              <w:bidi w:val="0"/>
              <w:spacing w:beforeAutospacing="0" w:afterAutospacing="0" w:line="20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33FA3E39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ADA11">
            <w:pPr>
              <w:autoSpaceDE w:val="0"/>
              <w:autoSpaceDN w:val="0"/>
              <w:bidi w:val="0"/>
              <w:spacing w:before="165" w:beforeAutospacing="0" w:afterAutospacing="0" w:line="209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285C35">
            <w:pPr>
              <w:autoSpaceDE w:val="0"/>
              <w:autoSpaceDN w:val="0"/>
              <w:bidi w:val="0"/>
              <w:spacing w:before="165" w:beforeAutospacing="0" w:afterAutospacing="0" w:line="209" w:lineRule="exact"/>
              <w:ind w:left="4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BC4FEC">
            <w:pPr>
              <w:autoSpaceDE w:val="0"/>
              <w:autoSpaceDN w:val="0"/>
              <w:bidi w:val="0"/>
              <w:spacing w:before="28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年</w:t>
            </w:r>
          </w:p>
          <w:p w14:paraId="781411A8">
            <w:pPr>
              <w:autoSpaceDE w:val="0"/>
              <w:autoSpaceDN w:val="0"/>
              <w:bidi w:val="0"/>
              <w:spacing w:before="55" w:beforeAutospacing="0" w:afterAutospacing="0" w:line="209" w:lineRule="exact"/>
              <w:ind w:left="4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现</w:t>
            </w:r>
          </w:p>
        </w:tc>
        <w:tc>
          <w:tcPr>
            <w:tcW w:w="11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F890B">
            <w:pPr>
              <w:autoSpaceDE w:val="0"/>
              <w:autoSpaceDN w:val="0"/>
              <w:spacing w:beforeAutospacing="0" w:afterAutospacing="0" w:line="284" w:lineRule="exact"/>
              <w:jc w:val="left"/>
              <w:rPr>
                <w:rFonts w:hint="eastAsia"/>
              </w:rPr>
            </w:pPr>
          </w:p>
          <w:p w14:paraId="624BD224">
            <w:pPr>
              <w:autoSpaceDE w:val="0"/>
              <w:autoSpaceDN w:val="0"/>
              <w:bidi w:val="0"/>
              <w:spacing w:beforeAutospacing="0" w:afterAutospacing="0" w:line="209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64E70D89">
            <w:pPr>
              <w:autoSpaceDE w:val="0"/>
              <w:autoSpaceDN w:val="0"/>
              <w:bidi w:val="0"/>
              <w:spacing w:before="34" w:beforeAutospacing="0" w:afterAutospacing="0" w:line="208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1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据</w:t>
            </w:r>
          </w:p>
        </w:tc>
      </w:tr>
      <w:tr w14:paraId="5607F7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3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369E7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7B5E3813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4FD75363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72FB0E">
            <w:pPr>
              <w:autoSpaceDE w:val="0"/>
              <w:autoSpaceDN w:val="0"/>
              <w:spacing w:beforeAutospacing="0" w:afterAutospacing="0" w:line="607" w:lineRule="exact"/>
              <w:jc w:val="left"/>
              <w:rPr>
                <w:rFonts w:hint="eastAsia"/>
              </w:rPr>
            </w:pPr>
          </w:p>
          <w:p w14:paraId="5352C97B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本指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738A0">
            <w:pPr>
              <w:autoSpaceDE w:val="0"/>
              <w:autoSpaceDN w:val="0"/>
              <w:spacing w:beforeAutospacing="0" w:afterAutospacing="0" w:line="607" w:lineRule="exact"/>
              <w:jc w:val="left"/>
              <w:rPr>
                <w:rFonts w:hint="eastAsia"/>
              </w:rPr>
            </w:pPr>
          </w:p>
          <w:p w14:paraId="2A27520B">
            <w:pPr>
              <w:autoSpaceDE w:val="0"/>
              <w:autoSpaceDN w:val="0"/>
              <w:bidi w:val="0"/>
              <w:spacing w:beforeAutospacing="0" w:afterAutospacing="0" w:line="190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济成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E57E11">
            <w:pPr>
              <w:autoSpaceDE w:val="0"/>
              <w:autoSpaceDN w:val="0"/>
              <w:spacing w:beforeAutospacing="0" w:afterAutospacing="0" w:line="607" w:lineRule="exact"/>
              <w:jc w:val="left"/>
              <w:rPr>
                <w:rFonts w:hint="eastAsia"/>
              </w:rPr>
            </w:pPr>
          </w:p>
          <w:p w14:paraId="4C863558">
            <w:pPr>
              <w:autoSpaceDE w:val="0"/>
              <w:autoSpaceDN w:val="0"/>
              <w:bidi w:val="0"/>
              <w:spacing w:beforeAutospacing="0" w:afterAutospacing="0" w:line="190" w:lineRule="exact"/>
              <w:ind w:left="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975742">
            <w:pPr>
              <w:autoSpaceDE w:val="0"/>
              <w:autoSpaceDN w:val="0"/>
              <w:spacing w:beforeAutospacing="0" w:afterAutospacing="0" w:line="607" w:lineRule="exact"/>
              <w:jc w:val="left"/>
              <w:rPr>
                <w:rFonts w:hint="eastAsia"/>
              </w:rPr>
            </w:pPr>
          </w:p>
          <w:p w14:paraId="6BA59C3B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9"/>
              </w:rPr>
              <w:t>97%-100%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C99AF1">
            <w:pPr>
              <w:autoSpaceDE w:val="0"/>
              <w:autoSpaceDN w:val="0"/>
              <w:spacing w:beforeAutospacing="0" w:afterAutospacing="0" w:line="607" w:lineRule="exact"/>
              <w:jc w:val="left"/>
              <w:rPr>
                <w:rFonts w:hint="eastAsia"/>
              </w:rPr>
            </w:pPr>
          </w:p>
          <w:p w14:paraId="307ABFB5">
            <w:pPr>
              <w:autoSpaceDE w:val="0"/>
              <w:autoSpaceDN w:val="0"/>
              <w:bidi w:val="0"/>
              <w:spacing w:beforeAutospacing="0" w:afterAutospacing="0" w:line="190" w:lineRule="exact"/>
              <w:ind w:left="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9"/>
              </w:rPr>
              <w:t>97%-100%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6D1ACB">
            <w:pPr>
              <w:autoSpaceDE w:val="0"/>
              <w:autoSpaceDN w:val="0"/>
              <w:spacing w:beforeAutospacing="0" w:afterAutospacing="0" w:line="607" w:lineRule="exact"/>
              <w:jc w:val="left"/>
              <w:rPr>
                <w:rFonts w:hint="eastAsia"/>
              </w:rPr>
            </w:pPr>
          </w:p>
          <w:p w14:paraId="038D2E26">
            <w:pPr>
              <w:autoSpaceDE w:val="0"/>
              <w:autoSpaceDN w:val="0"/>
              <w:bidi w:val="0"/>
              <w:spacing w:beforeAutospacing="0" w:afterAutospacing="0" w:line="19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97%-100%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0B4D9B">
            <w:pPr>
              <w:autoSpaceDE w:val="0"/>
              <w:autoSpaceDN w:val="0"/>
              <w:bidi w:val="0"/>
              <w:spacing w:beforeAutospacing="0" w:afterAutospacing="0" w:line="236" w:lineRule="exact"/>
              <w:ind w:left="71" w:hanging="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w w:val="8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0"/>
                <w:kern w:val="0"/>
                <w:sz w:val="19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批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9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金</w:t>
            </w:r>
          </w:p>
          <w:p w14:paraId="5D805230">
            <w:pPr>
              <w:autoSpaceDE w:val="0"/>
              <w:autoSpaceDN w:val="0"/>
              <w:bidi w:val="0"/>
              <w:spacing w:before="64" w:beforeAutospacing="0" w:afterAutospacing="0" w:line="190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*100%</w:t>
            </w:r>
          </w:p>
        </w:tc>
      </w:tr>
      <w:tr w14:paraId="5C8CE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3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E7D4A4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47C11C5B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4C7D0993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8A76E">
            <w:pPr>
              <w:autoSpaceDE w:val="0"/>
              <w:autoSpaceDN w:val="0"/>
              <w:spacing w:beforeAutospacing="0" w:afterAutospacing="0" w:line="2959" w:lineRule="exact"/>
              <w:jc w:val="left"/>
              <w:rPr>
                <w:rFonts w:hint="eastAsia"/>
              </w:rPr>
            </w:pPr>
          </w:p>
          <w:p w14:paraId="7D91682D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1E01F">
            <w:pPr>
              <w:autoSpaceDE w:val="0"/>
              <w:autoSpaceDN w:val="0"/>
              <w:spacing w:beforeAutospacing="0" w:afterAutospacing="0" w:line="1510" w:lineRule="exact"/>
              <w:jc w:val="left"/>
              <w:rPr>
                <w:rFonts w:hint="eastAsia"/>
              </w:rPr>
            </w:pPr>
          </w:p>
          <w:p w14:paraId="06AB2F4F">
            <w:pPr>
              <w:autoSpaceDE w:val="0"/>
              <w:autoSpaceDN w:val="0"/>
              <w:bidi w:val="0"/>
              <w:spacing w:beforeAutospacing="0" w:afterAutospacing="0" w:line="18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3F7582">
            <w:pPr>
              <w:autoSpaceDE w:val="0"/>
              <w:autoSpaceDN w:val="0"/>
              <w:spacing w:beforeAutospacing="0" w:afterAutospacing="0" w:line="396" w:lineRule="exact"/>
              <w:jc w:val="left"/>
              <w:rPr>
                <w:rFonts w:hint="eastAsia"/>
              </w:rPr>
            </w:pPr>
          </w:p>
          <w:p w14:paraId="6688BE37">
            <w:pPr>
              <w:autoSpaceDE w:val="0"/>
              <w:autoSpaceDN w:val="0"/>
              <w:bidi w:val="0"/>
              <w:spacing w:beforeAutospacing="0" w:afterAutospacing="0" w:line="204" w:lineRule="exact"/>
              <w:ind w:left="366" w:hanging="2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1F50A">
            <w:pPr>
              <w:autoSpaceDE w:val="0"/>
              <w:autoSpaceDN w:val="0"/>
              <w:spacing w:beforeAutospacing="0" w:afterAutospacing="0" w:line="497" w:lineRule="exact"/>
              <w:jc w:val="left"/>
              <w:rPr>
                <w:rFonts w:hint="eastAsia"/>
              </w:rPr>
            </w:pPr>
          </w:p>
          <w:p w14:paraId="0565574C">
            <w:pPr>
              <w:autoSpaceDE w:val="0"/>
              <w:autoSpaceDN w:val="0"/>
              <w:bidi w:val="0"/>
              <w:spacing w:beforeAutospacing="0" w:afterAutospacing="0" w:line="190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>=100%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A07D92">
            <w:pPr>
              <w:autoSpaceDE w:val="0"/>
              <w:autoSpaceDN w:val="0"/>
              <w:spacing w:beforeAutospacing="0" w:afterAutospacing="0" w:line="497" w:lineRule="exact"/>
              <w:jc w:val="left"/>
              <w:rPr>
                <w:rFonts w:hint="eastAsia"/>
              </w:rPr>
            </w:pPr>
          </w:p>
          <w:p w14:paraId="5CF434D8">
            <w:pPr>
              <w:autoSpaceDE w:val="0"/>
              <w:autoSpaceDN w:val="0"/>
              <w:bidi w:val="0"/>
              <w:spacing w:beforeAutospacing="0" w:afterAutospacing="0" w:line="190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180973">
            <w:pPr>
              <w:autoSpaceDE w:val="0"/>
              <w:autoSpaceDN w:val="0"/>
              <w:spacing w:beforeAutospacing="0" w:afterAutospacing="0" w:line="497" w:lineRule="exact"/>
              <w:jc w:val="left"/>
              <w:rPr>
                <w:rFonts w:hint="eastAsia"/>
              </w:rPr>
            </w:pPr>
          </w:p>
          <w:p w14:paraId="778CA089">
            <w:pPr>
              <w:autoSpaceDE w:val="0"/>
              <w:autoSpaceDN w:val="0"/>
              <w:bidi w:val="0"/>
              <w:spacing w:beforeAutospacing="0" w:afterAutospacing="0" w:line="190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EC847D">
            <w:pPr>
              <w:autoSpaceDE w:val="0"/>
              <w:autoSpaceDN w:val="0"/>
              <w:bidi w:val="0"/>
              <w:spacing w:before="127" w:beforeAutospacing="0" w:afterAutospacing="0" w:line="190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：</w:t>
            </w:r>
          </w:p>
          <w:p w14:paraId="530E99F4">
            <w:pPr>
              <w:autoSpaceDE w:val="0"/>
              <w:autoSpaceDN w:val="0"/>
              <w:bidi w:val="0"/>
              <w:spacing w:before="2" w:beforeAutospacing="0" w:afterAutospacing="0" w:line="190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依</w:t>
            </w:r>
          </w:p>
          <w:p w14:paraId="73596C15">
            <w:pPr>
              <w:autoSpaceDE w:val="0"/>
              <w:autoSpaceDN w:val="0"/>
              <w:bidi w:val="0"/>
              <w:spacing w:beforeAutospacing="0" w:afterAutospacing="0" w:line="242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放实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或</w:t>
            </w:r>
          </w:p>
        </w:tc>
      </w:tr>
      <w:tr w14:paraId="6F6ACC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9B43DF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7060E472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3E44772A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60F1E1">
            <w:pPr>
              <w:autoSpaceDE w:val="0"/>
              <w:autoSpaceDN w:val="0"/>
              <w:spacing w:beforeAutospacing="0" w:afterAutospacing="0" w:line="2959" w:lineRule="exact"/>
              <w:jc w:val="left"/>
              <w:rPr>
                <w:rFonts w:hint="eastAsia"/>
              </w:rPr>
            </w:pPr>
          </w:p>
          <w:p w14:paraId="674E9E1C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62B8065">
            <w:pPr>
              <w:autoSpaceDE w:val="0"/>
              <w:autoSpaceDN w:val="0"/>
              <w:spacing w:beforeAutospacing="0" w:afterAutospacing="0" w:line="1510" w:lineRule="exact"/>
              <w:jc w:val="left"/>
              <w:rPr>
                <w:rFonts w:hint="eastAsia"/>
              </w:rPr>
            </w:pPr>
          </w:p>
          <w:p w14:paraId="46B77F79">
            <w:pPr>
              <w:autoSpaceDE w:val="0"/>
              <w:autoSpaceDN w:val="0"/>
              <w:bidi w:val="0"/>
              <w:spacing w:beforeAutospacing="0" w:afterAutospacing="0" w:line="18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B5545">
            <w:pPr>
              <w:autoSpaceDE w:val="0"/>
              <w:autoSpaceDN w:val="0"/>
              <w:spacing w:beforeAutospacing="0" w:afterAutospacing="0" w:line="410" w:lineRule="exact"/>
              <w:jc w:val="left"/>
              <w:rPr>
                <w:rFonts w:hint="eastAsia"/>
              </w:rPr>
            </w:pPr>
          </w:p>
          <w:p w14:paraId="05B201E9">
            <w:pPr>
              <w:autoSpaceDE w:val="0"/>
              <w:autoSpaceDN w:val="0"/>
              <w:bidi w:val="0"/>
              <w:spacing w:beforeAutospacing="0" w:afterAutospacing="0" w:line="204" w:lineRule="exact"/>
              <w:ind w:left="177" w:hanging="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问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EBD575">
            <w:pPr>
              <w:autoSpaceDE w:val="0"/>
              <w:autoSpaceDN w:val="0"/>
              <w:spacing w:beforeAutospacing="0" w:afterAutospacing="0" w:line="511" w:lineRule="exact"/>
              <w:jc w:val="left"/>
              <w:rPr>
                <w:rFonts w:hint="eastAsia"/>
              </w:rPr>
            </w:pPr>
          </w:p>
          <w:p w14:paraId="5BE515A6">
            <w:pPr>
              <w:autoSpaceDE w:val="0"/>
              <w:autoSpaceDN w:val="0"/>
              <w:bidi w:val="0"/>
              <w:spacing w:beforeAutospacing="0" w:afterAutospacing="0" w:line="189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>=100%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FA3643">
            <w:pPr>
              <w:autoSpaceDE w:val="0"/>
              <w:autoSpaceDN w:val="0"/>
              <w:spacing w:beforeAutospacing="0" w:afterAutospacing="0" w:line="511" w:lineRule="exact"/>
              <w:jc w:val="left"/>
              <w:rPr>
                <w:rFonts w:hint="eastAsia"/>
              </w:rPr>
            </w:pPr>
          </w:p>
          <w:p w14:paraId="7CE2C8EF">
            <w:pPr>
              <w:autoSpaceDE w:val="0"/>
              <w:autoSpaceDN w:val="0"/>
              <w:bidi w:val="0"/>
              <w:spacing w:beforeAutospacing="0" w:afterAutospacing="0" w:line="189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9161E">
            <w:pPr>
              <w:autoSpaceDE w:val="0"/>
              <w:autoSpaceDN w:val="0"/>
              <w:spacing w:beforeAutospacing="0" w:afterAutospacing="0" w:line="511" w:lineRule="exact"/>
              <w:jc w:val="left"/>
              <w:rPr>
                <w:rFonts w:hint="eastAsia"/>
              </w:rPr>
            </w:pPr>
          </w:p>
          <w:p w14:paraId="3A1E9C8B">
            <w:pPr>
              <w:autoSpaceDE w:val="0"/>
              <w:autoSpaceDN w:val="0"/>
              <w:bidi w:val="0"/>
              <w:spacing w:beforeAutospacing="0" w:afterAutospacing="0" w:line="189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0B3117">
            <w:pPr>
              <w:autoSpaceDE w:val="0"/>
              <w:autoSpaceDN w:val="0"/>
              <w:bidi w:val="0"/>
              <w:spacing w:before="48" w:beforeAutospacing="0" w:afterAutospacing="0" w:line="259" w:lineRule="exact"/>
              <w:ind w:left="23" w:righ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物数资据：</w:t>
            </w:r>
            <w:r>
              <w:rPr>
                <w:rFonts w:ascii="宋体" w:hAnsi="宋体" w:eastAsia="宋体" w:cs="宋体"/>
                <w:bCs/>
                <w:color w:val="000000"/>
                <w:w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端</w:t>
            </w:r>
          </w:p>
          <w:p w14:paraId="0D26B1F9">
            <w:pPr>
              <w:autoSpaceDE w:val="0"/>
              <w:autoSpaceDN w:val="0"/>
              <w:bidi w:val="0"/>
              <w:spacing w:before="55" w:beforeAutospacing="0" w:afterAutospacing="0" w:line="190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19"/>
              </w:rPr>
              <w:t>午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秋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、</w:t>
            </w:r>
          </w:p>
          <w:p w14:paraId="0252280F">
            <w:pPr>
              <w:autoSpaceDE w:val="0"/>
              <w:autoSpaceDN w:val="0"/>
              <w:bidi w:val="0"/>
              <w:spacing w:before="55" w:beforeAutospacing="0" w:afterAutospacing="0" w:line="190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9"/>
              </w:rPr>
              <w:t>阳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19"/>
              </w:rPr>
              <w:t>重</w:t>
            </w:r>
          </w:p>
          <w:p w14:paraId="236731A1">
            <w:pPr>
              <w:autoSpaceDE w:val="0"/>
              <w:autoSpaceDN w:val="0"/>
              <w:bidi w:val="0"/>
              <w:spacing w:before="67" w:beforeAutospacing="0" w:afterAutospacing="0" w:line="189" w:lineRule="exact"/>
              <w:ind w:left="1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节日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问</w:t>
            </w:r>
          </w:p>
        </w:tc>
      </w:tr>
      <w:tr w14:paraId="250B99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5A4045B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51ED61BD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7B37C77E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4F98F4">
            <w:pPr>
              <w:autoSpaceDE w:val="0"/>
              <w:autoSpaceDN w:val="0"/>
              <w:spacing w:beforeAutospacing="0" w:afterAutospacing="0" w:line="2959" w:lineRule="exact"/>
              <w:jc w:val="left"/>
              <w:rPr>
                <w:rFonts w:hint="eastAsia"/>
              </w:rPr>
            </w:pPr>
          </w:p>
          <w:p w14:paraId="414942E4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4BD28">
            <w:pPr>
              <w:autoSpaceDE w:val="0"/>
              <w:autoSpaceDN w:val="0"/>
              <w:spacing w:beforeAutospacing="0" w:afterAutospacing="0" w:line="1510" w:lineRule="exact"/>
              <w:jc w:val="left"/>
              <w:rPr>
                <w:rFonts w:hint="eastAsia"/>
              </w:rPr>
            </w:pPr>
          </w:p>
          <w:p w14:paraId="776E295D">
            <w:pPr>
              <w:autoSpaceDE w:val="0"/>
              <w:autoSpaceDN w:val="0"/>
              <w:bidi w:val="0"/>
              <w:spacing w:beforeAutospacing="0" w:afterAutospacing="0" w:line="189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05EFC">
            <w:pPr>
              <w:autoSpaceDE w:val="0"/>
              <w:autoSpaceDN w:val="0"/>
              <w:bidi w:val="0"/>
              <w:spacing w:before="168" w:beforeAutospacing="0" w:afterAutospacing="0" w:line="18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织春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、</w:t>
            </w:r>
          </w:p>
          <w:p w14:paraId="73C95588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秋</w:t>
            </w:r>
          </w:p>
          <w:p w14:paraId="091FF3FB">
            <w:pPr>
              <w:autoSpaceDE w:val="0"/>
              <w:autoSpaceDN w:val="0"/>
              <w:bidi w:val="0"/>
              <w:spacing w:before="43" w:beforeAutospacing="0" w:afterAutospacing="0" w:line="190" w:lineRule="exact"/>
              <w:ind w:left="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次</w:t>
            </w:r>
          </w:p>
          <w:p w14:paraId="4AA6B18E">
            <w:pPr>
              <w:autoSpaceDE w:val="0"/>
              <w:autoSpaceDN w:val="0"/>
              <w:bidi w:val="0"/>
              <w:spacing w:before="58" w:beforeAutospacing="0" w:afterAutospacing="0" w:line="189" w:lineRule="exact"/>
              <w:ind w:left="4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数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A27C3">
            <w:pPr>
              <w:autoSpaceDE w:val="0"/>
              <w:autoSpaceDN w:val="0"/>
              <w:spacing w:beforeAutospacing="0" w:afterAutospacing="0" w:line="415" w:lineRule="exact"/>
              <w:jc w:val="left"/>
              <w:rPr>
                <w:rFonts w:hint="eastAsia"/>
              </w:rPr>
            </w:pPr>
          </w:p>
          <w:p w14:paraId="7C5DFC23">
            <w:pPr>
              <w:autoSpaceDE w:val="0"/>
              <w:autoSpaceDN w:val="0"/>
              <w:bidi w:val="0"/>
              <w:spacing w:beforeAutospacing="0" w:afterAutospacing="0" w:line="190" w:lineRule="exact"/>
              <w:ind w:left="4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=2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次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DE2295">
            <w:pPr>
              <w:autoSpaceDE w:val="0"/>
              <w:autoSpaceDN w:val="0"/>
              <w:spacing w:beforeAutospacing="0" w:afterAutospacing="0" w:line="415" w:lineRule="exact"/>
              <w:jc w:val="left"/>
              <w:rPr>
                <w:rFonts w:hint="eastAsia"/>
              </w:rPr>
            </w:pPr>
          </w:p>
          <w:p w14:paraId="627BA16D">
            <w:pPr>
              <w:autoSpaceDE w:val="0"/>
              <w:autoSpaceDN w:val="0"/>
              <w:bidi w:val="0"/>
              <w:spacing w:beforeAutospacing="0" w:afterAutospacing="0" w:line="190" w:lineRule="exact"/>
              <w:ind w:left="4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=2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次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05809">
            <w:pPr>
              <w:autoSpaceDE w:val="0"/>
              <w:autoSpaceDN w:val="0"/>
              <w:spacing w:beforeAutospacing="0" w:afterAutospacing="0" w:line="415" w:lineRule="exact"/>
              <w:jc w:val="left"/>
              <w:rPr>
                <w:rFonts w:hint="eastAsia"/>
              </w:rPr>
            </w:pPr>
          </w:p>
          <w:p w14:paraId="63E6888D">
            <w:pPr>
              <w:autoSpaceDE w:val="0"/>
              <w:autoSpaceDN w:val="0"/>
              <w:bidi w:val="0"/>
              <w:spacing w:beforeAutospacing="0" w:afterAutospacing="0" w:line="190" w:lineRule="exact"/>
              <w:ind w:left="4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=2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次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380ADE">
            <w:pPr>
              <w:autoSpaceDE w:val="0"/>
              <w:autoSpaceDN w:val="0"/>
              <w:spacing w:beforeAutospacing="0" w:afterAutospacing="0" w:line="415" w:lineRule="exact"/>
              <w:jc w:val="left"/>
              <w:rPr>
                <w:rFonts w:hint="eastAsia"/>
              </w:rPr>
            </w:pPr>
          </w:p>
          <w:p w14:paraId="51FE58D9">
            <w:pPr>
              <w:autoSpaceDE w:val="0"/>
              <w:autoSpaceDN w:val="0"/>
              <w:bidi w:val="0"/>
              <w:spacing w:beforeAutospacing="0" w:afterAutospacing="0" w:line="190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据</w:t>
            </w:r>
          </w:p>
        </w:tc>
      </w:tr>
      <w:tr w14:paraId="419B20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A0982D2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116E969B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6FF68674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0CEBB32">
            <w:pPr>
              <w:autoSpaceDE w:val="0"/>
              <w:autoSpaceDN w:val="0"/>
              <w:spacing w:beforeAutospacing="0" w:afterAutospacing="0" w:line="2959" w:lineRule="exact"/>
              <w:jc w:val="left"/>
              <w:rPr>
                <w:rFonts w:hint="eastAsia"/>
              </w:rPr>
            </w:pPr>
          </w:p>
          <w:p w14:paraId="019F4AAC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CDE72F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7F302BC8">
            <w:pPr>
              <w:autoSpaceDE w:val="0"/>
              <w:autoSpaceDN w:val="0"/>
              <w:bidi w:val="0"/>
              <w:spacing w:beforeAutospacing="0" w:afterAutospacing="0" w:line="190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量指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CC63D">
            <w:pPr>
              <w:autoSpaceDE w:val="0"/>
              <w:autoSpaceDN w:val="0"/>
              <w:spacing w:beforeAutospacing="0" w:afterAutospacing="0" w:line="513" w:lineRule="exact"/>
              <w:jc w:val="left"/>
              <w:rPr>
                <w:rFonts w:hint="eastAsia"/>
              </w:rPr>
            </w:pPr>
          </w:p>
          <w:p w14:paraId="499C9596">
            <w:pPr>
              <w:autoSpaceDE w:val="0"/>
              <w:autoSpaceDN w:val="0"/>
              <w:bidi w:val="0"/>
              <w:spacing w:beforeAutospacing="0" w:afterAutospacing="0" w:line="204" w:lineRule="exact"/>
              <w:ind w:left="462" w:hanging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类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A6089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3BE4283D">
            <w:pPr>
              <w:autoSpaceDE w:val="0"/>
              <w:autoSpaceDN w:val="0"/>
              <w:bidi w:val="0"/>
              <w:spacing w:beforeAutospacing="0" w:afterAutospacing="0" w:line="19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9"/>
              </w:rPr>
              <w:t>≥3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种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E80F7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14F75CD9">
            <w:pPr>
              <w:autoSpaceDE w:val="0"/>
              <w:autoSpaceDN w:val="0"/>
              <w:bidi w:val="0"/>
              <w:spacing w:beforeAutospacing="0" w:afterAutospacing="0" w:line="190" w:lineRule="exact"/>
              <w:ind w:left="4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9"/>
              </w:rPr>
              <w:t>≥3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19"/>
              </w:rPr>
              <w:t>种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07329C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2D3ABC7C">
            <w:pPr>
              <w:autoSpaceDE w:val="0"/>
              <w:autoSpaceDN w:val="0"/>
              <w:bidi w:val="0"/>
              <w:spacing w:beforeAutospacing="0" w:afterAutospacing="0" w:line="19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9"/>
              </w:rPr>
              <w:t>≥3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种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C3641">
            <w:pPr>
              <w:autoSpaceDE w:val="0"/>
              <w:autoSpaceDN w:val="0"/>
              <w:bidi w:val="0"/>
              <w:spacing w:before="118" w:beforeAutospacing="0" w:afterAutospacing="0" w:line="192" w:lineRule="exact"/>
              <w:ind w:left="23" w:righ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依</w:t>
            </w:r>
          </w:p>
          <w:p w14:paraId="640321C5">
            <w:pPr>
              <w:autoSpaceDE w:val="0"/>
              <w:autoSpaceDN w:val="0"/>
              <w:bidi w:val="0"/>
              <w:spacing w:beforeAutospacing="0" w:afterAutospacing="0" w:line="241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春秋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季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9"/>
              </w:rPr>
              <w:t>织</w:t>
            </w:r>
          </w:p>
          <w:p w14:paraId="2C3B724F">
            <w:pPr>
              <w:autoSpaceDE w:val="0"/>
              <w:autoSpaceDN w:val="0"/>
              <w:bidi w:val="0"/>
              <w:spacing w:beforeAutospacing="0" w:afterAutospacing="0" w:line="245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19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</w:p>
        </w:tc>
      </w:tr>
      <w:tr w14:paraId="5B74EF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7BFB0DF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42456909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2F72680E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F5025">
            <w:pPr>
              <w:autoSpaceDE w:val="0"/>
              <w:autoSpaceDN w:val="0"/>
              <w:spacing w:beforeAutospacing="0" w:afterAutospacing="0" w:line="2959" w:lineRule="exact"/>
              <w:jc w:val="left"/>
              <w:rPr>
                <w:rFonts w:hint="eastAsia"/>
              </w:rPr>
            </w:pPr>
          </w:p>
          <w:p w14:paraId="3BF8ED92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出指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96747">
            <w:pPr>
              <w:autoSpaceDE w:val="0"/>
              <w:autoSpaceDN w:val="0"/>
              <w:spacing w:beforeAutospacing="0" w:afterAutospacing="0" w:line="507" w:lineRule="exact"/>
              <w:jc w:val="left"/>
              <w:rPr>
                <w:rFonts w:hint="eastAsia"/>
              </w:rPr>
            </w:pPr>
          </w:p>
          <w:p w14:paraId="4EBBA611">
            <w:pPr>
              <w:autoSpaceDE w:val="0"/>
              <w:autoSpaceDN w:val="0"/>
              <w:bidi w:val="0"/>
              <w:spacing w:beforeAutospacing="0" w:afterAutospacing="0" w:line="190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DFE02">
            <w:pPr>
              <w:autoSpaceDE w:val="0"/>
              <w:autoSpaceDN w:val="0"/>
              <w:spacing w:beforeAutospacing="0" w:afterAutospacing="0" w:line="404" w:lineRule="exact"/>
              <w:jc w:val="left"/>
              <w:rPr>
                <w:rFonts w:hint="eastAsia"/>
              </w:rPr>
            </w:pPr>
          </w:p>
          <w:p w14:paraId="714C4253">
            <w:pPr>
              <w:autoSpaceDE w:val="0"/>
              <w:autoSpaceDN w:val="0"/>
              <w:bidi w:val="0"/>
              <w:spacing w:beforeAutospacing="0" w:afterAutospacing="0" w:line="204" w:lineRule="exact"/>
              <w:ind w:left="366" w:hanging="2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01B22F">
            <w:pPr>
              <w:autoSpaceDE w:val="0"/>
              <w:autoSpaceDN w:val="0"/>
              <w:spacing w:beforeAutospacing="0" w:afterAutospacing="0" w:line="507" w:lineRule="exact"/>
              <w:jc w:val="left"/>
              <w:rPr>
                <w:rFonts w:hint="eastAsia"/>
              </w:rPr>
            </w:pPr>
          </w:p>
          <w:p w14:paraId="375DB61D">
            <w:pPr>
              <w:autoSpaceDE w:val="0"/>
              <w:autoSpaceDN w:val="0"/>
              <w:bidi w:val="0"/>
              <w:spacing w:beforeAutospacing="0" w:afterAutospacing="0" w:line="190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>=100%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CCF91">
            <w:pPr>
              <w:autoSpaceDE w:val="0"/>
              <w:autoSpaceDN w:val="0"/>
              <w:spacing w:beforeAutospacing="0" w:afterAutospacing="0" w:line="507" w:lineRule="exact"/>
              <w:jc w:val="left"/>
              <w:rPr>
                <w:rFonts w:hint="eastAsia"/>
              </w:rPr>
            </w:pPr>
          </w:p>
          <w:p w14:paraId="0A6C58E5">
            <w:pPr>
              <w:autoSpaceDE w:val="0"/>
              <w:autoSpaceDN w:val="0"/>
              <w:bidi w:val="0"/>
              <w:spacing w:beforeAutospacing="0" w:afterAutospacing="0" w:line="190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A3EA86">
            <w:pPr>
              <w:autoSpaceDE w:val="0"/>
              <w:autoSpaceDN w:val="0"/>
              <w:spacing w:beforeAutospacing="0" w:afterAutospacing="0" w:line="507" w:lineRule="exact"/>
              <w:jc w:val="left"/>
              <w:rPr>
                <w:rFonts w:hint="eastAsia"/>
              </w:rPr>
            </w:pPr>
          </w:p>
          <w:p w14:paraId="583AF797">
            <w:pPr>
              <w:autoSpaceDE w:val="0"/>
              <w:autoSpaceDN w:val="0"/>
              <w:bidi w:val="0"/>
              <w:spacing w:beforeAutospacing="0" w:afterAutospacing="0" w:line="190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=100%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2655A4">
            <w:pPr>
              <w:autoSpaceDE w:val="0"/>
              <w:autoSpaceDN w:val="0"/>
              <w:bidi w:val="0"/>
              <w:spacing w:before="103" w:beforeAutospacing="0" w:afterAutospacing="0" w:line="205" w:lineRule="exact"/>
              <w:ind w:left="23" w:righ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数动据：</w:t>
            </w:r>
            <w:r>
              <w:rPr>
                <w:rFonts w:ascii="宋体" w:hAnsi="宋体" w:eastAsia="宋体" w:cs="宋体"/>
                <w:bCs/>
                <w:color w:val="000000"/>
                <w:w w:val="7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总</w:t>
            </w:r>
          </w:p>
          <w:p w14:paraId="11380F3C">
            <w:pPr>
              <w:autoSpaceDE w:val="0"/>
              <w:autoSpaceDN w:val="0"/>
              <w:bidi w:val="0"/>
              <w:spacing w:beforeAutospacing="0" w:afterAutospacing="0" w:line="240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上在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9"/>
              </w:rPr>
              <w:t>项</w:t>
            </w:r>
          </w:p>
          <w:p w14:paraId="611BFDB2">
            <w:pPr>
              <w:autoSpaceDE w:val="0"/>
              <w:autoSpaceDN w:val="0"/>
              <w:bidi w:val="0"/>
              <w:spacing w:before="55" w:beforeAutospacing="0" w:afterAutospacing="0" w:line="190" w:lineRule="exact"/>
              <w:ind w:left="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</w:t>
            </w:r>
          </w:p>
        </w:tc>
      </w:tr>
      <w:tr w14:paraId="3DB1CD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3D4A73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4F049EA7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3535E5A3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00FCB">
            <w:pPr>
              <w:autoSpaceDE w:val="0"/>
              <w:autoSpaceDN w:val="0"/>
              <w:spacing w:beforeAutospacing="0" w:afterAutospacing="0" w:line="312" w:lineRule="exact"/>
              <w:jc w:val="left"/>
              <w:rPr>
                <w:rFonts w:hint="eastAsia"/>
              </w:rPr>
            </w:pPr>
          </w:p>
          <w:p w14:paraId="4AA21F15">
            <w:pPr>
              <w:autoSpaceDE w:val="0"/>
              <w:autoSpaceDN w:val="0"/>
              <w:bidi w:val="0"/>
              <w:spacing w:beforeAutospacing="0" w:afterAutospacing="0" w:line="19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益指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8AF89">
            <w:pPr>
              <w:autoSpaceDE w:val="0"/>
              <w:autoSpaceDN w:val="0"/>
              <w:spacing w:beforeAutospacing="0" w:afterAutospacing="0" w:line="312" w:lineRule="exact"/>
              <w:jc w:val="left"/>
              <w:rPr>
                <w:rFonts w:hint="eastAsia"/>
              </w:rPr>
            </w:pPr>
          </w:p>
          <w:p w14:paraId="521BAA21">
            <w:pPr>
              <w:autoSpaceDE w:val="0"/>
              <w:autoSpaceDN w:val="0"/>
              <w:bidi w:val="0"/>
              <w:spacing w:beforeAutospacing="0" w:afterAutospacing="0" w:line="190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会效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2FF6A">
            <w:pPr>
              <w:autoSpaceDE w:val="0"/>
              <w:autoSpaceDN w:val="0"/>
              <w:bidi w:val="0"/>
              <w:spacing w:before="127" w:beforeAutospacing="0" w:afterAutospacing="0" w:line="242" w:lineRule="exact"/>
              <w:ind w:left="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难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平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BF1D7B">
            <w:pPr>
              <w:autoSpaceDE w:val="0"/>
              <w:autoSpaceDN w:val="0"/>
              <w:spacing w:beforeAutospacing="0" w:afterAutospacing="0" w:line="312" w:lineRule="exact"/>
              <w:jc w:val="left"/>
              <w:rPr>
                <w:rFonts w:hint="eastAsia"/>
              </w:rPr>
            </w:pPr>
          </w:p>
          <w:p w14:paraId="78C149B7">
            <w:pPr>
              <w:autoSpaceDE w:val="0"/>
              <w:autoSpaceDN w:val="0"/>
              <w:bidi w:val="0"/>
              <w:spacing w:beforeAutospacing="0" w:afterAutospacing="0" w:line="19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F7EC84">
            <w:pPr>
              <w:autoSpaceDE w:val="0"/>
              <w:autoSpaceDN w:val="0"/>
              <w:spacing w:beforeAutospacing="0" w:afterAutospacing="0" w:line="312" w:lineRule="exact"/>
              <w:jc w:val="left"/>
              <w:rPr>
                <w:rFonts w:hint="eastAsia"/>
              </w:rPr>
            </w:pPr>
          </w:p>
          <w:p w14:paraId="5555B6CD">
            <w:pPr>
              <w:autoSpaceDE w:val="0"/>
              <w:autoSpaceDN w:val="0"/>
              <w:bidi w:val="0"/>
              <w:spacing w:beforeAutospacing="0" w:afterAutospacing="0" w:line="190" w:lineRule="exact"/>
              <w:ind w:left="4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69B54E">
            <w:pPr>
              <w:autoSpaceDE w:val="0"/>
              <w:autoSpaceDN w:val="0"/>
              <w:spacing w:beforeAutospacing="0" w:afterAutospacing="0" w:line="312" w:lineRule="exact"/>
              <w:jc w:val="left"/>
              <w:rPr>
                <w:rFonts w:hint="eastAsia"/>
              </w:rPr>
            </w:pPr>
          </w:p>
          <w:p w14:paraId="3992674C">
            <w:pPr>
              <w:autoSpaceDE w:val="0"/>
              <w:autoSpaceDN w:val="0"/>
              <w:bidi w:val="0"/>
              <w:spacing w:beforeAutospacing="0" w:afterAutospacing="0" w:line="190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升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318A1">
            <w:pPr>
              <w:autoSpaceDE w:val="0"/>
              <w:autoSpaceDN w:val="0"/>
              <w:bidi w:val="0"/>
              <w:spacing w:before="91" w:beforeAutospacing="0" w:afterAutospacing="0" w:line="190" w:lineRule="exact"/>
              <w:ind w:left="4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划</w:t>
            </w:r>
          </w:p>
          <w:p w14:paraId="6E993342">
            <w:pPr>
              <w:autoSpaceDE w:val="0"/>
              <w:autoSpaceDN w:val="0"/>
              <w:bidi w:val="0"/>
              <w:spacing w:before="31" w:beforeAutospacing="0" w:afterAutospacing="0" w:line="190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据</w:t>
            </w:r>
          </w:p>
        </w:tc>
      </w:tr>
      <w:tr w14:paraId="125032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CD51E">
            <w:pPr>
              <w:autoSpaceDE w:val="0"/>
              <w:autoSpaceDN w:val="0"/>
              <w:spacing w:beforeAutospacing="0" w:afterAutospacing="0" w:line="4469" w:lineRule="exact"/>
              <w:jc w:val="left"/>
              <w:rPr>
                <w:rFonts w:hint="eastAsia"/>
              </w:rPr>
            </w:pPr>
          </w:p>
          <w:p w14:paraId="2B975838">
            <w:pPr>
              <w:autoSpaceDE w:val="0"/>
              <w:autoSpaceDN w:val="0"/>
              <w:bidi w:val="0"/>
              <w:spacing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标</w:t>
            </w:r>
          </w:p>
          <w:p w14:paraId="446D105F">
            <w:pPr>
              <w:autoSpaceDE w:val="0"/>
              <w:autoSpaceDN w:val="0"/>
              <w:bidi w:val="0"/>
              <w:spacing w:before="3" w:beforeAutospacing="0" w:afterAutospacing="0" w:line="189" w:lineRule="exact"/>
              <w:ind w:left="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1</w:t>
            </w:r>
          </w:p>
        </w:tc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639F4">
            <w:pPr>
              <w:autoSpaceDE w:val="0"/>
              <w:autoSpaceDN w:val="0"/>
              <w:spacing w:beforeAutospacing="0" w:afterAutospacing="0" w:line="398" w:lineRule="exact"/>
              <w:jc w:val="left"/>
              <w:rPr>
                <w:rFonts w:hint="eastAsia"/>
              </w:rPr>
            </w:pPr>
          </w:p>
          <w:p w14:paraId="7CD0A2E1">
            <w:pPr>
              <w:autoSpaceDE w:val="0"/>
              <w:autoSpaceDN w:val="0"/>
              <w:bidi w:val="0"/>
              <w:spacing w:beforeAutospacing="0" w:afterAutospacing="0" w:line="190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意度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标</w:t>
            </w:r>
          </w:p>
        </w:tc>
        <w:tc>
          <w:tcPr>
            <w:tcW w:w="1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BC186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62E6D46C">
            <w:pPr>
              <w:autoSpaceDE w:val="0"/>
              <w:autoSpaceDN w:val="0"/>
              <w:bidi w:val="0"/>
              <w:spacing w:beforeAutospacing="0" w:afterAutospacing="0" w:line="204" w:lineRule="exact"/>
              <w:ind w:left="385" w:hanging="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务对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标</w:t>
            </w:r>
          </w:p>
        </w:tc>
        <w:tc>
          <w:tcPr>
            <w:tcW w:w="11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F53CAB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60F4CE52">
            <w:pPr>
              <w:autoSpaceDE w:val="0"/>
              <w:autoSpaceDN w:val="0"/>
              <w:bidi w:val="0"/>
              <w:spacing w:beforeAutospacing="0" w:afterAutospacing="0" w:line="204" w:lineRule="exact"/>
              <w:ind w:left="462" w:hanging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度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AF976">
            <w:pPr>
              <w:autoSpaceDE w:val="0"/>
              <w:autoSpaceDN w:val="0"/>
              <w:spacing w:beforeAutospacing="0" w:afterAutospacing="0" w:line="398" w:lineRule="exact"/>
              <w:jc w:val="left"/>
              <w:rPr>
                <w:rFonts w:hint="eastAsia"/>
              </w:rPr>
            </w:pPr>
          </w:p>
          <w:p w14:paraId="6206E929">
            <w:pPr>
              <w:autoSpaceDE w:val="0"/>
              <w:autoSpaceDN w:val="0"/>
              <w:bidi w:val="0"/>
              <w:spacing w:beforeAutospacing="0" w:afterAutospacing="0" w:line="190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9"/>
              </w:rPr>
              <w:t>≥90%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F92E4">
            <w:pPr>
              <w:autoSpaceDE w:val="0"/>
              <w:autoSpaceDN w:val="0"/>
              <w:spacing w:beforeAutospacing="0" w:afterAutospacing="0" w:line="398" w:lineRule="exact"/>
              <w:jc w:val="left"/>
              <w:rPr>
                <w:rFonts w:hint="eastAsia"/>
              </w:rPr>
            </w:pPr>
          </w:p>
          <w:p w14:paraId="0FE72F03">
            <w:pPr>
              <w:autoSpaceDE w:val="0"/>
              <w:autoSpaceDN w:val="0"/>
              <w:bidi w:val="0"/>
              <w:spacing w:beforeAutospacing="0" w:afterAutospacing="0" w:line="190" w:lineRule="exact"/>
              <w:ind w:left="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9"/>
              </w:rPr>
              <w:t>≥90%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2F7FC3">
            <w:pPr>
              <w:autoSpaceDE w:val="0"/>
              <w:autoSpaceDN w:val="0"/>
              <w:spacing w:beforeAutospacing="0" w:afterAutospacing="0" w:line="398" w:lineRule="exact"/>
              <w:jc w:val="left"/>
              <w:rPr>
                <w:rFonts w:hint="eastAsia"/>
              </w:rPr>
            </w:pPr>
          </w:p>
          <w:p w14:paraId="05F7CA98">
            <w:pPr>
              <w:autoSpaceDE w:val="0"/>
              <w:autoSpaceDN w:val="0"/>
              <w:bidi w:val="0"/>
              <w:spacing w:beforeAutospacing="0" w:afterAutospacing="0" w:line="190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9"/>
              </w:rPr>
              <w:t>≥90%</w:t>
            </w:r>
          </w:p>
        </w:tc>
        <w:tc>
          <w:tcPr>
            <w:tcW w:w="11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85FFB">
            <w:pPr>
              <w:autoSpaceDE w:val="0"/>
              <w:autoSpaceDN w:val="0"/>
              <w:spacing w:beforeAutospacing="0" w:afterAutospacing="0" w:line="398" w:lineRule="exact"/>
              <w:jc w:val="left"/>
              <w:rPr>
                <w:rFonts w:hint="eastAsia"/>
              </w:rPr>
            </w:pPr>
          </w:p>
          <w:p w14:paraId="3FF320B8">
            <w:pPr>
              <w:autoSpaceDE w:val="0"/>
              <w:autoSpaceDN w:val="0"/>
              <w:bidi w:val="0"/>
              <w:spacing w:beforeAutospacing="0" w:afterAutospacing="0" w:line="190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据</w:t>
            </w:r>
          </w:p>
        </w:tc>
      </w:tr>
    </w:tbl>
    <w:p w14:paraId="5BCE9712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375" w:bottom="11" w:left="0" w:header="851" w:footer="11" w:gutter="0"/>
          <w:cols w:space="720" w:num="1"/>
        </w:sectPr>
      </w:pPr>
    </w:p>
    <w:p w14:paraId="5CE6C78F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49" w:name="_bookmark49"/>
      <w:bookmarkEnd w:id="49"/>
    </w:p>
    <w:p w14:paraId="36249096">
      <w:pPr>
        <w:autoSpaceDE w:val="0"/>
        <w:autoSpaceDN w:val="0"/>
        <w:bidi w:val="0"/>
        <w:spacing w:beforeAutospacing="0" w:afterAutospacing="0" w:line="472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10A04BA0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59058323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06DE553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7548" w:space="845"/>
            <w:col w:w="2011"/>
          </w:cols>
        </w:sectPr>
      </w:pPr>
    </w:p>
    <w:p w14:paraId="71C3D9C1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67008A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38D71F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B278DE">
            <w:pPr>
              <w:autoSpaceDE w:val="0"/>
              <w:autoSpaceDN w:val="0"/>
              <w:bidi w:val="0"/>
              <w:spacing w:before="128" w:beforeAutospacing="0" w:afterAutospacing="0" w:line="209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5302F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C211C9">
            <w:pPr>
              <w:autoSpaceDE w:val="0"/>
              <w:autoSpaceDN w:val="0"/>
              <w:bidi w:val="0"/>
              <w:spacing w:before="128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42011622021T000000102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636C78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6CD723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10AA5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68444A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2E59CA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7F35CF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0ED92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5A097">
            <w:pPr>
              <w:autoSpaceDE w:val="0"/>
              <w:autoSpaceDN w:val="0"/>
              <w:bidi w:val="0"/>
              <w:spacing w:before="83" w:beforeAutospacing="0" w:afterAutospacing="0" w:line="208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C0BDC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7B1792">
            <w:pPr>
              <w:autoSpaceDE w:val="0"/>
              <w:autoSpaceDN w:val="0"/>
              <w:bidi w:val="0"/>
              <w:spacing w:before="94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1C7011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05E162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16628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E8A95B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C16B29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1755DA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5407A9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7449C3">
            <w:pPr>
              <w:autoSpaceDE w:val="0"/>
              <w:autoSpaceDN w:val="0"/>
              <w:bidi w:val="0"/>
              <w:spacing w:before="81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725142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64FB9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9EA5C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0F56B6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6D792F">
            <w:pPr>
              <w:autoSpaceDE w:val="0"/>
              <w:autoSpaceDN w:val="0"/>
              <w:bidi w:val="0"/>
              <w:spacing w:before="194" w:beforeAutospacing="0" w:afterAutospacing="0" w:line="208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81F2CB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E406EA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3ECC43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29E4A3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1FE17">
            <w:pPr>
              <w:autoSpaceDE w:val="0"/>
              <w:autoSpaceDN w:val="0"/>
              <w:bidi w:val="0"/>
              <w:spacing w:before="231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A110CB">
            <w:pPr>
              <w:autoSpaceDE w:val="0"/>
              <w:autoSpaceDN w:val="0"/>
              <w:bidi w:val="0"/>
              <w:spacing w:beforeAutospacing="0" w:afterAutospacing="0" w:line="280" w:lineRule="exact"/>
              <w:ind w:left="7" w:right="2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2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〔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2016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1"/>
                <w:kern w:val="0"/>
                <w:sz w:val="21"/>
              </w:rPr>
              <w:t>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2"/>
                <w:w w:val="96"/>
                <w:kern w:val="0"/>
                <w:sz w:val="21"/>
              </w:rPr>
              <w:t>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4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1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〔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2017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5"/>
                <w:kern w:val="0"/>
                <w:sz w:val="21"/>
              </w:rPr>
              <w:t>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12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4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〔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2017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7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8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〔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2018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3"/>
                <w:kern w:val="0"/>
                <w:sz w:val="21"/>
              </w:rPr>
              <w:t>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0"/>
                <w:w w:val="96"/>
                <w:kern w:val="0"/>
                <w:sz w:val="21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4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神</w:t>
            </w:r>
          </w:p>
          <w:p w14:paraId="13406C80">
            <w:pPr>
              <w:autoSpaceDE w:val="0"/>
              <w:autoSpaceDN w:val="0"/>
              <w:bidi w:val="0"/>
              <w:spacing w:beforeAutospacing="0" w:afterAutospacing="0" w:line="240" w:lineRule="exact"/>
              <w:ind w:left="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6"/>
                <w:kern w:val="0"/>
                <w:sz w:val="21"/>
              </w:rPr>
              <w:t>直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部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5"/>
                <w:w w:val="96"/>
                <w:kern w:val="0"/>
                <w:sz w:val="21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含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象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8"/>
                <w:w w:val="96"/>
                <w:kern w:val="0"/>
                <w:sz w:val="21"/>
              </w:rPr>
              <w:t>)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习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0"/>
                <w:kern w:val="0"/>
                <w:sz w:val="21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1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3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；</w:t>
            </w:r>
          </w:p>
        </w:tc>
      </w:tr>
      <w:tr w14:paraId="490EF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C63CA">
            <w:pPr>
              <w:autoSpaceDE w:val="0"/>
              <w:autoSpaceDN w:val="0"/>
              <w:bidi w:val="0"/>
              <w:spacing w:before="236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20D1F">
            <w:pPr>
              <w:autoSpaceDE w:val="0"/>
              <w:autoSpaceDN w:val="0"/>
              <w:bidi w:val="0"/>
              <w:spacing w:before="9" w:beforeAutospacing="0" w:afterAutospacing="0" w:line="28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6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6"/>
                <w:w w:val="96"/>
                <w:kern w:val="0"/>
                <w:sz w:val="21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8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1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4"/>
                <w:kern w:val="0"/>
                <w:sz w:val="21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查</w:t>
            </w:r>
          </w:p>
          <w:p w14:paraId="0E766553">
            <w:pPr>
              <w:autoSpaceDE w:val="0"/>
              <w:autoSpaceDN w:val="0"/>
              <w:bidi w:val="0"/>
              <w:spacing w:beforeAutospacing="0" w:afterAutospacing="0" w:line="276" w:lineRule="exact"/>
              <w:ind w:left="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6"/>
                <w:kern w:val="0"/>
                <w:sz w:val="21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择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1--2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6"/>
                <w:kern w:val="0"/>
                <w:sz w:val="21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给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予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6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1"/>
                <w:w w:val="96"/>
                <w:kern w:val="0"/>
                <w:sz w:val="21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经费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贴</w:t>
            </w:r>
          </w:p>
        </w:tc>
      </w:tr>
      <w:tr w14:paraId="4B288E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1652D6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ABE91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0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5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C0C2FC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6E2BA2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5</w:t>
            </w:r>
          </w:p>
        </w:tc>
      </w:tr>
      <w:tr w14:paraId="35EB5A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9B3FE">
            <w:pPr>
              <w:autoSpaceDE w:val="0"/>
              <w:autoSpaceDN w:val="0"/>
              <w:spacing w:beforeAutospacing="0" w:afterAutospacing="0" w:line="269" w:lineRule="exact"/>
              <w:jc w:val="left"/>
              <w:rPr>
                <w:rFonts w:hint="eastAsia"/>
              </w:rPr>
            </w:pPr>
          </w:p>
          <w:p w14:paraId="07F55049">
            <w:pPr>
              <w:autoSpaceDE w:val="0"/>
              <w:autoSpaceDN w:val="0"/>
              <w:bidi w:val="0"/>
              <w:spacing w:beforeAutospacing="0" w:afterAutospacing="0" w:line="208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  <w:p w14:paraId="1367CA8B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713790">
            <w:pPr>
              <w:autoSpaceDE w:val="0"/>
              <w:autoSpaceDN w:val="0"/>
              <w:bidi w:val="0"/>
              <w:spacing w:before="151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16E052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DD9B7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4AF792F2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046644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4FCCCFDF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25D6C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68878F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1E71E8B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1B53FB79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0F2E8">
            <w:pPr>
              <w:autoSpaceDE w:val="0"/>
              <w:autoSpaceDN w:val="0"/>
              <w:bidi w:val="0"/>
              <w:spacing w:before="118" w:beforeAutospacing="0" w:afterAutospacing="0" w:line="208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71FE1"/>
        </w:tc>
      </w:tr>
      <w:tr w14:paraId="2A5494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67787FC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2437AEF9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D7A3E8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A819B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5</w:t>
            </w:r>
          </w:p>
        </w:tc>
      </w:tr>
      <w:tr w14:paraId="11CA9F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6F66CC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1B0BD4BD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3EE3DF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99E82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5</w:t>
            </w:r>
          </w:p>
        </w:tc>
      </w:tr>
      <w:tr w14:paraId="54F67C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0A66654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58CC65F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C58A97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082733"/>
        </w:tc>
      </w:tr>
      <w:tr w14:paraId="0D2822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1E193E9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3B34C727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FF626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DA073"/>
        </w:tc>
      </w:tr>
      <w:tr w14:paraId="7BD8E4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96BF9C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15509B7D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B609E5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6D5C34"/>
        </w:tc>
      </w:tr>
      <w:tr w14:paraId="626272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C652E6F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00B1D6D0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D294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6A8440"/>
        </w:tc>
      </w:tr>
      <w:tr w14:paraId="724269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652139A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0EA22C57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EE1CA0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85F1E"/>
        </w:tc>
      </w:tr>
      <w:tr w14:paraId="351DCA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213F9C3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2C2E7498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CA0314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D96630"/>
        </w:tc>
      </w:tr>
      <w:tr w14:paraId="13A6A2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C2FAB28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2BF8289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D2E4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45D005"/>
        </w:tc>
      </w:tr>
      <w:tr w14:paraId="0A63C3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EE79A9D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4F63778F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FE18F9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4F90E6"/>
        </w:tc>
      </w:tr>
      <w:tr w14:paraId="686331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58AF4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C3BFB09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32857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2E423"/>
        </w:tc>
      </w:tr>
    </w:tbl>
    <w:p w14:paraId="2D9D3E9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65ED1EA9">
      <w:pPr>
        <w:spacing w:beforeAutospacing="0" w:afterAutospacing="0" w:line="14" w:lineRule="exact"/>
        <w:jc w:val="center"/>
        <w:sectPr>
          <w:pgSz w:w="11920" w:h="17140"/>
          <w:pgMar w:top="1426" w:right="713" w:bottom="992" w:left="807" w:header="851" w:footer="992" w:gutter="0"/>
          <w:cols w:space="720" w:num="1"/>
        </w:sectPr>
      </w:pPr>
      <w:bookmarkStart w:id="50" w:name="_bookmark50"/>
      <w:bookmarkEnd w:id="50"/>
    </w:p>
    <w:p w14:paraId="0615C2DF">
      <w:pPr>
        <w:autoSpaceDE w:val="0"/>
        <w:autoSpaceDN w:val="0"/>
        <w:spacing w:beforeAutospacing="0" w:afterAutospacing="0" w:line="519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1319"/>
        <w:gridCol w:w="1320"/>
        <w:gridCol w:w="1103"/>
        <w:gridCol w:w="1323"/>
        <w:gridCol w:w="1323"/>
        <w:gridCol w:w="1323"/>
        <w:gridCol w:w="1179"/>
      </w:tblGrid>
      <w:tr w14:paraId="71D377A4">
        <w:trPr>
          <w:trHeight w:val="317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4BCF22">
            <w:pPr>
              <w:autoSpaceDE w:val="0"/>
              <w:autoSpaceDN w:val="0"/>
              <w:bidi w:val="0"/>
              <w:spacing w:before="46" w:beforeAutospacing="0" w:afterAutospacing="0" w:line="209" w:lineRule="exact"/>
              <w:ind w:left="44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52D122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E352E">
            <w:pPr>
              <w:autoSpaceDE w:val="0"/>
              <w:autoSpaceDN w:val="0"/>
              <w:bidi w:val="0"/>
              <w:spacing w:before="219" w:beforeAutospacing="0" w:afterAutospacing="0" w:line="208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FE714C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4CF74800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述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44B918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3A332CDD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类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9C0A9">
            <w:pPr>
              <w:autoSpaceDE w:val="0"/>
              <w:autoSpaceDN w:val="0"/>
              <w:bidi w:val="0"/>
              <w:spacing w:before="219" w:beforeAutospacing="0" w:afterAutospacing="0" w:line="208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A7B4F8">
            <w:pPr>
              <w:autoSpaceDE w:val="0"/>
              <w:autoSpaceDN w:val="0"/>
              <w:bidi w:val="0"/>
              <w:spacing w:before="219" w:beforeAutospacing="0" w:afterAutospacing="0" w:line="208" w:lineRule="exact"/>
              <w:ind w:left="1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C804C">
            <w:pPr>
              <w:autoSpaceDE w:val="0"/>
              <w:autoSpaceDN w:val="0"/>
              <w:bidi w:val="0"/>
              <w:spacing w:before="219" w:beforeAutospacing="0" w:afterAutospacing="0" w:line="208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0E3054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9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A58CF8">
            <w:pPr>
              <w:autoSpaceDE w:val="0"/>
              <w:autoSpaceDN w:val="0"/>
              <w:spacing w:beforeAutospacing="0" w:afterAutospacing="0" w:line="979" w:lineRule="exact"/>
              <w:jc w:val="left"/>
              <w:rPr>
                <w:rFonts w:hint="eastAsia"/>
              </w:rPr>
            </w:pPr>
          </w:p>
          <w:p w14:paraId="39943864">
            <w:pPr>
              <w:autoSpaceDE w:val="0"/>
              <w:autoSpaceDN w:val="0"/>
              <w:bidi w:val="0"/>
              <w:spacing w:beforeAutospacing="0" w:afterAutospacing="0" w:line="210" w:lineRule="exact"/>
              <w:ind w:left="7" w:right="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276A35">
            <w:pPr>
              <w:autoSpaceDE w:val="0"/>
              <w:autoSpaceDN w:val="0"/>
              <w:bidi w:val="0"/>
              <w:spacing w:beforeAutospacing="0" w:afterAutospacing="0" w:line="278" w:lineRule="exact"/>
              <w:ind w:left="7" w:right="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3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1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96"/>
                <w:kern w:val="0"/>
                <w:sz w:val="21"/>
              </w:rPr>
              <w:t>“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3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6"/>
                <w:w w:val="96"/>
                <w:kern w:val="0"/>
                <w:sz w:val="21"/>
              </w:rPr>
              <w:t>”</w:t>
            </w:r>
          </w:p>
          <w:p w14:paraId="603E299F">
            <w:pPr>
              <w:autoSpaceDE w:val="0"/>
              <w:autoSpaceDN w:val="0"/>
              <w:bidi w:val="0"/>
              <w:spacing w:before="30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作</w:t>
            </w:r>
          </w:p>
          <w:p w14:paraId="66CF898A">
            <w:pPr>
              <w:autoSpaceDE w:val="0"/>
              <w:autoSpaceDN w:val="0"/>
              <w:bidi w:val="0"/>
              <w:spacing w:beforeAutospacing="0" w:afterAutospacing="0" w:line="265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3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1"/>
              </w:rPr>
              <w:t>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予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8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1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1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</w:p>
          <w:p w14:paraId="65CE9E16">
            <w:pPr>
              <w:autoSpaceDE w:val="0"/>
              <w:autoSpaceDN w:val="0"/>
              <w:bidi w:val="0"/>
              <w:spacing w:before="20" w:beforeAutospacing="0" w:afterAutospacing="0" w:line="28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8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8"/>
                <w:w w:val="96"/>
                <w:kern w:val="0"/>
                <w:sz w:val="21"/>
              </w:rPr>
              <w:t>”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项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D041FF"/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FF2A48">
            <w:pPr>
              <w:autoSpaceDE w:val="0"/>
              <w:autoSpaceDN w:val="0"/>
              <w:spacing w:beforeAutospacing="0" w:afterAutospacing="0" w:line="981" w:lineRule="exact"/>
              <w:jc w:val="left"/>
              <w:rPr>
                <w:rFonts w:hint="eastAsia"/>
              </w:rPr>
            </w:pPr>
          </w:p>
          <w:p w14:paraId="31A17BFA">
            <w:pPr>
              <w:autoSpaceDE w:val="0"/>
              <w:autoSpaceDN w:val="0"/>
              <w:bidi w:val="0"/>
              <w:spacing w:beforeAutospacing="0" w:afterAutospacing="0" w:line="214" w:lineRule="exact"/>
              <w:ind w:left="5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5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C529D">
            <w:pPr>
              <w:autoSpaceDE w:val="0"/>
              <w:autoSpaceDN w:val="0"/>
              <w:bidi w:val="0"/>
              <w:spacing w:beforeAutospacing="0" w:afterAutospacing="0" w:line="268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20"/>
                <w:w w:val="100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1"/>
              </w:rPr>
              <w:t>”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给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5"/>
                <w:kern w:val="0"/>
                <w:sz w:val="21"/>
              </w:rPr>
              <w:t>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1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部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5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0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w w:val="8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8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贴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019D2"/>
        </w:tc>
      </w:tr>
      <w:tr w14:paraId="52ECE6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FEE43">
            <w:pPr>
              <w:autoSpaceDE w:val="0"/>
              <w:autoSpaceDN w:val="0"/>
              <w:bidi w:val="0"/>
              <w:spacing w:before="4" w:beforeAutospacing="0" w:afterAutospacing="0" w:line="221" w:lineRule="exact"/>
              <w:ind w:left="1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spacing w:val="202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购</w:t>
            </w:r>
          </w:p>
        </w:tc>
      </w:tr>
      <w:tr w14:paraId="541C92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2E67D3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名</w:t>
            </w:r>
          </w:p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070C81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0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量</w:t>
            </w:r>
          </w:p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F1FC2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2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6AB2D8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D1AED8"/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28356"/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F4E45"/>
        </w:tc>
      </w:tr>
      <w:tr w14:paraId="0FD576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BB7C7">
            <w:pPr>
              <w:autoSpaceDE w:val="0"/>
              <w:autoSpaceDN w:val="0"/>
              <w:bidi w:val="0"/>
              <w:spacing w:before="72" w:beforeAutospacing="0" w:afterAutospacing="0" w:line="209" w:lineRule="exact"/>
              <w:ind w:left="4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15A83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0E3958">
            <w:pPr>
              <w:autoSpaceDE w:val="0"/>
              <w:autoSpaceDN w:val="0"/>
              <w:bidi w:val="0"/>
              <w:spacing w:before="107" w:beforeAutospacing="0" w:afterAutospacing="0" w:line="208" w:lineRule="exact"/>
              <w:ind w:left="1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674B2">
            <w:pPr>
              <w:autoSpaceDE w:val="0"/>
              <w:autoSpaceDN w:val="0"/>
              <w:bidi w:val="0"/>
              <w:spacing w:before="107" w:beforeAutospacing="0" w:afterAutospacing="0" w:line="208" w:lineRule="exact"/>
              <w:ind w:left="34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31F614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BB43A">
            <w:pPr>
              <w:autoSpaceDE w:val="0"/>
              <w:autoSpaceDN w:val="0"/>
              <w:spacing w:beforeAutospacing="0" w:afterAutospacing="0" w:line="264" w:lineRule="exact"/>
              <w:jc w:val="left"/>
              <w:rPr>
                <w:rFonts w:hint="eastAsia"/>
              </w:rPr>
            </w:pPr>
          </w:p>
          <w:p w14:paraId="56618A4B">
            <w:pPr>
              <w:autoSpaceDE w:val="0"/>
              <w:autoSpaceDN w:val="0"/>
              <w:bidi w:val="0"/>
              <w:spacing w:beforeAutospacing="0" w:afterAutospacing="0" w:line="209" w:lineRule="exact"/>
              <w:ind w:left="6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费</w:t>
            </w:r>
          </w:p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DBB38">
            <w:pPr>
              <w:autoSpaceDE w:val="0"/>
              <w:autoSpaceDN w:val="0"/>
              <w:bidi w:val="0"/>
              <w:spacing w:before="71" w:beforeAutospacing="0" w:afterAutospacing="0" w:line="28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展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9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1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6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96"/>
                <w:kern w:val="0"/>
                <w:sz w:val="21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给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部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96"/>
                <w:kern w:val="0"/>
                <w:sz w:val="21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近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5"/>
                <w:w w:val="96"/>
                <w:kern w:val="0"/>
                <w:sz w:val="21"/>
              </w:rPr>
              <w:t>”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贴</w:t>
            </w:r>
          </w:p>
        </w:tc>
      </w:tr>
      <w:tr w14:paraId="3D59A5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46552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2A3AE3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078F01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9C8BA5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B1AA12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1ABC8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8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78860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值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0C9409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54666F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83764D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4367588E">
            <w:pPr>
              <w:autoSpaceDE w:val="0"/>
              <w:autoSpaceDN w:val="0"/>
              <w:bidi w:val="0"/>
              <w:spacing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</w:p>
          <w:p w14:paraId="5017F8FE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B71A0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4E3A12CA">
            <w:pPr>
              <w:autoSpaceDE w:val="0"/>
              <w:autoSpaceDN w:val="0"/>
              <w:bidi w:val="0"/>
              <w:spacing w:beforeAutospacing="0" w:afterAutospacing="0" w:line="20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70C4D8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7D80A47A">
            <w:pPr>
              <w:autoSpaceDE w:val="0"/>
              <w:autoSpaceDN w:val="0"/>
              <w:bidi w:val="0"/>
              <w:spacing w:beforeAutospacing="0" w:afterAutospacing="0" w:line="20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AC4D3E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5CAF2E98">
            <w:pPr>
              <w:autoSpaceDE w:val="0"/>
              <w:autoSpaceDN w:val="0"/>
              <w:bidi w:val="0"/>
              <w:spacing w:beforeAutospacing="0" w:afterAutospacing="0" w:line="209" w:lineRule="exact"/>
              <w:ind w:left="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盖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6522D6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57996C0D">
            <w:pPr>
              <w:autoSpaceDE w:val="0"/>
              <w:autoSpaceDN w:val="0"/>
              <w:bidi w:val="0"/>
              <w:spacing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4ADB9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35D58E79">
            <w:pPr>
              <w:autoSpaceDE w:val="0"/>
              <w:autoSpaceDN w:val="0"/>
              <w:bidi w:val="0"/>
              <w:spacing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求</w:t>
            </w:r>
          </w:p>
        </w:tc>
      </w:tr>
      <w:tr w14:paraId="132374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5FABCF">
            <w:pPr>
              <w:autoSpaceDE w:val="0"/>
              <w:autoSpaceDN w:val="0"/>
              <w:bidi w:val="0"/>
              <w:spacing w:before="221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</w:p>
          <w:p w14:paraId="18F0B227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E1AD45">
            <w:pPr>
              <w:autoSpaceDE w:val="0"/>
              <w:autoSpaceDN w:val="0"/>
              <w:bidi w:val="0"/>
              <w:spacing w:before="221" w:beforeAutospacing="0" w:afterAutospacing="0" w:line="20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C3D1AC">
            <w:pPr>
              <w:autoSpaceDE w:val="0"/>
              <w:autoSpaceDN w:val="0"/>
              <w:bidi w:val="0"/>
              <w:spacing w:before="221" w:beforeAutospacing="0" w:afterAutospacing="0" w:line="20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8D4D57">
            <w:pPr>
              <w:autoSpaceDE w:val="0"/>
              <w:autoSpaceDN w:val="0"/>
              <w:bidi w:val="0"/>
              <w:spacing w:before="221" w:beforeAutospacing="0" w:afterAutospacing="0" w:line="209" w:lineRule="exact"/>
              <w:ind w:left="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率</w:t>
            </w:r>
          </w:p>
          <w:p w14:paraId="2194C035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960A22">
            <w:pPr>
              <w:autoSpaceDE w:val="0"/>
              <w:autoSpaceDN w:val="0"/>
              <w:bidi w:val="0"/>
              <w:spacing w:before="221"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9224D">
            <w:pPr>
              <w:autoSpaceDE w:val="0"/>
              <w:autoSpaceDN w:val="0"/>
              <w:bidi w:val="0"/>
              <w:spacing w:before="221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求</w:t>
            </w:r>
          </w:p>
        </w:tc>
      </w:tr>
      <w:tr w14:paraId="3889C0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3266AE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63F75FB4">
            <w:pPr>
              <w:autoSpaceDE w:val="0"/>
              <w:autoSpaceDN w:val="0"/>
              <w:bidi w:val="0"/>
              <w:spacing w:beforeAutospacing="0" w:afterAutospacing="0" w:line="210" w:lineRule="exact"/>
              <w:ind w:left="7" w:right="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0E8D1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20B93B05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C600FD">
            <w:pPr>
              <w:autoSpaceDE w:val="0"/>
              <w:autoSpaceDN w:val="0"/>
              <w:bidi w:val="0"/>
              <w:spacing w:before="39" w:beforeAutospacing="0" w:afterAutospacing="0" w:line="269" w:lineRule="exact"/>
              <w:ind w:left="199" w:hanging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度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F3162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7AD93880">
            <w:pPr>
              <w:autoSpaceDE w:val="0"/>
              <w:autoSpaceDN w:val="0"/>
              <w:bidi w:val="0"/>
              <w:spacing w:beforeAutospacing="0" w:afterAutospacing="0" w:line="209" w:lineRule="exact"/>
              <w:ind w:left="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度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4F161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0BCAAF9C">
            <w:pPr>
              <w:autoSpaceDE w:val="0"/>
              <w:autoSpaceDN w:val="0"/>
              <w:bidi w:val="0"/>
              <w:spacing w:beforeAutospacing="0" w:afterAutospacing="0" w:line="209" w:lineRule="exact"/>
              <w:ind w:left="5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90%</w:t>
            </w:r>
          </w:p>
        </w:tc>
        <w:tc>
          <w:tcPr>
            <w:tcW w:w="25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3C24A1">
            <w:pPr>
              <w:autoSpaceDE w:val="0"/>
              <w:autoSpaceDN w:val="0"/>
              <w:bidi w:val="0"/>
              <w:spacing w:before="111"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既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完</w:t>
            </w:r>
          </w:p>
          <w:p w14:paraId="31F5E8AB">
            <w:pPr>
              <w:autoSpaceDE w:val="0"/>
              <w:autoSpaceDN w:val="0"/>
              <w:bidi w:val="0"/>
              <w:spacing w:before="63" w:beforeAutospacing="0" w:afterAutospacing="0" w:line="208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</w:tr>
      <w:tr w14:paraId="6BCA07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2FF3C3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584AFB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55E4F9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24377789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5C36DA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37875ABE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45946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21C090C8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1D918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005488B7">
            <w:pPr>
              <w:autoSpaceDE w:val="0"/>
              <w:autoSpaceDN w:val="0"/>
              <w:bidi w:val="0"/>
              <w:spacing w:beforeAutospacing="0" w:afterAutospacing="0" w:line="208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0BC13396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241462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17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AAD31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57C8DFF5">
            <w:pPr>
              <w:autoSpaceDE w:val="0"/>
              <w:autoSpaceDN w:val="0"/>
              <w:bidi w:val="0"/>
              <w:spacing w:beforeAutospacing="0" w:afterAutospacing="0" w:line="208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327C91AA">
            <w:pPr>
              <w:autoSpaceDE w:val="0"/>
              <w:autoSpaceDN w:val="0"/>
              <w:bidi w:val="0"/>
              <w:spacing w:before="34"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00B31F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4DD42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10A9AF7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53D6B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3884B9B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FAF2BC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399AD233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33F81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679F9532">
            <w:pPr>
              <w:autoSpaceDE w:val="0"/>
              <w:autoSpaceDN w:val="0"/>
              <w:bidi w:val="0"/>
              <w:spacing w:beforeAutospacing="0" w:afterAutospacing="0" w:line="208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2A30F988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D7071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4A3CC7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1FAF8">
            <w:pPr>
              <w:autoSpaceDE w:val="0"/>
              <w:autoSpaceDN w:val="0"/>
              <w:bidi w:val="0"/>
              <w:spacing w:before="27" w:beforeAutospacing="0" w:afterAutospacing="0" w:line="208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4A3CA940">
            <w:pPr>
              <w:autoSpaceDE w:val="0"/>
              <w:autoSpaceDN w:val="0"/>
              <w:bidi w:val="0"/>
              <w:spacing w:before="58" w:beforeAutospacing="0" w:afterAutospacing="0" w:line="209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现</w:t>
            </w:r>
          </w:p>
        </w:tc>
        <w:tc>
          <w:tcPr>
            <w:tcW w:w="11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23F273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5F2864DD">
            <w:pPr>
              <w:autoSpaceDE w:val="0"/>
              <w:autoSpaceDN w:val="0"/>
              <w:bidi w:val="0"/>
              <w:spacing w:beforeAutospacing="0" w:afterAutospacing="0" w:line="208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2B1BFC71">
            <w:pPr>
              <w:autoSpaceDE w:val="0"/>
              <w:autoSpaceDN w:val="0"/>
              <w:bidi w:val="0"/>
              <w:spacing w:before="34"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51B13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96A8C">
            <w:pPr>
              <w:autoSpaceDE w:val="0"/>
              <w:autoSpaceDN w:val="0"/>
              <w:spacing w:beforeAutospacing="0" w:afterAutospacing="0" w:line="990" w:lineRule="exact"/>
              <w:jc w:val="left"/>
              <w:rPr>
                <w:rFonts w:hint="eastAsia"/>
              </w:rPr>
            </w:pPr>
          </w:p>
          <w:p w14:paraId="049946A2">
            <w:pPr>
              <w:autoSpaceDE w:val="0"/>
              <w:autoSpaceDN w:val="0"/>
              <w:bidi w:val="0"/>
              <w:spacing w:beforeAutospacing="0" w:afterAutospacing="0" w:line="210" w:lineRule="exact"/>
              <w:ind w:left="7" w:right="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6F169A">
            <w:pPr>
              <w:autoSpaceDE w:val="0"/>
              <w:autoSpaceDN w:val="0"/>
              <w:spacing w:beforeAutospacing="0" w:afterAutospacing="0" w:line="577" w:lineRule="exact"/>
              <w:jc w:val="left"/>
              <w:rPr>
                <w:rFonts w:hint="eastAsia"/>
              </w:rPr>
            </w:pPr>
          </w:p>
          <w:p w14:paraId="384AF6A4">
            <w:pPr>
              <w:autoSpaceDE w:val="0"/>
              <w:autoSpaceDN w:val="0"/>
              <w:bidi w:val="0"/>
              <w:spacing w:beforeAutospacing="0" w:afterAutospacing="0" w:line="20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033D34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F3C7AB">
            <w:pPr>
              <w:autoSpaceDE w:val="0"/>
              <w:autoSpaceDN w:val="0"/>
              <w:bidi w:val="0"/>
              <w:spacing w:before="30" w:beforeAutospacing="0" w:afterAutospacing="0" w:line="209" w:lineRule="exact"/>
              <w:ind w:left="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社</w:t>
            </w:r>
          </w:p>
          <w:p w14:paraId="7CEF3558">
            <w:pPr>
              <w:autoSpaceDE w:val="0"/>
              <w:autoSpaceDN w:val="0"/>
              <w:bidi w:val="0"/>
              <w:spacing w:before="48" w:beforeAutospacing="0" w:afterAutospacing="0" w:line="208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盖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A282D1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4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A0782B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FD803D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9DE207">
            <w:pPr>
              <w:autoSpaceDE w:val="0"/>
              <w:autoSpaceDN w:val="0"/>
              <w:bidi w:val="0"/>
              <w:spacing w:beforeAutospacing="0" w:afterAutospacing="0" w:line="247" w:lineRule="exact"/>
              <w:ind w:left="405" w:hanging="3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求</w:t>
            </w:r>
          </w:p>
        </w:tc>
      </w:tr>
      <w:tr w14:paraId="34C325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8C6FA72">
            <w:pPr>
              <w:autoSpaceDE w:val="0"/>
              <w:autoSpaceDN w:val="0"/>
              <w:spacing w:beforeAutospacing="0" w:afterAutospacing="0" w:line="990" w:lineRule="exact"/>
              <w:jc w:val="left"/>
              <w:rPr>
                <w:rFonts w:hint="eastAsia"/>
              </w:rPr>
            </w:pPr>
          </w:p>
          <w:p w14:paraId="3B2680A0">
            <w:pPr>
              <w:autoSpaceDE w:val="0"/>
              <w:autoSpaceDN w:val="0"/>
              <w:bidi w:val="0"/>
              <w:spacing w:beforeAutospacing="0" w:afterAutospacing="0" w:line="210" w:lineRule="exact"/>
              <w:ind w:left="7" w:right="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B5C27">
            <w:pPr>
              <w:autoSpaceDE w:val="0"/>
              <w:autoSpaceDN w:val="0"/>
              <w:spacing w:beforeAutospacing="0" w:afterAutospacing="0" w:line="577" w:lineRule="exact"/>
              <w:jc w:val="left"/>
              <w:rPr>
                <w:rFonts w:hint="eastAsia"/>
              </w:rPr>
            </w:pPr>
          </w:p>
          <w:p w14:paraId="4B205A14">
            <w:pPr>
              <w:autoSpaceDE w:val="0"/>
              <w:autoSpaceDN w:val="0"/>
              <w:bidi w:val="0"/>
              <w:spacing w:beforeAutospacing="0" w:afterAutospacing="0" w:line="20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B5F138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60CF5667">
            <w:pPr>
              <w:autoSpaceDE w:val="0"/>
              <w:autoSpaceDN w:val="0"/>
              <w:bidi w:val="0"/>
              <w:spacing w:beforeAutospacing="0" w:afterAutospacing="0" w:line="20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CA143">
            <w:pPr>
              <w:autoSpaceDE w:val="0"/>
              <w:autoSpaceDN w:val="0"/>
              <w:bidi w:val="0"/>
              <w:spacing w:before="29" w:beforeAutospacing="0" w:afterAutospacing="0" w:line="209" w:lineRule="exact"/>
              <w:ind w:left="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作</w:t>
            </w:r>
          </w:p>
          <w:p w14:paraId="28B68ECB">
            <w:pPr>
              <w:autoSpaceDE w:val="0"/>
              <w:autoSpaceDN w:val="0"/>
              <w:bidi w:val="0"/>
              <w:spacing w:before="50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率</w:t>
            </w:r>
          </w:p>
          <w:p w14:paraId="7DB3482C">
            <w:pPr>
              <w:autoSpaceDE w:val="0"/>
              <w:autoSpaceDN w:val="0"/>
              <w:bidi w:val="0"/>
              <w:spacing w:before="72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7FE22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1EFFD337">
            <w:pPr>
              <w:autoSpaceDE w:val="0"/>
              <w:autoSpaceDN w:val="0"/>
              <w:bidi w:val="0"/>
              <w:spacing w:beforeAutospacing="0" w:afterAutospacing="0" w:line="209" w:lineRule="exact"/>
              <w:ind w:left="4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181B7E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48752A23">
            <w:pPr>
              <w:autoSpaceDE w:val="0"/>
              <w:autoSpaceDN w:val="0"/>
              <w:bidi w:val="0"/>
              <w:spacing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048C4D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70E312B6">
            <w:pPr>
              <w:autoSpaceDE w:val="0"/>
              <w:autoSpaceDN w:val="0"/>
              <w:bidi w:val="0"/>
              <w:spacing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473BEB">
            <w:pPr>
              <w:autoSpaceDE w:val="0"/>
              <w:autoSpaceDN w:val="0"/>
              <w:bidi w:val="0"/>
              <w:spacing w:before="84" w:beforeAutospacing="0" w:afterAutospacing="0" w:line="274" w:lineRule="exact"/>
              <w:ind w:left="405" w:hanging="3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求</w:t>
            </w:r>
          </w:p>
        </w:tc>
      </w:tr>
      <w:tr w14:paraId="3DC077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906967">
            <w:pPr>
              <w:autoSpaceDE w:val="0"/>
              <w:autoSpaceDN w:val="0"/>
              <w:spacing w:beforeAutospacing="0" w:afterAutospacing="0" w:line="990" w:lineRule="exact"/>
              <w:jc w:val="left"/>
              <w:rPr>
                <w:rFonts w:hint="eastAsia"/>
              </w:rPr>
            </w:pPr>
          </w:p>
          <w:p w14:paraId="34386A5F">
            <w:pPr>
              <w:autoSpaceDE w:val="0"/>
              <w:autoSpaceDN w:val="0"/>
              <w:bidi w:val="0"/>
              <w:spacing w:beforeAutospacing="0" w:afterAutospacing="0" w:line="210" w:lineRule="exact"/>
              <w:ind w:left="7" w:right="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E142E3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6AA545FA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CE9DB">
            <w:pPr>
              <w:autoSpaceDE w:val="0"/>
              <w:autoSpaceDN w:val="0"/>
              <w:bidi w:val="0"/>
              <w:spacing w:before="86" w:beforeAutospacing="0" w:afterAutospacing="0" w:line="271" w:lineRule="exact"/>
              <w:ind w:left="199" w:hanging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度</w:t>
            </w:r>
          </w:p>
        </w:tc>
        <w:tc>
          <w:tcPr>
            <w:tcW w:w="11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0237C">
            <w:pPr>
              <w:autoSpaceDE w:val="0"/>
              <w:autoSpaceDN w:val="0"/>
              <w:bidi w:val="0"/>
              <w:spacing w:before="86" w:beforeAutospacing="0" w:afterAutospacing="0" w:line="271" w:lineRule="exact"/>
              <w:ind w:left="179" w:hanging="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度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D3D5F2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05C091AE">
            <w:pPr>
              <w:autoSpaceDE w:val="0"/>
              <w:autoSpaceDN w:val="0"/>
              <w:bidi w:val="0"/>
              <w:spacing w:beforeAutospacing="0" w:afterAutospacing="0" w:line="209" w:lineRule="exact"/>
              <w:ind w:left="4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100%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4E488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7A1C193D">
            <w:pPr>
              <w:autoSpaceDE w:val="0"/>
              <w:autoSpaceDN w:val="0"/>
              <w:bidi w:val="0"/>
              <w:spacing w:beforeAutospacing="0" w:afterAutospacing="0" w:line="209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9D5BD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2BF0848B">
            <w:pPr>
              <w:autoSpaceDE w:val="0"/>
              <w:autoSpaceDN w:val="0"/>
              <w:bidi w:val="0"/>
              <w:spacing w:beforeAutospacing="0" w:afterAutospacing="0" w:line="209" w:lineRule="exact"/>
              <w:ind w:left="5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90%</w:t>
            </w:r>
          </w:p>
        </w:tc>
        <w:tc>
          <w:tcPr>
            <w:tcW w:w="11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9E36F">
            <w:pPr>
              <w:autoSpaceDE w:val="0"/>
              <w:autoSpaceDN w:val="0"/>
              <w:bidi w:val="0"/>
              <w:spacing w:before="25" w:beforeAutospacing="0" w:afterAutospacing="0" w:line="209" w:lineRule="exact"/>
              <w:ind w:left="28" w:righ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划</w:t>
            </w:r>
          </w:p>
          <w:p w14:paraId="2268A098">
            <w:pPr>
              <w:autoSpaceDE w:val="0"/>
              <w:autoSpaceDN w:val="0"/>
              <w:bidi w:val="0"/>
              <w:spacing w:beforeAutospacing="0" w:afterAutospacing="0" w:line="266" w:lineRule="exact"/>
              <w:ind w:left="311" w:right="46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</w:tc>
      </w:tr>
    </w:tbl>
    <w:p w14:paraId="7B13C7A8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713" w:bottom="992" w:left="807" w:header="851" w:footer="992" w:gutter="0"/>
          <w:cols w:space="0" w:num="1"/>
        </w:sectPr>
      </w:pPr>
    </w:p>
    <w:p w14:paraId="6806C785">
      <w:pPr>
        <w:autoSpaceDE w:val="0"/>
        <w:autoSpaceDN w:val="0"/>
        <w:bidi w:val="0"/>
        <w:spacing w:before="211" w:beforeAutospacing="0" w:afterAutospacing="0" w:line="209" w:lineRule="exact"/>
        <w:ind w:left="942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况</w:t>
      </w:r>
    </w:p>
    <w:p w14:paraId="10178A90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713" w:bottom="992" w:left="807" w:header="851" w:footer="992" w:gutter="0"/>
          <w:cols w:space="720" w:num="1"/>
        </w:sectPr>
      </w:pPr>
    </w:p>
    <w:p w14:paraId="75C0131E">
      <w:pPr>
        <w:spacing w:beforeAutospacing="0" w:afterAutospacing="0" w:line="14" w:lineRule="exact"/>
        <w:jc w:val="center"/>
        <w:sectPr>
          <w:pgSz w:w="11920" w:h="17140"/>
          <w:pgMar w:top="1426" w:right="609" w:bottom="11" w:left="0" w:header="851" w:footer="11" w:gutter="0"/>
          <w:cols w:space="720" w:num="1"/>
        </w:sectPr>
      </w:pPr>
      <w:bookmarkStart w:id="51" w:name="_bookmark51"/>
      <w:bookmarkEnd w:id="51"/>
    </w:p>
    <w:p w14:paraId="7118EF4E">
      <w:pPr>
        <w:spacing w:beforeAutospacing="0" w:afterAutospacing="0" w:line="14" w:lineRule="exact"/>
        <w:jc w:val="center"/>
      </w:pPr>
      <w:r>
        <w:pict>
          <v:shape id="WS_polygon133" o:spid="_x0000_s1161" o:spt="202" type="#_x0000_t202" style="position:absolute;left:0pt;margin-left:0pt;margin-top:290.95pt;height:551pt;width:565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D93942">
                  <w:pPr>
                    <w:autoSpaceDE w:val="0"/>
                    <w:autoSpaceDN w:val="0"/>
                    <w:bidi w:val="0"/>
                    <w:spacing w:beforeAutospacing="0" w:afterAutospacing="0" w:line="5510" w:lineRule="exact"/>
                    <w:ind w:firstLine="11014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4"/>
                      <w:kern w:val="0"/>
                      <w:sz w:val="19"/>
                    </w:rPr>
                    <w:t>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9"/>
                    </w:rPr>
                    <w:t xml:space="preserve"> </w:t>
                  </w:r>
                </w:p>
              </w:txbxContent>
            </v:textbox>
          </v:shape>
        </w:pict>
      </w:r>
    </w:p>
    <w:p w14:paraId="1A99047C">
      <w:pPr>
        <w:autoSpaceDE w:val="0"/>
        <w:autoSpaceDN w:val="0"/>
        <w:bidi w:val="0"/>
        <w:spacing w:beforeAutospacing="0" w:afterAutospacing="0" w:line="478" w:lineRule="exact"/>
        <w:ind w:left="1529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6EB8DAE8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3F83AFCC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780DB489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609" w:bottom="11" w:left="0" w:header="851" w:footer="11" w:gutter="0"/>
          <w:cols w:equalWidth="0" w:num="2">
            <w:col w:w="8357" w:space="845"/>
            <w:col w:w="2109"/>
          </w:cols>
        </w:sectPr>
      </w:pPr>
    </w:p>
    <w:p w14:paraId="05C4EA94">
      <w:pPr>
        <w:spacing w:beforeAutospacing="0" w:afterAutospacing="0" w:line="14" w:lineRule="exact"/>
        <w:jc w:val="center"/>
      </w:pPr>
    </w:p>
    <w:tbl>
      <w:tblPr>
        <w:tblStyle w:val="2"/>
        <w:tblpPr w:topFromText="42"/>
        <w:tblW w:w="0" w:type="auto"/>
        <w:tblInd w:w="80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75BB0F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11914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3EA9E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41" w:righ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金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90B3EA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C9463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42011622021T000000103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39FF5C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A0FEEE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814A2F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486074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7A749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7B8A60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A3600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C6E65D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0DA55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C52E2">
            <w:pPr>
              <w:autoSpaceDE w:val="0"/>
              <w:autoSpaceDN w:val="0"/>
              <w:bidi w:val="0"/>
              <w:spacing w:before="95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65FDF8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D047D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663DC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D11C98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E2383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47205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4DFD1A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2B687">
            <w:pPr>
              <w:autoSpaceDE w:val="0"/>
              <w:autoSpaceDN w:val="0"/>
              <w:bidi w:val="0"/>
              <w:spacing w:before="79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44E703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69F08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E9ADFC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0AAADA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7886B">
            <w:pPr>
              <w:autoSpaceDE w:val="0"/>
              <w:autoSpaceDN w:val="0"/>
              <w:bidi w:val="0"/>
              <w:spacing w:before="194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6C273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3AB2E">
            <w:pPr>
              <w:autoSpaceDE w:val="0"/>
              <w:autoSpaceDN w:val="0"/>
              <w:bidi w:val="0"/>
              <w:spacing w:before="136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6DBD7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2F4543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F022CD">
            <w:pPr>
              <w:autoSpaceDE w:val="0"/>
              <w:autoSpaceDN w:val="0"/>
              <w:bidi w:val="0"/>
              <w:spacing w:before="231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723AB">
            <w:pPr>
              <w:autoSpaceDE w:val="0"/>
              <w:autoSpaceDN w:val="0"/>
              <w:bidi w:val="0"/>
              <w:spacing w:beforeAutospacing="0" w:afterAutospacing="0" w:line="23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1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9"/>
              </w:rPr>
              <w:t>2016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19"/>
              </w:rPr>
              <w:t>〕3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8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19"/>
              </w:rPr>
              <w:t>〕12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9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9"/>
              </w:rPr>
              <w:t>〕21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〔2018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0"/>
                <w:kern w:val="0"/>
                <w:sz w:val="19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折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待遇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1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领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过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种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多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式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思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想</w:t>
            </w:r>
          </w:p>
        </w:tc>
      </w:tr>
      <w:tr w14:paraId="336047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BAAB2">
            <w:pPr>
              <w:autoSpaceDE w:val="0"/>
              <w:autoSpaceDN w:val="0"/>
              <w:bidi w:val="0"/>
              <w:spacing w:before="238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620A5">
            <w:pPr>
              <w:autoSpaceDE w:val="0"/>
              <w:autoSpaceDN w:val="0"/>
              <w:bidi w:val="0"/>
              <w:spacing w:beforeAutospacing="0" w:afterAutospacing="0" w:line="214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政1.治审教核育发放老干部及遗属特困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4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；</w:t>
            </w:r>
          </w:p>
          <w:p w14:paraId="6D68074F">
            <w:pPr>
              <w:autoSpaceDE w:val="0"/>
              <w:autoSpaceDN w:val="0"/>
              <w:bidi w:val="0"/>
              <w:spacing w:beforeAutospacing="0" w:afterAutospacing="0" w:line="240" w:lineRule="exact"/>
              <w:ind w:left="7" w:right="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举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9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多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习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1"/>
                <w:kern w:val="0"/>
                <w:sz w:val="19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9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络等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思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9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。</w:t>
            </w:r>
          </w:p>
        </w:tc>
      </w:tr>
      <w:tr w14:paraId="0FD0D7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6B198">
            <w:pPr>
              <w:autoSpaceDE w:val="0"/>
              <w:autoSpaceDN w:val="0"/>
              <w:bidi w:val="0"/>
              <w:spacing w:before="197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86C416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9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10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5980FF">
            <w:pPr>
              <w:autoSpaceDE w:val="0"/>
              <w:autoSpaceDN w:val="0"/>
              <w:bidi w:val="0"/>
              <w:spacing w:before="197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552920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10</w:t>
            </w:r>
          </w:p>
        </w:tc>
      </w:tr>
      <w:tr w14:paraId="044D4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9B73D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441E54ED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AF485E">
            <w:pPr>
              <w:autoSpaceDE w:val="0"/>
              <w:autoSpaceDN w:val="0"/>
              <w:bidi w:val="0"/>
              <w:spacing w:before="150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49E297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E886B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658BC08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FDE4C0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081A6A32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35132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6E40C8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508817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6BEB4F1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083E32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284926"/>
        </w:tc>
      </w:tr>
      <w:tr w14:paraId="2D05CA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6D5AA6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3350A26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8258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0188B6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10</w:t>
            </w:r>
          </w:p>
        </w:tc>
      </w:tr>
      <w:tr w14:paraId="638F3B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6BA2BC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71515CA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DBAFD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682A5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10</w:t>
            </w:r>
          </w:p>
        </w:tc>
      </w:tr>
      <w:tr w14:paraId="6DC745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CB88769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71ADF04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26ABEC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0CCF97"/>
        </w:tc>
      </w:tr>
      <w:tr w14:paraId="353C4C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FCC3E76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229C970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80C78E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88AE0"/>
        </w:tc>
      </w:tr>
      <w:tr w14:paraId="7B47B1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FFC6DF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116E5AA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0D91B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29772"/>
        </w:tc>
      </w:tr>
      <w:tr w14:paraId="5E2AC3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049ABE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5B0077B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9B015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32F07"/>
        </w:tc>
      </w:tr>
      <w:tr w14:paraId="5CE066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8B52E87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7A905F8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2F818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CE0CCF"/>
        </w:tc>
      </w:tr>
      <w:tr w14:paraId="481DC3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5459769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630AD0F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18402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910E7A"/>
        </w:tc>
      </w:tr>
      <w:tr w14:paraId="3E5CDC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3F6011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5ABC565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78F00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112F2"/>
        </w:tc>
      </w:tr>
      <w:tr w14:paraId="7B012D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F10B5F2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7A4CA3F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93DAFC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BE0181"/>
        </w:tc>
      </w:tr>
      <w:tr w14:paraId="6DB130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1E3400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57B09C5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F8506B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989E6A"/>
        </w:tc>
      </w:tr>
    </w:tbl>
    <w:p w14:paraId="572A344B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609" w:bottom="11" w:left="0" w:header="851" w:footer="11" w:gutter="0"/>
          <w:cols w:space="720" w:num="1"/>
        </w:sectPr>
      </w:pPr>
    </w:p>
    <w:p w14:paraId="26AE717B">
      <w:pPr>
        <w:spacing w:beforeAutospacing="0" w:afterAutospacing="0" w:line="14" w:lineRule="exact"/>
        <w:jc w:val="center"/>
        <w:sectPr>
          <w:pgSz w:w="11920" w:h="17440"/>
          <w:pgMar w:top="1426" w:right="538" w:bottom="11" w:left="0" w:header="851" w:footer="11" w:gutter="0"/>
          <w:cols w:space="720" w:num="1"/>
        </w:sectPr>
      </w:pPr>
      <w:bookmarkStart w:id="52" w:name="_bookmark52"/>
      <w:bookmarkEnd w:id="52"/>
    </w:p>
    <w:p w14:paraId="3D92E216">
      <w:pPr>
        <w:autoSpaceDE w:val="0"/>
        <w:autoSpaceDN w:val="0"/>
        <w:spacing w:beforeAutospacing="0" w:afterAutospacing="0" w:line="467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32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238"/>
        <w:gridCol w:w="1240"/>
        <w:gridCol w:w="1034"/>
        <w:gridCol w:w="1253"/>
        <w:gridCol w:w="1252"/>
        <w:gridCol w:w="1253"/>
        <w:gridCol w:w="1550"/>
      </w:tblGrid>
      <w:tr w14:paraId="1DB40F8D">
        <w:trPr>
          <w:trHeight w:val="326" w:hRule="exact"/>
        </w:trPr>
        <w:tc>
          <w:tcPr>
            <w:tcW w:w="996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DB5A83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45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</w:tr>
      <w:tr w14:paraId="568831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88B9A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</w:p>
          <w:p w14:paraId="308427F0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5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动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BBA77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内</w:t>
            </w:r>
          </w:p>
          <w:p w14:paraId="55B08B28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  <w:p w14:paraId="565FDB84">
            <w:pPr>
              <w:autoSpaceDE w:val="0"/>
              <w:autoSpaceDN w:val="0"/>
              <w:bidi w:val="0"/>
              <w:spacing w:before="69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述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414A39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经</w:t>
            </w:r>
          </w:p>
          <w:p w14:paraId="0738C5E3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分</w:t>
            </w:r>
          </w:p>
          <w:p w14:paraId="10F39D9D">
            <w:pPr>
              <w:autoSpaceDE w:val="0"/>
              <w:autoSpaceDN w:val="0"/>
              <w:bidi w:val="0"/>
              <w:spacing w:before="69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类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AA3FFE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  <w:tc>
          <w:tcPr>
            <w:tcW w:w="387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349BD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13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说</w:t>
            </w:r>
          </w:p>
          <w:p w14:paraId="6AC56B6A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8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0CA47A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472A7A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D1229">
            <w:pPr>
              <w:autoSpaceDE w:val="0"/>
              <w:autoSpaceDN w:val="0"/>
              <w:bidi w:val="0"/>
              <w:spacing w:before="44" w:beforeAutospacing="0" w:afterAutospacing="0" w:line="245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917307">
            <w:pPr>
              <w:autoSpaceDE w:val="0"/>
              <w:autoSpaceDN w:val="0"/>
              <w:bidi w:val="0"/>
              <w:spacing w:before="231" w:beforeAutospacing="0" w:afterAutospacing="0" w:line="190" w:lineRule="exact"/>
              <w:ind w:left="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困帮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金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59B605"/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A287F">
            <w:pPr>
              <w:autoSpaceDE w:val="0"/>
              <w:autoSpaceDN w:val="0"/>
              <w:bidi w:val="0"/>
              <w:spacing w:before="224" w:beforeAutospacing="0" w:afterAutospacing="0" w:line="214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10</w:t>
            </w:r>
          </w:p>
        </w:tc>
        <w:tc>
          <w:tcPr>
            <w:tcW w:w="387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41BD5A">
            <w:pPr>
              <w:autoSpaceDE w:val="0"/>
              <w:autoSpaceDN w:val="0"/>
              <w:bidi w:val="0"/>
              <w:spacing w:before="106" w:beforeAutospacing="0" w:afterAutospacing="0" w:line="192" w:lineRule="exact"/>
              <w:ind w:left="39" w:right="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半年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19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19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我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19"/>
              </w:rPr>
              <w:t>局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4"/>
                <w:kern w:val="0"/>
                <w:sz w:val="19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19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遗</w:t>
            </w:r>
          </w:p>
          <w:p w14:paraId="69C533A8">
            <w:pPr>
              <w:autoSpaceDE w:val="0"/>
              <w:autoSpaceDN w:val="0"/>
              <w:bidi w:val="0"/>
              <w:spacing w:before="55" w:beforeAutospacing="0" w:afterAutospacing="0" w:line="190" w:lineRule="exact"/>
              <w:ind w:left="10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9"/>
              </w:rPr>
              <w:t>金</w:t>
            </w:r>
          </w:p>
        </w:tc>
        <w:tc>
          <w:tcPr>
            <w:tcW w:w="11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08EEF"/>
        </w:tc>
      </w:tr>
      <w:tr w14:paraId="627B83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exact"/>
        </w:trPr>
        <w:tc>
          <w:tcPr>
            <w:tcW w:w="996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82875">
            <w:pPr>
              <w:autoSpaceDE w:val="0"/>
              <w:autoSpaceDN w:val="0"/>
              <w:bidi w:val="0"/>
              <w:spacing w:before="16" w:beforeAutospacing="0" w:afterAutospacing="0" w:line="209" w:lineRule="exact"/>
              <w:ind w:left="46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购</w:t>
            </w:r>
          </w:p>
        </w:tc>
      </w:tr>
      <w:tr w14:paraId="1B8B5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exact"/>
        </w:trPr>
        <w:tc>
          <w:tcPr>
            <w:tcW w:w="257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99F563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1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品</w:t>
            </w:r>
          </w:p>
          <w:p w14:paraId="2F71B402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</w:tc>
        <w:tc>
          <w:tcPr>
            <w:tcW w:w="236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C32E7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10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数</w:t>
            </w:r>
          </w:p>
          <w:p w14:paraId="0E6FC6E6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0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量</w:t>
            </w:r>
          </w:p>
        </w:tc>
        <w:tc>
          <w:tcPr>
            <w:tcW w:w="501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A5249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24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  <w:p w14:paraId="295DEB1F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4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额</w:t>
            </w:r>
          </w:p>
        </w:tc>
      </w:tr>
      <w:tr w14:paraId="6FEEA3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exact"/>
        </w:trPr>
        <w:tc>
          <w:tcPr>
            <w:tcW w:w="257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8DC5F4"/>
        </w:tc>
        <w:tc>
          <w:tcPr>
            <w:tcW w:w="236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29E8F5"/>
        </w:tc>
        <w:tc>
          <w:tcPr>
            <w:tcW w:w="501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1C40EF"/>
        </w:tc>
      </w:tr>
      <w:tr w14:paraId="281DB2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996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44E07F">
            <w:pPr>
              <w:autoSpaceDE w:val="0"/>
              <w:autoSpaceDN w:val="0"/>
              <w:bidi w:val="0"/>
              <w:spacing w:before="74" w:beforeAutospacing="0" w:afterAutospacing="0" w:line="209" w:lineRule="exact"/>
              <w:ind w:left="44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3CED28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57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5B5304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  <w:p w14:paraId="422FE45B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称</w:t>
            </w:r>
          </w:p>
        </w:tc>
        <w:tc>
          <w:tcPr>
            <w:tcW w:w="738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30524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  <w:p w14:paraId="77250379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3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2F0B24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exact"/>
        </w:trPr>
        <w:tc>
          <w:tcPr>
            <w:tcW w:w="257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B2CEE">
            <w:pPr>
              <w:autoSpaceDE w:val="0"/>
              <w:autoSpaceDN w:val="0"/>
              <w:bidi w:val="0"/>
              <w:spacing w:before="109" w:beforeAutospacing="0" w:afterAutospacing="0" w:line="190" w:lineRule="exact"/>
              <w:ind w:left="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2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9"/>
              </w:rPr>
              <w:t>问</w:t>
            </w:r>
          </w:p>
        </w:tc>
        <w:tc>
          <w:tcPr>
            <w:tcW w:w="738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D858E6">
            <w:pPr>
              <w:autoSpaceDE w:val="0"/>
              <w:autoSpaceDN w:val="0"/>
              <w:bidi w:val="0"/>
              <w:spacing w:before="109" w:beforeAutospacing="0" w:afterAutospacing="0" w:line="190" w:lineRule="exact"/>
              <w:ind w:left="10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19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19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6"/>
                <w:kern w:val="0"/>
                <w:sz w:val="19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9"/>
              </w:rPr>
              <w:t>。</w:t>
            </w:r>
          </w:p>
        </w:tc>
      </w:tr>
      <w:tr w14:paraId="79494C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exact"/>
        </w:trPr>
        <w:tc>
          <w:tcPr>
            <w:tcW w:w="996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3CAA13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4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  <w:p w14:paraId="3B7350FD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48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2BF29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95AAF8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  <w:p w14:paraId="058762BA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5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称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428F0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6617A0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236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54556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9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</w:p>
          <w:p w14:paraId="7CA02EAD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0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EB474A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4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902874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54CD99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917D9">
            <w:pPr>
              <w:autoSpaceDE w:val="0"/>
              <w:autoSpaceDN w:val="0"/>
              <w:bidi w:val="0"/>
              <w:spacing w:before="70" w:beforeAutospacing="0" w:afterAutospacing="0" w:line="242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403D05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3AAD53C9">
            <w:pPr>
              <w:autoSpaceDE w:val="0"/>
              <w:autoSpaceDN w:val="0"/>
              <w:bidi w:val="0"/>
              <w:spacing w:beforeAutospacing="0" w:afterAutospacing="0" w:line="20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92B6C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551DA077">
            <w:pPr>
              <w:autoSpaceDE w:val="0"/>
              <w:autoSpaceDN w:val="0"/>
              <w:bidi w:val="0"/>
              <w:spacing w:beforeAutospacing="0" w:afterAutospacing="0" w:line="20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36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69A2DB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135EEE32">
            <w:pPr>
              <w:autoSpaceDE w:val="0"/>
              <w:autoSpaceDN w:val="0"/>
              <w:bidi w:val="0"/>
              <w:spacing w:beforeAutospacing="0" w:afterAutospacing="0" w:line="209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1"/>
                <w:kern w:val="0"/>
                <w:sz w:val="21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员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76C86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551CFCF5">
            <w:pPr>
              <w:autoSpaceDE w:val="0"/>
              <w:autoSpaceDN w:val="0"/>
              <w:bidi w:val="0"/>
              <w:spacing w:beforeAutospacing="0" w:afterAutospacing="0" w:line="209" w:lineRule="exact"/>
              <w:ind w:left="4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24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C77BB3">
            <w:pPr>
              <w:autoSpaceDE w:val="0"/>
              <w:autoSpaceDN w:val="0"/>
              <w:spacing w:beforeAutospacing="0" w:afterAutospacing="0" w:line="255" w:lineRule="exact"/>
              <w:jc w:val="left"/>
              <w:rPr>
                <w:rFonts w:hint="eastAsia"/>
              </w:rPr>
            </w:pPr>
          </w:p>
          <w:p w14:paraId="544E1D6B">
            <w:pPr>
              <w:autoSpaceDE w:val="0"/>
              <w:autoSpaceDN w:val="0"/>
              <w:bidi w:val="0"/>
              <w:spacing w:beforeAutospacing="0" w:afterAutospacing="0" w:line="190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标</w:t>
            </w:r>
          </w:p>
        </w:tc>
      </w:tr>
      <w:tr w14:paraId="4D0335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3B158F">
            <w:pPr>
              <w:autoSpaceDE w:val="0"/>
              <w:autoSpaceDN w:val="0"/>
              <w:bidi w:val="0"/>
              <w:spacing w:before="57" w:beforeAutospacing="0" w:afterAutospacing="0" w:line="244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ADB0B">
            <w:pPr>
              <w:autoSpaceDE w:val="0"/>
              <w:autoSpaceDN w:val="0"/>
              <w:bidi w:val="0"/>
              <w:spacing w:before="234" w:beforeAutospacing="0" w:afterAutospacing="0" w:line="20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DFC62">
            <w:pPr>
              <w:autoSpaceDE w:val="0"/>
              <w:autoSpaceDN w:val="0"/>
              <w:bidi w:val="0"/>
              <w:spacing w:before="234" w:beforeAutospacing="0" w:afterAutospacing="0" w:line="20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36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40EC1D">
            <w:pPr>
              <w:autoSpaceDE w:val="0"/>
              <w:autoSpaceDN w:val="0"/>
              <w:bidi w:val="0"/>
              <w:spacing w:before="234" w:beforeAutospacing="0" w:afterAutospacing="0" w:line="209" w:lineRule="exact"/>
              <w:ind w:left="9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盖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2C785">
            <w:pPr>
              <w:autoSpaceDE w:val="0"/>
              <w:autoSpaceDN w:val="0"/>
              <w:bidi w:val="0"/>
              <w:spacing w:before="234" w:beforeAutospacing="0" w:afterAutospacing="0" w:line="209" w:lineRule="exact"/>
              <w:ind w:left="4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24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66BA0"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 w14:paraId="36E26EFA">
            <w:pPr>
              <w:autoSpaceDE w:val="0"/>
              <w:autoSpaceDN w:val="0"/>
              <w:bidi w:val="0"/>
              <w:spacing w:beforeAutospacing="0" w:afterAutospacing="0" w:line="189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标</w:t>
            </w:r>
          </w:p>
        </w:tc>
      </w:tr>
      <w:tr w14:paraId="5974ED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BE078F">
            <w:pPr>
              <w:autoSpaceDE w:val="0"/>
              <w:autoSpaceDN w:val="0"/>
              <w:bidi w:val="0"/>
              <w:spacing w:before="43" w:beforeAutospacing="0" w:afterAutospacing="0" w:line="242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8AFE7">
            <w:pPr>
              <w:autoSpaceDE w:val="0"/>
              <w:autoSpaceDN w:val="0"/>
              <w:bidi w:val="0"/>
              <w:spacing w:before="228" w:beforeAutospacing="0" w:afterAutospacing="0" w:line="19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4962A">
            <w:pPr>
              <w:autoSpaceDE w:val="0"/>
              <w:autoSpaceDN w:val="0"/>
              <w:bidi w:val="0"/>
              <w:spacing w:before="228" w:beforeAutospacing="0" w:afterAutospacing="0" w:line="190" w:lineRule="exact"/>
              <w:ind w:left="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标</w:t>
            </w:r>
          </w:p>
        </w:tc>
        <w:tc>
          <w:tcPr>
            <w:tcW w:w="236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06AD4">
            <w:pPr>
              <w:autoSpaceDE w:val="0"/>
              <w:autoSpaceDN w:val="0"/>
              <w:bidi w:val="0"/>
              <w:spacing w:before="228" w:beforeAutospacing="0" w:afterAutospacing="0" w:line="190" w:lineRule="exact"/>
              <w:ind w:left="5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19"/>
              </w:rPr>
              <w:t>度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16EBC">
            <w:pPr>
              <w:autoSpaceDE w:val="0"/>
              <w:autoSpaceDN w:val="0"/>
              <w:bidi w:val="0"/>
              <w:spacing w:before="228" w:beforeAutospacing="0" w:afterAutospacing="0" w:line="190" w:lineRule="exact"/>
              <w:ind w:left="5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90%</w:t>
            </w:r>
          </w:p>
        </w:tc>
        <w:tc>
          <w:tcPr>
            <w:tcW w:w="24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9F7B81">
            <w:pPr>
              <w:autoSpaceDE w:val="0"/>
              <w:autoSpaceDN w:val="0"/>
              <w:bidi w:val="0"/>
              <w:spacing w:before="228" w:beforeAutospacing="0" w:afterAutospacing="0" w:line="190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标</w:t>
            </w:r>
          </w:p>
        </w:tc>
      </w:tr>
      <w:tr w14:paraId="113FCE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exact"/>
        </w:trPr>
        <w:tc>
          <w:tcPr>
            <w:tcW w:w="996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368CF7">
            <w:pPr>
              <w:autoSpaceDE w:val="0"/>
              <w:autoSpaceDN w:val="0"/>
              <w:bidi w:val="0"/>
              <w:spacing w:before="32" w:beforeAutospacing="0" w:afterAutospacing="0" w:line="209" w:lineRule="exact"/>
              <w:ind w:left="44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C8D4F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8C55EB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43939541">
            <w:pPr>
              <w:autoSpaceDE w:val="0"/>
              <w:autoSpaceDN w:val="0"/>
              <w:bidi w:val="0"/>
              <w:spacing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81622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26D63F46">
            <w:pPr>
              <w:autoSpaceDE w:val="0"/>
              <w:autoSpaceDN w:val="0"/>
              <w:bidi w:val="0"/>
              <w:spacing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28B85E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11F87778">
            <w:pPr>
              <w:autoSpaceDE w:val="0"/>
              <w:autoSpaceDN w:val="0"/>
              <w:bidi w:val="0"/>
              <w:spacing w:beforeAutospacing="0" w:afterAutospacing="0" w:line="208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2B59C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3076A7BA">
            <w:pPr>
              <w:autoSpaceDE w:val="0"/>
              <w:autoSpaceDN w:val="0"/>
              <w:bidi w:val="0"/>
              <w:spacing w:beforeAutospacing="0" w:afterAutospacing="0" w:line="20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87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F0B33D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6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2C0E7A">
            <w:pPr>
              <w:autoSpaceDE w:val="0"/>
              <w:autoSpaceDN w:val="0"/>
              <w:spacing w:beforeAutospacing="0" w:afterAutospacing="0" w:line="285" w:lineRule="exact"/>
              <w:jc w:val="left"/>
              <w:rPr>
                <w:rFonts w:hint="eastAsia"/>
              </w:rPr>
            </w:pPr>
          </w:p>
          <w:p w14:paraId="642BD25B">
            <w:pPr>
              <w:autoSpaceDE w:val="0"/>
              <w:autoSpaceDN w:val="0"/>
              <w:bidi w:val="0"/>
              <w:spacing w:beforeAutospacing="0" w:afterAutospacing="0" w:line="225" w:lineRule="exact"/>
              <w:ind w:left="87" w:right="10" w:hanging="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6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0F1A24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exact"/>
        </w:trPr>
        <w:tc>
          <w:tcPr>
            <w:tcW w:w="128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86719C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277FFD27">
            <w:pPr>
              <w:autoSpaceDE w:val="0"/>
              <w:autoSpaceDN w:val="0"/>
              <w:bidi w:val="0"/>
              <w:spacing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28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33A99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CAC9769">
            <w:pPr>
              <w:autoSpaceDE w:val="0"/>
              <w:autoSpaceDN w:val="0"/>
              <w:bidi w:val="0"/>
              <w:spacing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672FE5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7A6C853">
            <w:pPr>
              <w:autoSpaceDE w:val="0"/>
              <w:autoSpaceDN w:val="0"/>
              <w:bidi w:val="0"/>
              <w:spacing w:beforeAutospacing="0" w:afterAutospacing="0" w:line="208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07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303F41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7109605E">
            <w:pPr>
              <w:autoSpaceDE w:val="0"/>
              <w:autoSpaceDN w:val="0"/>
              <w:bidi w:val="0"/>
              <w:spacing w:beforeAutospacing="0" w:afterAutospacing="0" w:line="20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A1E79B">
            <w:pPr>
              <w:autoSpaceDE w:val="0"/>
              <w:autoSpaceDN w:val="0"/>
              <w:bidi w:val="0"/>
              <w:spacing w:before="165" w:beforeAutospacing="0" w:afterAutospacing="0" w:line="208" w:lineRule="exact"/>
              <w:ind w:left="4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CF3EA">
            <w:pPr>
              <w:autoSpaceDE w:val="0"/>
              <w:autoSpaceDN w:val="0"/>
              <w:bidi w:val="0"/>
              <w:spacing w:before="165" w:beforeAutospacing="0" w:afterAutospacing="0" w:line="208" w:lineRule="exact"/>
              <w:ind w:left="4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年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BE7D2B">
            <w:pPr>
              <w:autoSpaceDE w:val="0"/>
              <w:autoSpaceDN w:val="0"/>
              <w:bidi w:val="0"/>
              <w:spacing w:before="28" w:beforeAutospacing="0" w:afterAutospacing="0" w:line="20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6DDA9399">
            <w:pPr>
              <w:autoSpaceDE w:val="0"/>
              <w:autoSpaceDN w:val="0"/>
              <w:bidi w:val="0"/>
              <w:spacing w:before="57" w:beforeAutospacing="0" w:afterAutospacing="0" w:line="209" w:lineRule="exact"/>
              <w:ind w:left="4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现</w:t>
            </w:r>
          </w:p>
        </w:tc>
        <w:tc>
          <w:tcPr>
            <w:tcW w:w="114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3DD23">
            <w:pPr>
              <w:autoSpaceDE w:val="0"/>
              <w:autoSpaceDN w:val="0"/>
              <w:spacing w:beforeAutospacing="0" w:afterAutospacing="0" w:line="285" w:lineRule="exact"/>
              <w:jc w:val="left"/>
              <w:rPr>
                <w:rFonts w:hint="eastAsia"/>
              </w:rPr>
            </w:pPr>
          </w:p>
          <w:p w14:paraId="73A8880A">
            <w:pPr>
              <w:autoSpaceDE w:val="0"/>
              <w:autoSpaceDN w:val="0"/>
              <w:bidi w:val="0"/>
              <w:spacing w:beforeAutospacing="0" w:afterAutospacing="0" w:line="225" w:lineRule="exact"/>
              <w:ind w:left="87" w:right="10" w:hanging="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6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387D88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BCD6EB">
            <w:pPr>
              <w:autoSpaceDE w:val="0"/>
              <w:autoSpaceDN w:val="0"/>
              <w:bidi w:val="0"/>
              <w:spacing w:before="47" w:beforeAutospacing="0" w:afterAutospacing="0" w:line="247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809FA5">
            <w:pPr>
              <w:autoSpaceDE w:val="0"/>
              <w:autoSpaceDN w:val="0"/>
              <w:bidi w:val="0"/>
              <w:spacing w:before="229" w:beforeAutospacing="0" w:afterAutospacing="0" w:line="20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88D00">
            <w:pPr>
              <w:autoSpaceDE w:val="0"/>
              <w:autoSpaceDN w:val="0"/>
              <w:bidi w:val="0"/>
              <w:spacing w:before="229" w:beforeAutospacing="0" w:afterAutospacing="0" w:line="20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00F047">
            <w:pPr>
              <w:autoSpaceDE w:val="0"/>
              <w:autoSpaceDN w:val="0"/>
              <w:bidi w:val="0"/>
              <w:spacing w:before="21" w:beforeAutospacing="0" w:afterAutospacing="0" w:line="271" w:lineRule="exact"/>
              <w:ind w:left="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员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CF154">
            <w:pPr>
              <w:autoSpaceDE w:val="0"/>
              <w:autoSpaceDN w:val="0"/>
              <w:bidi w:val="0"/>
              <w:spacing w:before="229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100%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92772">
            <w:pPr>
              <w:autoSpaceDE w:val="0"/>
              <w:autoSpaceDN w:val="0"/>
              <w:bidi w:val="0"/>
              <w:spacing w:before="229" w:beforeAutospacing="0" w:afterAutospacing="0" w:line="209" w:lineRule="exact"/>
              <w:ind w:left="4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59E69">
            <w:pPr>
              <w:autoSpaceDE w:val="0"/>
              <w:autoSpaceDN w:val="0"/>
              <w:bidi w:val="0"/>
              <w:spacing w:before="229" w:beforeAutospacing="0" w:afterAutospacing="0" w:line="209" w:lineRule="exact"/>
              <w:ind w:left="4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1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66AF2E">
            <w:pPr>
              <w:autoSpaceDE w:val="0"/>
              <w:autoSpaceDN w:val="0"/>
              <w:bidi w:val="0"/>
              <w:spacing w:before="47" w:beforeAutospacing="0" w:afterAutospacing="0" w:line="247" w:lineRule="exact"/>
              <w:ind w:left="480" w:hanging="3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标</w:t>
            </w:r>
          </w:p>
        </w:tc>
      </w:tr>
      <w:tr w14:paraId="2DFF8C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exact"/>
        </w:trPr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BAF3CE">
            <w:pPr>
              <w:autoSpaceDE w:val="0"/>
              <w:autoSpaceDN w:val="0"/>
              <w:bidi w:val="0"/>
              <w:spacing w:before="37" w:beforeAutospacing="0" w:afterAutospacing="0" w:line="245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A8031">
            <w:pPr>
              <w:autoSpaceDE w:val="0"/>
              <w:autoSpaceDN w:val="0"/>
              <w:bidi w:val="0"/>
              <w:spacing w:before="215" w:beforeAutospacing="0" w:afterAutospacing="0" w:line="20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0D6B8D">
            <w:pPr>
              <w:autoSpaceDE w:val="0"/>
              <w:autoSpaceDN w:val="0"/>
              <w:bidi w:val="0"/>
              <w:spacing w:before="215" w:beforeAutospacing="0" w:afterAutospacing="0" w:line="20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C7116C">
            <w:pPr>
              <w:autoSpaceDE w:val="0"/>
              <w:autoSpaceDN w:val="0"/>
              <w:bidi w:val="0"/>
              <w:spacing w:before="215" w:beforeAutospacing="0" w:afterAutospacing="0" w:line="209" w:lineRule="exact"/>
              <w:ind w:left="2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盖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3B7D3E">
            <w:pPr>
              <w:autoSpaceDE w:val="0"/>
              <w:autoSpaceDN w:val="0"/>
              <w:bidi w:val="0"/>
              <w:spacing w:before="215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100%</w:t>
            </w:r>
          </w:p>
        </w:tc>
        <w:tc>
          <w:tcPr>
            <w:tcW w:w="12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14F5A">
            <w:pPr>
              <w:autoSpaceDE w:val="0"/>
              <w:autoSpaceDN w:val="0"/>
              <w:bidi w:val="0"/>
              <w:spacing w:before="215" w:beforeAutospacing="0" w:afterAutospacing="0" w:line="209" w:lineRule="exact"/>
              <w:ind w:left="4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29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55EF9">
            <w:pPr>
              <w:autoSpaceDE w:val="0"/>
              <w:autoSpaceDN w:val="0"/>
              <w:bidi w:val="0"/>
              <w:spacing w:before="215" w:beforeAutospacing="0" w:afterAutospacing="0" w:line="209" w:lineRule="exact"/>
              <w:ind w:left="4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100%</w:t>
            </w:r>
          </w:p>
        </w:tc>
        <w:tc>
          <w:tcPr>
            <w:tcW w:w="11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2EC9E3">
            <w:pPr>
              <w:autoSpaceDE w:val="0"/>
              <w:autoSpaceDN w:val="0"/>
              <w:bidi w:val="0"/>
              <w:spacing w:before="37" w:beforeAutospacing="0" w:afterAutospacing="0" w:line="245" w:lineRule="exact"/>
              <w:ind w:left="480" w:hanging="3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标</w:t>
            </w:r>
          </w:p>
        </w:tc>
      </w:tr>
      <w:tr w14:paraId="2CBAB1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</w:trPr>
        <w:tc>
          <w:tcPr>
            <w:tcW w:w="12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9F1C57">
            <w:pPr>
              <w:autoSpaceDE w:val="0"/>
              <w:autoSpaceDN w:val="0"/>
              <w:bidi w:val="0"/>
              <w:spacing w:before="53" w:beforeAutospacing="0" w:afterAutospacing="0" w:line="245" w:lineRule="exact"/>
              <w:ind w:left="360" w:hanging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慰问</w:t>
            </w:r>
          </w:p>
        </w:tc>
        <w:tc>
          <w:tcPr>
            <w:tcW w:w="12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1EDC68">
            <w:pPr>
              <w:autoSpaceDE w:val="0"/>
              <w:autoSpaceDN w:val="0"/>
              <w:spacing w:beforeAutospacing="0" w:afterAutospacing="0" w:line="243" w:lineRule="exact"/>
              <w:jc w:val="left"/>
              <w:rPr>
                <w:rFonts w:hint="eastAsia"/>
              </w:rPr>
            </w:pPr>
          </w:p>
          <w:p w14:paraId="379DBCA1">
            <w:pPr>
              <w:autoSpaceDE w:val="0"/>
              <w:autoSpaceDN w:val="0"/>
              <w:bidi w:val="0"/>
              <w:spacing w:beforeAutospacing="0" w:afterAutospacing="0" w:line="190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标</w:t>
            </w:r>
          </w:p>
        </w:tc>
        <w:tc>
          <w:tcPr>
            <w:tcW w:w="12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2C588F">
            <w:pPr>
              <w:autoSpaceDE w:val="0"/>
              <w:autoSpaceDN w:val="0"/>
              <w:spacing w:beforeAutospacing="0" w:afterAutospacing="0" w:line="243" w:lineRule="exact"/>
              <w:jc w:val="left"/>
              <w:rPr>
                <w:rFonts w:hint="eastAsia"/>
              </w:rPr>
            </w:pPr>
          </w:p>
          <w:p w14:paraId="2DD2BE05">
            <w:pPr>
              <w:autoSpaceDE w:val="0"/>
              <w:autoSpaceDN w:val="0"/>
              <w:bidi w:val="0"/>
              <w:spacing w:beforeAutospacing="0" w:afterAutospacing="0" w:line="190" w:lineRule="exact"/>
              <w:ind w:left="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9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标</w:t>
            </w:r>
          </w:p>
        </w:tc>
        <w:tc>
          <w:tcPr>
            <w:tcW w:w="1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5E72AB">
            <w:pPr>
              <w:autoSpaceDE w:val="0"/>
              <w:autoSpaceDN w:val="0"/>
              <w:bidi w:val="0"/>
              <w:spacing w:before="53" w:beforeAutospacing="0" w:afterAutospacing="0" w:line="245" w:lineRule="exact"/>
              <w:ind w:left="348" w:hanging="2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度</w:t>
            </w:r>
          </w:p>
        </w:tc>
        <w:tc>
          <w:tcPr>
            <w:tcW w:w="12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83EA2">
            <w:pPr>
              <w:autoSpaceDE w:val="0"/>
              <w:autoSpaceDN w:val="0"/>
              <w:spacing w:beforeAutospacing="0" w:afterAutospacing="0" w:line="243" w:lineRule="exact"/>
              <w:jc w:val="left"/>
              <w:rPr>
                <w:rFonts w:hint="eastAsia"/>
              </w:rPr>
            </w:pPr>
          </w:p>
          <w:p w14:paraId="2F008160">
            <w:pPr>
              <w:autoSpaceDE w:val="0"/>
              <w:autoSpaceDN w:val="0"/>
              <w:bidi w:val="0"/>
              <w:spacing w:beforeAutospacing="0" w:afterAutospacing="0" w:line="190" w:lineRule="exact"/>
              <w:ind w:left="5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9"/>
              </w:rPr>
              <w:t>90%</w:t>
            </w:r>
          </w:p>
        </w:tc>
        <w:tc>
          <w:tcPr>
            <w:tcW w:w="12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58195">
            <w:pPr>
              <w:autoSpaceDE w:val="0"/>
              <w:autoSpaceDN w:val="0"/>
              <w:spacing w:beforeAutospacing="0" w:afterAutospacing="0" w:line="243" w:lineRule="exact"/>
              <w:jc w:val="left"/>
              <w:rPr>
                <w:rFonts w:hint="eastAsia"/>
              </w:rPr>
            </w:pPr>
          </w:p>
          <w:p w14:paraId="39A419B3">
            <w:pPr>
              <w:autoSpaceDE w:val="0"/>
              <w:autoSpaceDN w:val="0"/>
              <w:bidi w:val="0"/>
              <w:spacing w:beforeAutospacing="0" w:afterAutospacing="0" w:line="190" w:lineRule="exact"/>
              <w:ind w:left="5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90%</w:t>
            </w:r>
          </w:p>
        </w:tc>
        <w:tc>
          <w:tcPr>
            <w:tcW w:w="12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CDCB76">
            <w:pPr>
              <w:autoSpaceDE w:val="0"/>
              <w:autoSpaceDN w:val="0"/>
              <w:spacing w:beforeAutospacing="0" w:afterAutospacing="0" w:line="243" w:lineRule="exact"/>
              <w:jc w:val="left"/>
              <w:rPr>
                <w:rFonts w:hint="eastAsia"/>
              </w:rPr>
            </w:pPr>
          </w:p>
          <w:p w14:paraId="003306D3">
            <w:pPr>
              <w:autoSpaceDE w:val="0"/>
              <w:autoSpaceDN w:val="0"/>
              <w:bidi w:val="0"/>
              <w:spacing w:beforeAutospacing="0" w:afterAutospacing="0" w:line="190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90%</w:t>
            </w:r>
          </w:p>
        </w:tc>
        <w:tc>
          <w:tcPr>
            <w:tcW w:w="11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9638DF">
            <w:pPr>
              <w:autoSpaceDE w:val="0"/>
              <w:autoSpaceDN w:val="0"/>
              <w:bidi w:val="0"/>
              <w:spacing w:before="53" w:beforeAutospacing="0" w:afterAutospacing="0" w:line="245" w:lineRule="exact"/>
              <w:ind w:left="480" w:hanging="3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标</w:t>
            </w:r>
          </w:p>
        </w:tc>
      </w:tr>
    </w:tbl>
    <w:p w14:paraId="0A8ECFB1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538" w:bottom="11" w:left="0" w:header="851" w:footer="11" w:gutter="0"/>
          <w:cols w:space="720" w:num="1"/>
        </w:sectPr>
      </w:pPr>
    </w:p>
    <w:p w14:paraId="2A30E260">
      <w:pPr>
        <w:spacing w:beforeAutospacing="0" w:afterAutospacing="0" w:line="14" w:lineRule="exact"/>
        <w:jc w:val="center"/>
        <w:sectPr>
          <w:pgSz w:w="11920" w:h="16840"/>
          <w:pgMar w:top="1426" w:right="609" w:bottom="992" w:left="809" w:header="851" w:footer="992" w:gutter="0"/>
          <w:cols w:space="720" w:num="1"/>
        </w:sectPr>
      </w:pPr>
      <w:bookmarkStart w:id="53" w:name="_bookmark53"/>
      <w:bookmarkEnd w:id="53"/>
    </w:p>
    <w:p w14:paraId="593D41C6">
      <w:pPr>
        <w:spacing w:beforeAutospacing="0" w:afterAutospacing="0" w:line="14" w:lineRule="exact"/>
        <w:jc w:val="center"/>
      </w:pPr>
      <w:r>
        <w:pict>
          <v:shape id="WS_polygon134" o:spid="_x0000_s1162" o:spt="202" type="#_x0000_t202" style="position:absolute;left:0pt;margin-left:550.7pt;margin-top:290.95pt;height:9.45pt;width:14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728007">
                  <w:pPr>
                    <w:autoSpaceDE w:val="0"/>
                    <w:autoSpaceDN w:val="0"/>
                    <w:bidi w:val="0"/>
                    <w:spacing w:beforeAutospacing="0" w:afterAutospacing="0" w:line="18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4"/>
                      <w:kern w:val="0"/>
                      <w:sz w:val="19"/>
                    </w:rPr>
                    <w:t>〕</w:t>
                  </w:r>
                </w:p>
              </w:txbxContent>
            </v:textbox>
          </v:shape>
        </w:pict>
      </w:r>
    </w:p>
    <w:p w14:paraId="6E3C5574">
      <w:pPr>
        <w:autoSpaceDE w:val="0"/>
        <w:autoSpaceDN w:val="0"/>
        <w:bidi w:val="0"/>
        <w:spacing w:beforeAutospacing="0" w:afterAutospacing="0" w:line="478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5F04BEB3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0746593E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0131751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09" w:bottom="992" w:left="809" w:header="851" w:footer="992" w:gutter="0"/>
          <w:cols w:equalWidth="0" w:num="2">
            <w:col w:w="7548" w:space="845"/>
            <w:col w:w="2109"/>
          </w:cols>
        </w:sectPr>
      </w:pPr>
    </w:p>
    <w:p w14:paraId="02B00BAE">
      <w:pPr>
        <w:spacing w:beforeAutospacing="0" w:afterAutospacing="0" w:line="14" w:lineRule="exact"/>
        <w:jc w:val="center"/>
      </w:pPr>
    </w:p>
    <w:tbl>
      <w:tblPr>
        <w:tblStyle w:val="2"/>
        <w:tblpPr w:topFromText="4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28B320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9E71BC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1366FA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3A9D2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C87FFA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42011622021T000000104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51EDBA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74ED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97EF80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0EB4B6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7EB30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3A23D8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DABDB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0C2DD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B866E0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372F5">
            <w:pPr>
              <w:autoSpaceDE w:val="0"/>
              <w:autoSpaceDN w:val="0"/>
              <w:bidi w:val="0"/>
              <w:spacing w:before="95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08386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E9B5C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AD0DD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627ABE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73B517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52597D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59203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30A1E0">
            <w:pPr>
              <w:autoSpaceDE w:val="0"/>
              <w:autoSpaceDN w:val="0"/>
              <w:bidi w:val="0"/>
              <w:spacing w:before="79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07624A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9E4DE4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977512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59FA2D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646D9A">
            <w:pPr>
              <w:autoSpaceDE w:val="0"/>
              <w:autoSpaceDN w:val="0"/>
              <w:bidi w:val="0"/>
              <w:spacing w:before="194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D35FAD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DBBC4">
            <w:pPr>
              <w:autoSpaceDE w:val="0"/>
              <w:autoSpaceDN w:val="0"/>
              <w:bidi w:val="0"/>
              <w:spacing w:before="136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EAAA7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7E84F7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774188">
            <w:pPr>
              <w:autoSpaceDE w:val="0"/>
              <w:autoSpaceDN w:val="0"/>
              <w:bidi w:val="0"/>
              <w:spacing w:before="231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F2AEA">
            <w:pPr>
              <w:autoSpaceDE w:val="0"/>
              <w:autoSpaceDN w:val="0"/>
              <w:bidi w:val="0"/>
              <w:spacing w:beforeAutospacing="0" w:afterAutospacing="0" w:line="23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1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9"/>
              </w:rPr>
              <w:t>2016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19"/>
              </w:rPr>
              <w:t>〕3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8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19"/>
              </w:rPr>
              <w:t>〕12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9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9"/>
              </w:rPr>
              <w:t>〕21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〔2018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0"/>
                <w:kern w:val="0"/>
                <w:sz w:val="19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1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19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5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落实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。</w:t>
            </w:r>
          </w:p>
        </w:tc>
      </w:tr>
      <w:tr w14:paraId="014A00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FD7D3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04624FB4">
            <w:pPr>
              <w:autoSpaceDE w:val="0"/>
              <w:autoSpaceDN w:val="0"/>
              <w:bidi w:val="0"/>
              <w:spacing w:beforeAutospacing="0" w:afterAutospacing="0" w:line="189" w:lineRule="exact"/>
              <w:ind w:left="9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0BC90">
            <w:pPr>
              <w:autoSpaceDE w:val="0"/>
              <w:autoSpaceDN w:val="0"/>
              <w:bidi w:val="0"/>
              <w:spacing w:before="24" w:beforeAutospacing="0" w:afterAutospacing="0" w:line="190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生病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9"/>
              </w:rPr>
              <w:t>院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医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院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看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望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。</w:t>
            </w:r>
          </w:p>
          <w:p w14:paraId="35191BA0">
            <w:pPr>
              <w:autoSpaceDE w:val="0"/>
              <w:autoSpaceDN w:val="0"/>
              <w:bidi w:val="0"/>
              <w:spacing w:before="58"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病故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4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19"/>
              </w:rPr>
              <w:t>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9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丧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9"/>
              </w:rPr>
              <w:t>。</w:t>
            </w:r>
          </w:p>
          <w:p w14:paraId="58EB885D">
            <w:pPr>
              <w:autoSpaceDE w:val="0"/>
              <w:autoSpaceDN w:val="0"/>
              <w:bidi w:val="0"/>
              <w:spacing w:before="55" w:beforeAutospacing="0" w:afterAutospacing="0" w:line="190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家庭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故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1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19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看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。</w:t>
            </w:r>
          </w:p>
        </w:tc>
      </w:tr>
      <w:tr w14:paraId="25DCC1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EF27A">
            <w:pPr>
              <w:autoSpaceDE w:val="0"/>
              <w:autoSpaceDN w:val="0"/>
              <w:bidi w:val="0"/>
              <w:spacing w:before="197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6C648C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9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3E5A0F">
            <w:pPr>
              <w:autoSpaceDE w:val="0"/>
              <w:autoSpaceDN w:val="0"/>
              <w:bidi w:val="0"/>
              <w:spacing w:before="197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3A1288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13</w:t>
            </w:r>
          </w:p>
        </w:tc>
      </w:tr>
      <w:tr w14:paraId="1FA8E3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944F3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6E0B5781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A9C03">
            <w:pPr>
              <w:autoSpaceDE w:val="0"/>
              <w:autoSpaceDN w:val="0"/>
              <w:bidi w:val="0"/>
              <w:spacing w:before="150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19D60D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9F39E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5AB025B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D260B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78BC5764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6E5F73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02B643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AD69713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0972153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A5071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0EE3E4"/>
        </w:tc>
      </w:tr>
      <w:tr w14:paraId="241D98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5DFBCFD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72A22DD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9234B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D64C2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13</w:t>
            </w:r>
          </w:p>
        </w:tc>
      </w:tr>
      <w:tr w14:paraId="4762B6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DD17217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2415F2A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A6767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9F77D9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13</w:t>
            </w:r>
          </w:p>
        </w:tc>
      </w:tr>
      <w:tr w14:paraId="2B5805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D4BDC04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125D611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36ADB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5DBFDE"/>
        </w:tc>
      </w:tr>
      <w:tr w14:paraId="2FB3B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007CFF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5AA138C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1B7D9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A4288F"/>
        </w:tc>
      </w:tr>
      <w:tr w14:paraId="3A86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3ED5786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6B8BD2B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B65B62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C9B79A"/>
        </w:tc>
      </w:tr>
      <w:tr w14:paraId="632EE4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E201228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40B8C91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D60D82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9E210"/>
        </w:tc>
      </w:tr>
      <w:tr w14:paraId="5732EC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DCC65B3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7490E17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94EFD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48A5FE"/>
        </w:tc>
      </w:tr>
      <w:tr w14:paraId="280FC1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403B69D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00835EB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1098B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C55BDA"/>
        </w:tc>
      </w:tr>
      <w:tr w14:paraId="045DBD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AFD1A2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39B26F3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A481E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59C245"/>
        </w:tc>
      </w:tr>
      <w:tr w14:paraId="5EAACE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741BEE9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68B4573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A9C7A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935211"/>
        </w:tc>
      </w:tr>
      <w:tr w14:paraId="52FC43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475CF">
            <w:pPr>
              <w:autoSpaceDE w:val="0"/>
              <w:autoSpaceDN w:val="0"/>
              <w:spacing w:beforeAutospacing="0" w:afterAutospacing="0" w:line="1747" w:lineRule="exact"/>
              <w:jc w:val="left"/>
              <w:rPr>
                <w:rFonts w:hint="eastAsia"/>
              </w:rPr>
            </w:pPr>
          </w:p>
          <w:p w14:paraId="0E75F5B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1F16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F16D6"/>
        </w:tc>
      </w:tr>
    </w:tbl>
    <w:p w14:paraId="0D6E14A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09" w:bottom="992" w:left="809" w:header="851" w:footer="992" w:gutter="0"/>
          <w:cols w:space="720" w:num="1"/>
        </w:sectPr>
      </w:pPr>
    </w:p>
    <w:p w14:paraId="262310F4">
      <w:pPr>
        <w:spacing w:beforeAutospacing="0" w:afterAutospacing="0" w:line="14" w:lineRule="exact"/>
        <w:jc w:val="center"/>
        <w:sectPr>
          <w:pgSz w:w="11920" w:h="17440"/>
          <w:pgMar w:top="1426" w:right="840" w:bottom="11" w:left="0" w:header="851" w:footer="11" w:gutter="0"/>
          <w:cols w:space="720" w:num="1"/>
        </w:sectPr>
      </w:pPr>
      <w:bookmarkStart w:id="54" w:name="_bookmark54"/>
      <w:bookmarkEnd w:id="54"/>
    </w:p>
    <w:p w14:paraId="295DA019">
      <w:pPr>
        <w:spacing w:beforeAutospacing="0" w:afterAutospacing="0" w:line="14" w:lineRule="exact"/>
        <w:jc w:val="center"/>
      </w:pPr>
      <w:r>
        <w:pict>
          <v:shape id="WS_polygon135" o:spid="_x0000_s1163" o:spt="202" type="#_x0000_t202" style="position:absolute;left:0pt;margin-left:96.8pt;margin-top:105.3pt;height:10.45pt;width:15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FD5749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0"/>
                      <w:kern w:val="0"/>
                      <w:sz w:val="21"/>
                    </w:rPr>
                    <w:t>活</w:t>
                  </w:r>
                </w:p>
              </w:txbxContent>
            </v:textbox>
          </v:shape>
        </w:pict>
      </w:r>
      <w:r>
        <w:pict>
          <v:shape id="WS_polygon136" o:spid="_x0000_s1164" o:spt="202" type="#_x0000_t202" style="position:absolute;left:0pt;margin-left:285.1pt;margin-top:158.9pt;height:10.7pt;width:26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DE67B8">
                  <w:pPr>
                    <w:autoSpaceDE w:val="0"/>
                    <w:autoSpaceDN w:val="0"/>
                    <w:bidi w:val="0"/>
                    <w:spacing w:beforeAutospacing="0" w:afterAutospacing="0" w:line="214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-1"/>
                      <w:w w:val="102"/>
                      <w:kern w:val="0"/>
                      <w:sz w:val="21"/>
                    </w:rPr>
                    <w:t>号</w:t>
                  </w:r>
                  <w:r>
                    <w:rPr>
                      <w:rFonts w:ascii="仿宋" w:hAnsi="仿宋" w:eastAsia="仿宋" w:cs="仿宋"/>
                      <w:bCs/>
                      <w:color w:val="000000"/>
                      <w:w w:val="5"/>
                      <w:kern w:val="0"/>
                      <w:sz w:val="2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bCs/>
                      <w:color w:val="000000"/>
                      <w:spacing w:val="1"/>
                      <w:w w:val="101"/>
                      <w:kern w:val="0"/>
                      <w:sz w:val="21"/>
                    </w:rPr>
                    <w:t>文</w:t>
                  </w:r>
                </w:p>
              </w:txbxContent>
            </v:textbox>
          </v:shape>
        </w:pict>
      </w:r>
      <w:r>
        <w:pict>
          <v:shape id="WS_polygon137" o:spid="_x0000_s1165" o:spt="202" type="#_x0000_t202" style="position:absolute;left:0pt;margin-left:170.5pt;margin-top:691.4pt;height:10.7pt;width:15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A67FFF">
                  <w:pPr>
                    <w:autoSpaceDE w:val="0"/>
                    <w:autoSpaceDN w:val="0"/>
                    <w:bidi w:val="0"/>
                    <w:spacing w:beforeAutospacing="0" w:afterAutospacing="0" w:line="214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-1"/>
                      <w:w w:val="102"/>
                      <w:kern w:val="0"/>
                      <w:sz w:val="21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8" o:spid="_x0000_s1166" o:spt="202" type="#_x0000_t202" style="position:absolute;left:0pt;margin-left:0pt;margin-top:727.8pt;height:129.1pt;width:201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B4F0E4">
                  <w:pPr>
                    <w:autoSpaceDE w:val="0"/>
                    <w:autoSpaceDN w:val="0"/>
                    <w:bidi w:val="0"/>
                    <w:spacing w:beforeAutospacing="0" w:afterAutospacing="0" w:line="1291" w:lineRule="exact"/>
                    <w:ind w:left="3725" w:hanging="3725"/>
                    <w:jc w:val="both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-1"/>
                      <w:w w:val="102"/>
                      <w:kern w:val="0"/>
                      <w:sz w:val="21"/>
                    </w:rPr>
                    <w:t>标</w:t>
                  </w:r>
                </w:p>
              </w:txbxContent>
            </v:textbox>
          </v:shape>
        </w:pict>
      </w:r>
    </w:p>
    <w:p w14:paraId="04477AC9">
      <w:pPr>
        <w:autoSpaceDE w:val="0"/>
        <w:autoSpaceDN w:val="0"/>
        <w:spacing w:beforeAutospacing="0" w:afterAutospacing="0" w:line="371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0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1252"/>
        <w:gridCol w:w="1236"/>
        <w:gridCol w:w="1040"/>
        <w:gridCol w:w="1264"/>
        <w:gridCol w:w="1263"/>
        <w:gridCol w:w="1265"/>
        <w:gridCol w:w="1649"/>
      </w:tblGrid>
      <w:tr w14:paraId="6F7C6C1E">
        <w:trPr>
          <w:trHeight w:val="301" w:hRule="exact"/>
        </w:trPr>
        <w:tc>
          <w:tcPr>
            <w:tcW w:w="1017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2EB13E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47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</w:tr>
      <w:tr w14:paraId="53D09D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3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D9590B">
            <w:pPr>
              <w:autoSpaceDE w:val="0"/>
              <w:autoSpaceDN w:val="0"/>
              <w:bidi w:val="0"/>
              <w:spacing w:before="217" w:beforeAutospacing="0" w:afterAutospacing="0" w:line="20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动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6522B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FA5B7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C6D1F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  <w:tc>
          <w:tcPr>
            <w:tcW w:w="381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BFE88F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13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明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B21868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注</w:t>
            </w:r>
          </w:p>
        </w:tc>
      </w:tr>
      <w:tr w14:paraId="367440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exact"/>
        </w:trPr>
        <w:tc>
          <w:tcPr>
            <w:tcW w:w="13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34625">
            <w:pPr>
              <w:autoSpaceDE w:val="0"/>
              <w:autoSpaceDN w:val="0"/>
              <w:bidi w:val="0"/>
              <w:spacing w:beforeAutospacing="0" w:afterAutospacing="0" w:line="273" w:lineRule="exact"/>
              <w:ind w:left="331" w:hanging="31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专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费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B1724">
            <w:pPr>
              <w:autoSpaceDE w:val="0"/>
              <w:autoSpaceDN w:val="0"/>
              <w:bidi w:val="0"/>
              <w:spacing w:beforeAutospacing="0" w:afterAutospacing="0" w:line="273" w:lineRule="exact"/>
              <w:ind w:left="540" w:right="65" w:hanging="52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院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望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等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C30AC"/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508E35">
            <w:pPr>
              <w:autoSpaceDE w:val="0"/>
              <w:autoSpaceDN w:val="0"/>
              <w:bidi w:val="0"/>
              <w:spacing w:before="208" w:beforeAutospacing="0" w:afterAutospacing="0" w:line="213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13</w:t>
            </w:r>
          </w:p>
        </w:tc>
        <w:tc>
          <w:tcPr>
            <w:tcW w:w="381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C0D72">
            <w:pPr>
              <w:autoSpaceDE w:val="0"/>
              <w:autoSpaceDN w:val="0"/>
              <w:bidi w:val="0"/>
              <w:spacing w:beforeAutospacing="0" w:afterAutospacing="0" w:line="273" w:lineRule="exact"/>
              <w:ind w:left="5" w:right="8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（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2018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）1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号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spacing w:val="10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（2017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）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21</w:t>
            </w:r>
            <w:r>
              <w:rPr>
                <w:rFonts w:ascii="仿宋" w:hAnsi="仿宋" w:eastAsia="仿宋" w:cs="仿宋"/>
                <w:bCs/>
                <w:color w:val="000000"/>
                <w:w w:val="5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号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新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（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4"/>
                <w:kern w:val="0"/>
                <w:sz w:val="21"/>
              </w:rPr>
              <w:t>2018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）12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744B21"/>
        </w:tc>
      </w:tr>
      <w:tr w14:paraId="17D406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exact"/>
        </w:trPr>
        <w:tc>
          <w:tcPr>
            <w:tcW w:w="1017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52A79">
            <w:pPr>
              <w:autoSpaceDE w:val="0"/>
              <w:autoSpaceDN w:val="0"/>
              <w:bidi w:val="0"/>
              <w:spacing w:before="19" w:beforeAutospacing="0" w:afterAutospacing="0" w:line="209" w:lineRule="exact"/>
              <w:ind w:left="46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购</w:t>
            </w:r>
          </w:p>
        </w:tc>
      </w:tr>
      <w:tr w14:paraId="4B0529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25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8C6CED">
            <w:pPr>
              <w:autoSpaceDE w:val="0"/>
              <w:autoSpaceDN w:val="0"/>
              <w:bidi w:val="0"/>
              <w:spacing w:before="111" w:beforeAutospacing="0" w:afterAutospacing="0" w:line="209" w:lineRule="exact"/>
              <w:ind w:left="1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A6CFA">
            <w:pPr>
              <w:autoSpaceDE w:val="0"/>
              <w:autoSpaceDN w:val="0"/>
              <w:bidi w:val="0"/>
              <w:spacing w:before="111" w:beforeAutospacing="0" w:afterAutospacing="0" w:line="209" w:lineRule="exact"/>
              <w:ind w:left="9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量</w:t>
            </w:r>
          </w:p>
        </w:tc>
        <w:tc>
          <w:tcPr>
            <w:tcW w:w="528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A6667">
            <w:pPr>
              <w:autoSpaceDE w:val="0"/>
              <w:autoSpaceDN w:val="0"/>
              <w:bidi w:val="0"/>
              <w:spacing w:before="111" w:beforeAutospacing="0" w:afterAutospacing="0" w:line="209" w:lineRule="exact"/>
              <w:ind w:left="18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0D1704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25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DE1F00"/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8A523"/>
        </w:tc>
        <w:tc>
          <w:tcPr>
            <w:tcW w:w="528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A3C3F"/>
        </w:tc>
      </w:tr>
      <w:tr w14:paraId="0C5616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1017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81C41C">
            <w:pPr>
              <w:autoSpaceDE w:val="0"/>
              <w:autoSpaceDN w:val="0"/>
              <w:bidi w:val="0"/>
              <w:spacing w:before="74" w:beforeAutospacing="0" w:afterAutospacing="0" w:line="209" w:lineRule="exact"/>
              <w:ind w:left="44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  <w:tr w14:paraId="25E93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exact"/>
        </w:trPr>
        <w:tc>
          <w:tcPr>
            <w:tcW w:w="25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0D32C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1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587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C5421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3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06EA9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25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647831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7587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8B412">
            <w:pPr>
              <w:autoSpaceDE w:val="0"/>
              <w:autoSpaceDN w:val="0"/>
              <w:bidi w:val="0"/>
              <w:spacing w:beforeAutospacing="0" w:afterAutospacing="0" w:line="253" w:lineRule="exact"/>
              <w:ind w:left="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做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好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直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单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位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副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县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、处</w:t>
            </w:r>
            <w:r>
              <w:rPr>
                <w:rFonts w:ascii="仿宋" w:hAnsi="仿宋" w:eastAsia="仿宋" w:cs="仿宋"/>
                <w:bCs/>
                <w:color w:val="000000"/>
                <w:spacing w:val="-15"/>
                <w:kern w:val="0"/>
                <w:sz w:val="21"/>
              </w:rPr>
              <w:t>级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以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3"/>
                <w:kern w:val="0"/>
                <w:sz w:val="21"/>
              </w:rPr>
              <w:t>含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易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地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居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、院</w:t>
            </w:r>
            <w:r>
              <w:rPr>
                <w:rFonts w:ascii="仿宋" w:hAnsi="仿宋" w:eastAsia="仿宋" w:cs="仿宋"/>
                <w:bCs/>
                <w:color w:val="000000"/>
                <w:w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突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重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变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走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访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望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w w:val="102"/>
                <w:kern w:val="0"/>
                <w:sz w:val="21"/>
              </w:rPr>
              <w:t>作</w:t>
            </w:r>
          </w:p>
        </w:tc>
      </w:tr>
      <w:tr w14:paraId="033A39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25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1A42BB">
            <w:pPr>
              <w:autoSpaceDE w:val="0"/>
              <w:autoSpaceDN w:val="0"/>
              <w:bidi w:val="0"/>
              <w:spacing w:before="164" w:beforeAutospacing="0" w:afterAutospacing="0" w:line="208" w:lineRule="exact"/>
              <w:ind w:left="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7587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0385A">
            <w:pPr>
              <w:autoSpaceDE w:val="0"/>
              <w:autoSpaceDN w:val="0"/>
              <w:bidi w:val="0"/>
              <w:spacing w:beforeAutospacing="0" w:afterAutospacing="0" w:line="253" w:lineRule="exact"/>
              <w:ind w:left="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做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好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直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单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位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副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县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、处</w:t>
            </w:r>
            <w:r>
              <w:rPr>
                <w:rFonts w:ascii="仿宋" w:hAnsi="仿宋" w:eastAsia="仿宋" w:cs="仿宋"/>
                <w:bCs/>
                <w:color w:val="000000"/>
                <w:spacing w:val="-15"/>
                <w:kern w:val="0"/>
                <w:sz w:val="21"/>
              </w:rPr>
              <w:t>级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以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3"/>
                <w:kern w:val="0"/>
                <w:sz w:val="21"/>
              </w:rPr>
              <w:t>含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易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地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居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、院</w:t>
            </w:r>
            <w:r>
              <w:rPr>
                <w:rFonts w:ascii="仿宋" w:hAnsi="仿宋" w:eastAsia="仿宋" w:cs="仿宋"/>
                <w:bCs/>
                <w:color w:val="000000"/>
                <w:w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突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重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变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走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访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望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w w:val="102"/>
                <w:kern w:val="0"/>
                <w:sz w:val="21"/>
              </w:rPr>
              <w:t>作</w:t>
            </w:r>
          </w:p>
        </w:tc>
      </w:tr>
      <w:tr w14:paraId="17E49A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exact"/>
        </w:trPr>
        <w:tc>
          <w:tcPr>
            <w:tcW w:w="1017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A6643D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4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表</w:t>
            </w:r>
          </w:p>
        </w:tc>
      </w:tr>
      <w:tr w14:paraId="2049E3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exact"/>
        </w:trPr>
        <w:tc>
          <w:tcPr>
            <w:tcW w:w="13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B35FB9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B00A47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FB6BE8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3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25781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10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D7E345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7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39AE3C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6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67B11D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D90C9">
            <w:pPr>
              <w:autoSpaceDE w:val="0"/>
              <w:autoSpaceDN w:val="0"/>
              <w:spacing w:beforeAutospacing="0" w:afterAutospacing="0" w:line="1227" w:lineRule="exact"/>
              <w:jc w:val="left"/>
              <w:rPr>
                <w:rFonts w:hint="eastAsia"/>
              </w:rPr>
            </w:pPr>
          </w:p>
          <w:p w14:paraId="11805F2A">
            <w:pPr>
              <w:autoSpaceDE w:val="0"/>
              <w:autoSpaceDN w:val="0"/>
              <w:bidi w:val="0"/>
              <w:spacing w:beforeAutospacing="0" w:afterAutospacing="0" w:line="214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438E34">
            <w:pPr>
              <w:autoSpaceDE w:val="0"/>
              <w:autoSpaceDN w:val="0"/>
              <w:spacing w:beforeAutospacing="0" w:afterAutospacing="0" w:line="719" w:lineRule="exact"/>
              <w:jc w:val="left"/>
              <w:rPr>
                <w:rFonts w:hint="eastAsia"/>
              </w:rPr>
            </w:pPr>
          </w:p>
          <w:p w14:paraId="63E5870A">
            <w:pPr>
              <w:autoSpaceDE w:val="0"/>
              <w:autoSpaceDN w:val="0"/>
              <w:bidi w:val="0"/>
              <w:spacing w:beforeAutospacing="0" w:afterAutospacing="0" w:line="213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D6099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3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C4074C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院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望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F9D1D9">
            <w:pPr>
              <w:autoSpaceDE w:val="0"/>
              <w:autoSpaceDN w:val="0"/>
              <w:bidi w:val="0"/>
              <w:spacing w:beforeAutospacing="0" w:afterAutospacing="0" w:line="252" w:lineRule="exact"/>
              <w:ind w:left="384" w:hanging="2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超</w:t>
            </w:r>
            <w:r>
              <w:rPr>
                <w:rFonts w:ascii="仿宋" w:hAnsi="仿宋" w:eastAsia="仿宋" w:cs="仿宋"/>
                <w:bCs/>
                <w:color w:val="000000"/>
                <w:spacing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2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次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7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1CE1D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59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际</w:t>
            </w:r>
          </w:p>
        </w:tc>
      </w:tr>
      <w:tr w14:paraId="0C386F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E83CC43">
            <w:pPr>
              <w:autoSpaceDE w:val="0"/>
              <w:autoSpaceDN w:val="0"/>
              <w:spacing w:beforeAutospacing="0" w:afterAutospacing="0" w:line="1227" w:lineRule="exact"/>
              <w:jc w:val="left"/>
              <w:rPr>
                <w:rFonts w:hint="eastAsia"/>
              </w:rPr>
            </w:pPr>
          </w:p>
          <w:p w14:paraId="2C522B59">
            <w:pPr>
              <w:autoSpaceDE w:val="0"/>
              <w:autoSpaceDN w:val="0"/>
              <w:bidi w:val="0"/>
              <w:spacing w:beforeAutospacing="0" w:afterAutospacing="0" w:line="214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A160CF">
            <w:pPr>
              <w:autoSpaceDE w:val="0"/>
              <w:autoSpaceDN w:val="0"/>
              <w:spacing w:beforeAutospacing="0" w:afterAutospacing="0" w:line="719" w:lineRule="exact"/>
              <w:jc w:val="left"/>
              <w:rPr>
                <w:rFonts w:hint="eastAsia"/>
              </w:rPr>
            </w:pPr>
          </w:p>
          <w:p w14:paraId="16C1C85E">
            <w:pPr>
              <w:autoSpaceDE w:val="0"/>
              <w:autoSpaceDN w:val="0"/>
              <w:bidi w:val="0"/>
              <w:spacing w:beforeAutospacing="0" w:afterAutospacing="0" w:line="213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A5C9FC">
            <w:pPr>
              <w:autoSpaceDE w:val="0"/>
              <w:autoSpaceDN w:val="0"/>
              <w:bidi w:val="0"/>
              <w:spacing w:before="164" w:beforeAutospacing="0" w:afterAutospacing="0" w:line="213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3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2071F4">
            <w:pPr>
              <w:autoSpaceDE w:val="0"/>
              <w:autoSpaceDN w:val="0"/>
              <w:bidi w:val="0"/>
              <w:spacing w:before="32" w:beforeAutospacing="0" w:afterAutospacing="0" w:line="213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突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遇</w:t>
            </w:r>
          </w:p>
          <w:p w14:paraId="01CCEDF4">
            <w:pPr>
              <w:autoSpaceDE w:val="0"/>
              <w:autoSpaceDN w:val="0"/>
              <w:bidi w:val="0"/>
              <w:spacing w:before="46" w:beforeAutospacing="0" w:afterAutospacing="0" w:line="214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重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变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w w:val="101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4"/>
                <w:kern w:val="0"/>
                <w:sz w:val="21"/>
              </w:rPr>
              <w:t>率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535FA">
            <w:pPr>
              <w:autoSpaceDE w:val="0"/>
              <w:autoSpaceDN w:val="0"/>
              <w:bidi w:val="0"/>
              <w:spacing w:before="164" w:beforeAutospacing="0" w:afterAutospacing="0" w:line="213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27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84C4B">
            <w:pPr>
              <w:autoSpaceDE w:val="0"/>
              <w:autoSpaceDN w:val="0"/>
              <w:bidi w:val="0"/>
              <w:spacing w:before="164" w:beforeAutospacing="0" w:afterAutospacing="0" w:line="213" w:lineRule="exact"/>
              <w:ind w:left="59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际</w:t>
            </w:r>
          </w:p>
        </w:tc>
      </w:tr>
      <w:tr w14:paraId="205CA9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942811">
            <w:pPr>
              <w:autoSpaceDE w:val="0"/>
              <w:autoSpaceDN w:val="0"/>
              <w:spacing w:beforeAutospacing="0" w:afterAutospacing="0" w:line="1227" w:lineRule="exact"/>
              <w:jc w:val="left"/>
              <w:rPr>
                <w:rFonts w:hint="eastAsia"/>
              </w:rPr>
            </w:pPr>
          </w:p>
          <w:p w14:paraId="7CB1AFD7">
            <w:pPr>
              <w:autoSpaceDE w:val="0"/>
              <w:autoSpaceDN w:val="0"/>
              <w:bidi w:val="0"/>
              <w:spacing w:beforeAutospacing="0" w:afterAutospacing="0" w:line="214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07882">
            <w:pPr>
              <w:autoSpaceDE w:val="0"/>
              <w:autoSpaceDN w:val="0"/>
              <w:spacing w:beforeAutospacing="0" w:afterAutospacing="0" w:line="719" w:lineRule="exact"/>
              <w:jc w:val="left"/>
              <w:rPr>
                <w:rFonts w:hint="eastAsia"/>
              </w:rPr>
            </w:pPr>
          </w:p>
          <w:p w14:paraId="0DB812E4">
            <w:pPr>
              <w:autoSpaceDE w:val="0"/>
              <w:autoSpaceDN w:val="0"/>
              <w:bidi w:val="0"/>
              <w:spacing w:beforeAutospacing="0" w:afterAutospacing="0" w:line="213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589E5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3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0F7347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44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率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86E3A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27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CDD26">
            <w:pPr>
              <w:autoSpaceDE w:val="0"/>
              <w:autoSpaceDN w:val="0"/>
              <w:bidi w:val="0"/>
              <w:spacing w:beforeAutospacing="0" w:afterAutospacing="0" w:line="252" w:lineRule="exact"/>
              <w:ind w:left="381" w:right="125" w:hanging="37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：总体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w w:val="102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内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各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项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划</w:t>
            </w:r>
          </w:p>
        </w:tc>
      </w:tr>
      <w:tr w14:paraId="10DEEF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5DA756B">
            <w:pPr>
              <w:autoSpaceDE w:val="0"/>
              <w:autoSpaceDN w:val="0"/>
              <w:spacing w:beforeAutospacing="0" w:afterAutospacing="0" w:line="1227" w:lineRule="exact"/>
              <w:jc w:val="left"/>
              <w:rPr>
                <w:rFonts w:hint="eastAsia"/>
              </w:rPr>
            </w:pPr>
          </w:p>
          <w:p w14:paraId="4C314282">
            <w:pPr>
              <w:autoSpaceDE w:val="0"/>
              <w:autoSpaceDN w:val="0"/>
              <w:bidi w:val="0"/>
              <w:spacing w:beforeAutospacing="0" w:afterAutospacing="0" w:line="214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A52977">
            <w:pPr>
              <w:autoSpaceDE w:val="0"/>
              <w:autoSpaceDN w:val="0"/>
              <w:bidi w:val="0"/>
              <w:spacing w:before="118" w:beforeAutospacing="0" w:afterAutospacing="0" w:line="214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423FF7">
            <w:pPr>
              <w:autoSpaceDE w:val="0"/>
              <w:autoSpaceDN w:val="0"/>
              <w:bidi w:val="0"/>
              <w:spacing w:before="117" w:beforeAutospacing="0" w:afterAutospacing="0" w:line="214" w:lineRule="exact"/>
              <w:ind w:left="17" w:right="5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社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  <w:tc>
          <w:tcPr>
            <w:tcW w:w="23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9589A">
            <w:pPr>
              <w:autoSpaceDE w:val="0"/>
              <w:autoSpaceDN w:val="0"/>
              <w:bidi w:val="0"/>
              <w:spacing w:before="118" w:beforeAutospacing="0" w:afterAutospacing="0" w:line="214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活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水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平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AA372">
            <w:pPr>
              <w:autoSpaceDE w:val="0"/>
              <w:autoSpaceDN w:val="0"/>
              <w:bidi w:val="0"/>
              <w:spacing w:before="118" w:beforeAutospacing="0" w:afterAutospacing="0" w:line="214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升</w:t>
            </w:r>
          </w:p>
        </w:tc>
        <w:tc>
          <w:tcPr>
            <w:tcW w:w="27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9BCC8">
            <w:pPr>
              <w:autoSpaceDE w:val="0"/>
              <w:autoSpaceDN w:val="0"/>
              <w:bidi w:val="0"/>
              <w:spacing w:before="118" w:beforeAutospacing="0" w:afterAutospacing="0" w:line="214" w:lineRule="exact"/>
              <w:ind w:left="8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30C8C9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3E425">
            <w:pPr>
              <w:autoSpaceDE w:val="0"/>
              <w:autoSpaceDN w:val="0"/>
              <w:spacing w:beforeAutospacing="0" w:afterAutospacing="0" w:line="1227" w:lineRule="exact"/>
              <w:jc w:val="left"/>
              <w:rPr>
                <w:rFonts w:hint="eastAsia"/>
              </w:rPr>
            </w:pPr>
          </w:p>
          <w:p w14:paraId="0DAF32B3">
            <w:pPr>
              <w:autoSpaceDE w:val="0"/>
              <w:autoSpaceDN w:val="0"/>
              <w:bidi w:val="0"/>
              <w:spacing w:beforeAutospacing="0" w:afterAutospacing="0" w:line="214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46E45">
            <w:pPr>
              <w:autoSpaceDE w:val="0"/>
              <w:autoSpaceDN w:val="0"/>
              <w:bidi w:val="0"/>
              <w:spacing w:before="28" w:beforeAutospacing="0" w:afterAutospacing="0" w:line="214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46959">
            <w:pPr>
              <w:autoSpaceDE w:val="0"/>
              <w:autoSpaceDN w:val="0"/>
              <w:bidi w:val="0"/>
              <w:spacing w:beforeAutospacing="0" w:afterAutospacing="0" w:line="253" w:lineRule="exact"/>
              <w:ind w:left="332" w:right="56" w:hanging="31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度指</w:t>
            </w:r>
          </w:p>
        </w:tc>
        <w:tc>
          <w:tcPr>
            <w:tcW w:w="232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C182F">
            <w:pPr>
              <w:autoSpaceDE w:val="0"/>
              <w:autoSpaceDN w:val="0"/>
              <w:bidi w:val="0"/>
              <w:spacing w:before="165" w:beforeAutospacing="0" w:afterAutospacing="0" w:line="214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度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6AC20">
            <w:pPr>
              <w:autoSpaceDE w:val="0"/>
              <w:autoSpaceDN w:val="0"/>
              <w:bidi w:val="0"/>
              <w:spacing w:before="165" w:beforeAutospacing="0" w:afterAutospacing="0" w:line="214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27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6421F7">
            <w:pPr>
              <w:autoSpaceDE w:val="0"/>
              <w:autoSpaceDN w:val="0"/>
              <w:bidi w:val="0"/>
              <w:spacing w:before="165" w:beforeAutospacing="0" w:afterAutospacing="0" w:line="214" w:lineRule="exact"/>
              <w:ind w:left="8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271228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exact"/>
        </w:trPr>
        <w:tc>
          <w:tcPr>
            <w:tcW w:w="1017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A0301">
            <w:pPr>
              <w:autoSpaceDE w:val="0"/>
              <w:autoSpaceDN w:val="0"/>
              <w:bidi w:val="0"/>
              <w:spacing w:beforeAutospacing="0" w:afterAutospacing="0" w:line="241" w:lineRule="exact"/>
              <w:ind w:left="291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  <w:r>
              <w:rPr>
                <w:rFonts w:ascii="仿宋" w:hAnsi="仿宋" w:eastAsia="仿宋" w:cs="仿宋"/>
                <w:bCs/>
                <w:color w:val="000000"/>
                <w:spacing w:val="145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218C66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3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15F03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3BECD421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F76C3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28D9E099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BCE87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246649CE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399A0A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4F840E0D">
            <w:pPr>
              <w:autoSpaceDE w:val="0"/>
              <w:autoSpaceDN w:val="0"/>
              <w:bidi w:val="0"/>
              <w:spacing w:beforeAutospacing="0" w:afterAutospacing="0" w:line="20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81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6B1CE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6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1BA75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02EE7EA4">
            <w:pPr>
              <w:autoSpaceDE w:val="0"/>
              <w:autoSpaceDN w:val="0"/>
              <w:bidi w:val="0"/>
              <w:spacing w:beforeAutospacing="0" w:afterAutospacing="0" w:line="226" w:lineRule="exact"/>
              <w:ind w:left="67" w:right="144" w:hanging="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5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70E2AE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923589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2028CB56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6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9E408A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1074B663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E5AF1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2375A695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B90B5F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762FD597">
            <w:pPr>
              <w:autoSpaceDE w:val="0"/>
              <w:autoSpaceDN w:val="0"/>
              <w:bidi w:val="0"/>
              <w:spacing w:beforeAutospacing="0" w:afterAutospacing="0" w:line="20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A4FC65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E8D12E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038E2C">
            <w:pPr>
              <w:autoSpaceDE w:val="0"/>
              <w:autoSpaceDN w:val="0"/>
              <w:bidi w:val="0"/>
              <w:spacing w:before="27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现</w:t>
            </w:r>
          </w:p>
        </w:tc>
        <w:tc>
          <w:tcPr>
            <w:tcW w:w="146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D022D6">
            <w:pPr>
              <w:autoSpaceDE w:val="0"/>
              <w:autoSpaceDN w:val="0"/>
              <w:spacing w:beforeAutospacing="0" w:afterAutospacing="0" w:line="281" w:lineRule="exact"/>
              <w:jc w:val="left"/>
              <w:rPr>
                <w:rFonts w:hint="eastAsia"/>
              </w:rPr>
            </w:pPr>
          </w:p>
          <w:p w14:paraId="3BD99971">
            <w:pPr>
              <w:autoSpaceDE w:val="0"/>
              <w:autoSpaceDN w:val="0"/>
              <w:bidi w:val="0"/>
              <w:spacing w:beforeAutospacing="0" w:afterAutospacing="0" w:line="226" w:lineRule="exact"/>
              <w:ind w:left="67" w:right="144" w:hanging="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5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3C9727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14DF39">
            <w:pPr>
              <w:autoSpaceDE w:val="0"/>
              <w:autoSpaceDN w:val="0"/>
              <w:spacing w:beforeAutospacing="0" w:afterAutospacing="0" w:line="1816" w:lineRule="exact"/>
              <w:jc w:val="left"/>
              <w:rPr>
                <w:rFonts w:hint="eastAsia"/>
              </w:rPr>
            </w:pPr>
          </w:p>
          <w:p w14:paraId="5FBD53C0">
            <w:pPr>
              <w:autoSpaceDE w:val="0"/>
              <w:autoSpaceDN w:val="0"/>
              <w:bidi w:val="0"/>
              <w:spacing w:beforeAutospacing="0" w:afterAutospacing="0" w:line="208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E9E46">
            <w:pPr>
              <w:autoSpaceDE w:val="0"/>
              <w:autoSpaceDN w:val="0"/>
              <w:spacing w:beforeAutospacing="0" w:afterAutospacing="0" w:line="1264" w:lineRule="exact"/>
              <w:jc w:val="left"/>
              <w:rPr>
                <w:rFonts w:hint="eastAsia"/>
              </w:rPr>
            </w:pPr>
          </w:p>
          <w:p w14:paraId="1AF480FA">
            <w:pPr>
              <w:autoSpaceDE w:val="0"/>
              <w:autoSpaceDN w:val="0"/>
              <w:bidi w:val="0"/>
              <w:spacing w:beforeAutospacing="0" w:afterAutospacing="0" w:line="213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DBBEA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7F751">
            <w:pPr>
              <w:autoSpaceDE w:val="0"/>
              <w:autoSpaceDN w:val="0"/>
              <w:bidi w:val="0"/>
              <w:spacing w:before="32"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院</w:t>
            </w:r>
          </w:p>
          <w:p w14:paraId="4990A296">
            <w:pPr>
              <w:autoSpaceDE w:val="0"/>
              <w:autoSpaceDN w:val="0"/>
              <w:bidi w:val="0"/>
              <w:spacing w:before="46" w:beforeAutospacing="0" w:afterAutospacing="0" w:line="213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望</w:t>
            </w:r>
          </w:p>
        </w:tc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3491DD">
            <w:pPr>
              <w:autoSpaceDE w:val="0"/>
              <w:autoSpaceDN w:val="0"/>
              <w:bidi w:val="0"/>
              <w:spacing w:beforeAutospacing="0" w:afterAutospacing="0" w:line="252" w:lineRule="exact"/>
              <w:ind w:left="385" w:hanging="26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超</w:t>
            </w:r>
            <w:r>
              <w:rPr>
                <w:rFonts w:ascii="仿宋" w:hAnsi="仿宋" w:eastAsia="仿宋" w:cs="仿宋"/>
                <w:bCs/>
                <w:color w:val="000000"/>
                <w:spacing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2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人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65071">
            <w:pPr>
              <w:autoSpaceDE w:val="0"/>
              <w:autoSpaceDN w:val="0"/>
              <w:bidi w:val="0"/>
              <w:spacing w:beforeAutospacing="0" w:afterAutospacing="0" w:line="252" w:lineRule="exact"/>
              <w:ind w:left="384" w:hanging="2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超</w:t>
            </w:r>
            <w:r>
              <w:rPr>
                <w:rFonts w:ascii="仿宋" w:hAnsi="仿宋" w:eastAsia="仿宋" w:cs="仿宋"/>
                <w:bCs/>
                <w:color w:val="000000"/>
                <w:spacing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2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次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1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C7BA2D">
            <w:pPr>
              <w:autoSpaceDE w:val="0"/>
              <w:autoSpaceDN w:val="0"/>
              <w:bidi w:val="0"/>
              <w:spacing w:beforeAutospacing="0" w:afterAutospacing="0" w:line="252" w:lineRule="exact"/>
              <w:ind w:left="384" w:hanging="2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超</w:t>
            </w:r>
            <w:r>
              <w:rPr>
                <w:rFonts w:ascii="仿宋" w:hAnsi="仿宋" w:eastAsia="仿宋" w:cs="仿宋"/>
                <w:bCs/>
                <w:color w:val="000000"/>
                <w:spacing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2</w:t>
            </w:r>
            <w:r>
              <w:rPr>
                <w:rFonts w:ascii="仿宋" w:hAnsi="仿宋" w:eastAsia="仿宋" w:cs="仿宋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次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A6E5F">
            <w:pPr>
              <w:autoSpaceDE w:val="0"/>
              <w:autoSpaceDN w:val="0"/>
              <w:bidi w:val="0"/>
              <w:spacing w:before="32" w:beforeAutospacing="0" w:afterAutospacing="0" w:line="214" w:lineRule="exact"/>
              <w:ind w:left="5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际</w:t>
            </w:r>
          </w:p>
        </w:tc>
      </w:tr>
      <w:tr w14:paraId="423B08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2D0F56">
            <w:pPr>
              <w:autoSpaceDE w:val="0"/>
              <w:autoSpaceDN w:val="0"/>
              <w:spacing w:beforeAutospacing="0" w:afterAutospacing="0" w:line="1816" w:lineRule="exact"/>
              <w:jc w:val="left"/>
              <w:rPr>
                <w:rFonts w:hint="eastAsia"/>
              </w:rPr>
            </w:pPr>
          </w:p>
          <w:p w14:paraId="0DE052FE">
            <w:pPr>
              <w:autoSpaceDE w:val="0"/>
              <w:autoSpaceDN w:val="0"/>
              <w:bidi w:val="0"/>
              <w:spacing w:beforeAutospacing="0" w:afterAutospacing="0" w:line="208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1A18A83">
            <w:pPr>
              <w:autoSpaceDE w:val="0"/>
              <w:autoSpaceDN w:val="0"/>
              <w:spacing w:beforeAutospacing="0" w:afterAutospacing="0" w:line="1264" w:lineRule="exact"/>
              <w:jc w:val="left"/>
              <w:rPr>
                <w:rFonts w:hint="eastAsia"/>
              </w:rPr>
            </w:pPr>
          </w:p>
          <w:p w14:paraId="5CDF25CF">
            <w:pPr>
              <w:autoSpaceDE w:val="0"/>
              <w:autoSpaceDN w:val="0"/>
              <w:bidi w:val="0"/>
              <w:spacing w:beforeAutospacing="0" w:afterAutospacing="0" w:line="213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D06D94">
            <w:pPr>
              <w:autoSpaceDE w:val="0"/>
              <w:autoSpaceDN w:val="0"/>
              <w:spacing w:beforeAutospacing="0" w:afterAutospacing="0" w:line="437" w:lineRule="exact"/>
              <w:jc w:val="left"/>
              <w:rPr>
                <w:rFonts w:hint="eastAsia"/>
              </w:rPr>
            </w:pPr>
          </w:p>
          <w:p w14:paraId="48358A0C">
            <w:pPr>
              <w:autoSpaceDE w:val="0"/>
              <w:autoSpaceDN w:val="0"/>
              <w:bidi w:val="0"/>
              <w:spacing w:beforeAutospacing="0" w:afterAutospacing="0" w:line="214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A0CDA6">
            <w:pPr>
              <w:autoSpaceDE w:val="0"/>
              <w:autoSpaceDN w:val="0"/>
              <w:bidi w:val="0"/>
              <w:spacing w:before="29"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慰</w:t>
            </w:r>
          </w:p>
          <w:p w14:paraId="4D5F53E8">
            <w:pPr>
              <w:autoSpaceDE w:val="0"/>
              <w:autoSpaceDN w:val="0"/>
              <w:bidi w:val="0"/>
              <w:spacing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、</w:t>
            </w:r>
          </w:p>
          <w:p w14:paraId="3A2BBF82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突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遇</w:t>
            </w:r>
          </w:p>
          <w:p w14:paraId="1BDA35B7">
            <w:pPr>
              <w:autoSpaceDE w:val="0"/>
              <w:autoSpaceDN w:val="0"/>
              <w:bidi w:val="0"/>
              <w:spacing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重</w:t>
            </w:r>
          </w:p>
          <w:p w14:paraId="6EF0D222">
            <w:pPr>
              <w:autoSpaceDE w:val="0"/>
              <w:autoSpaceDN w:val="0"/>
              <w:bidi w:val="0"/>
              <w:spacing w:before="47"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变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慰</w:t>
            </w:r>
          </w:p>
        </w:tc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9B42FC">
            <w:pPr>
              <w:autoSpaceDE w:val="0"/>
              <w:autoSpaceDN w:val="0"/>
              <w:spacing w:beforeAutospacing="0" w:afterAutospacing="0" w:line="437" w:lineRule="exact"/>
              <w:jc w:val="left"/>
              <w:rPr>
                <w:rFonts w:hint="eastAsia"/>
              </w:rPr>
            </w:pPr>
          </w:p>
          <w:p w14:paraId="6BA8EADA">
            <w:pPr>
              <w:autoSpaceDE w:val="0"/>
              <w:autoSpaceDN w:val="0"/>
              <w:bidi w:val="0"/>
              <w:spacing w:beforeAutospacing="0" w:afterAutospacing="0" w:line="214" w:lineRule="exact"/>
              <w:ind w:left="43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F38907">
            <w:pPr>
              <w:autoSpaceDE w:val="0"/>
              <w:autoSpaceDN w:val="0"/>
              <w:spacing w:beforeAutospacing="0" w:afterAutospacing="0" w:line="437" w:lineRule="exact"/>
              <w:jc w:val="left"/>
              <w:rPr>
                <w:rFonts w:hint="eastAsia"/>
              </w:rPr>
            </w:pPr>
          </w:p>
          <w:p w14:paraId="4B92E966">
            <w:pPr>
              <w:autoSpaceDE w:val="0"/>
              <w:autoSpaceDN w:val="0"/>
              <w:bidi w:val="0"/>
              <w:spacing w:beforeAutospacing="0" w:afterAutospacing="0" w:line="214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1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1C937">
            <w:pPr>
              <w:autoSpaceDE w:val="0"/>
              <w:autoSpaceDN w:val="0"/>
              <w:spacing w:beforeAutospacing="0" w:afterAutospacing="0" w:line="437" w:lineRule="exact"/>
              <w:jc w:val="left"/>
              <w:rPr>
                <w:rFonts w:hint="eastAsia"/>
              </w:rPr>
            </w:pPr>
          </w:p>
          <w:p w14:paraId="240B865C">
            <w:pPr>
              <w:autoSpaceDE w:val="0"/>
              <w:autoSpaceDN w:val="0"/>
              <w:bidi w:val="0"/>
              <w:spacing w:beforeAutospacing="0" w:afterAutospacing="0" w:line="214" w:lineRule="exact"/>
              <w:ind w:left="43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C7980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0D7EC8C2">
            <w:pPr>
              <w:autoSpaceDE w:val="0"/>
              <w:autoSpaceDN w:val="0"/>
              <w:bidi w:val="0"/>
              <w:spacing w:beforeAutospacing="0" w:afterAutospacing="0" w:line="213" w:lineRule="exact"/>
              <w:ind w:left="5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际</w:t>
            </w:r>
          </w:p>
        </w:tc>
      </w:tr>
      <w:tr w14:paraId="6BDB2C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7B0CE01">
            <w:pPr>
              <w:autoSpaceDE w:val="0"/>
              <w:autoSpaceDN w:val="0"/>
              <w:spacing w:beforeAutospacing="0" w:afterAutospacing="0" w:line="1816" w:lineRule="exact"/>
              <w:jc w:val="left"/>
              <w:rPr>
                <w:rFonts w:hint="eastAsia"/>
              </w:rPr>
            </w:pPr>
          </w:p>
          <w:p w14:paraId="51992827">
            <w:pPr>
              <w:autoSpaceDE w:val="0"/>
              <w:autoSpaceDN w:val="0"/>
              <w:bidi w:val="0"/>
              <w:spacing w:beforeAutospacing="0" w:afterAutospacing="0" w:line="208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A6696">
            <w:pPr>
              <w:autoSpaceDE w:val="0"/>
              <w:autoSpaceDN w:val="0"/>
              <w:spacing w:beforeAutospacing="0" w:afterAutospacing="0" w:line="1264" w:lineRule="exact"/>
              <w:jc w:val="left"/>
              <w:rPr>
                <w:rFonts w:hint="eastAsia"/>
              </w:rPr>
            </w:pPr>
          </w:p>
          <w:p w14:paraId="4B124ABF">
            <w:pPr>
              <w:autoSpaceDE w:val="0"/>
              <w:autoSpaceDN w:val="0"/>
              <w:bidi w:val="0"/>
              <w:spacing w:beforeAutospacing="0" w:afterAutospacing="0" w:line="213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8D2BEF">
            <w:pPr>
              <w:autoSpaceDE w:val="0"/>
              <w:autoSpaceDN w:val="0"/>
              <w:spacing w:beforeAutospacing="0" w:afterAutospacing="0" w:line="438" w:lineRule="exact"/>
              <w:jc w:val="left"/>
              <w:rPr>
                <w:rFonts w:hint="eastAsia"/>
              </w:rPr>
            </w:pPr>
          </w:p>
          <w:p w14:paraId="5668824A">
            <w:pPr>
              <w:autoSpaceDE w:val="0"/>
              <w:autoSpaceDN w:val="0"/>
              <w:bidi w:val="0"/>
              <w:spacing w:beforeAutospacing="0" w:afterAutospacing="0" w:line="213" w:lineRule="exact"/>
              <w:ind w:left="2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7C32A">
            <w:pPr>
              <w:autoSpaceDE w:val="0"/>
              <w:autoSpaceDN w:val="0"/>
              <w:bidi w:val="0"/>
              <w:spacing w:before="162" w:beforeAutospacing="0" w:afterAutospacing="0" w:line="213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率</w:t>
            </w:r>
          </w:p>
          <w:p w14:paraId="51C7526A">
            <w:pPr>
              <w:autoSpaceDE w:val="0"/>
              <w:autoSpaceDN w:val="0"/>
              <w:bidi w:val="0"/>
              <w:spacing w:beforeAutospacing="0" w:afterAutospacing="0" w:line="16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</w:p>
          <w:p w14:paraId="39FDE9A7">
            <w:pPr>
              <w:autoSpaceDE w:val="0"/>
              <w:autoSpaceDN w:val="0"/>
              <w:bidi w:val="0"/>
              <w:spacing w:before="28" w:beforeAutospacing="0" w:afterAutospacing="0" w:line="214" w:lineRule="exact"/>
              <w:ind w:left="3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</w:p>
          <w:p w14:paraId="10CFAC67">
            <w:pPr>
              <w:autoSpaceDE w:val="0"/>
              <w:autoSpaceDN w:val="0"/>
              <w:bidi w:val="0"/>
              <w:spacing w:before="29" w:beforeAutospacing="0" w:afterAutospacing="0" w:line="213" w:lineRule="exact"/>
              <w:ind w:left="32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率</w:t>
            </w:r>
          </w:p>
        </w:tc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A984E">
            <w:pPr>
              <w:autoSpaceDE w:val="0"/>
              <w:autoSpaceDN w:val="0"/>
              <w:spacing w:beforeAutospacing="0" w:afterAutospacing="0" w:line="438" w:lineRule="exact"/>
              <w:jc w:val="left"/>
              <w:rPr>
                <w:rFonts w:hint="eastAsia"/>
              </w:rPr>
            </w:pPr>
          </w:p>
          <w:p w14:paraId="25048B97">
            <w:pPr>
              <w:autoSpaceDE w:val="0"/>
              <w:autoSpaceDN w:val="0"/>
              <w:bidi w:val="0"/>
              <w:spacing w:beforeAutospacing="0" w:afterAutospacing="0" w:line="213" w:lineRule="exact"/>
              <w:ind w:left="38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FCE01">
            <w:pPr>
              <w:autoSpaceDE w:val="0"/>
              <w:autoSpaceDN w:val="0"/>
              <w:spacing w:beforeAutospacing="0" w:afterAutospacing="0" w:line="438" w:lineRule="exact"/>
              <w:jc w:val="left"/>
              <w:rPr>
                <w:rFonts w:hint="eastAsia"/>
              </w:rPr>
            </w:pPr>
          </w:p>
          <w:p w14:paraId="45BA8941">
            <w:pPr>
              <w:autoSpaceDE w:val="0"/>
              <w:autoSpaceDN w:val="0"/>
              <w:bidi w:val="0"/>
              <w:spacing w:beforeAutospacing="0" w:afterAutospacing="0" w:line="213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CC002">
            <w:pPr>
              <w:autoSpaceDE w:val="0"/>
              <w:autoSpaceDN w:val="0"/>
              <w:spacing w:beforeAutospacing="0" w:afterAutospacing="0" w:line="438" w:lineRule="exact"/>
              <w:jc w:val="left"/>
              <w:rPr>
                <w:rFonts w:hint="eastAsia"/>
              </w:rPr>
            </w:pPr>
          </w:p>
          <w:p w14:paraId="0B0117C4">
            <w:pPr>
              <w:autoSpaceDE w:val="0"/>
              <w:autoSpaceDN w:val="0"/>
              <w:bidi w:val="0"/>
              <w:spacing w:beforeAutospacing="0" w:afterAutospacing="0" w:line="213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3BA254">
            <w:pPr>
              <w:autoSpaceDE w:val="0"/>
              <w:autoSpaceDN w:val="0"/>
              <w:bidi w:val="0"/>
              <w:spacing w:beforeAutospacing="0" w:afterAutospacing="0" w:line="258" w:lineRule="exact"/>
              <w:ind w:left="5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总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体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内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3"/>
                <w:kern w:val="0"/>
                <w:sz w:val="21"/>
              </w:rPr>
              <w:t>各</w:t>
            </w:r>
          </w:p>
          <w:p w14:paraId="3A169133">
            <w:pPr>
              <w:autoSpaceDE w:val="0"/>
              <w:autoSpaceDN w:val="0"/>
              <w:bidi w:val="0"/>
              <w:spacing w:before="70" w:beforeAutospacing="0" w:afterAutospacing="0" w:line="213" w:lineRule="exact"/>
              <w:ind w:left="5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划</w:t>
            </w:r>
          </w:p>
        </w:tc>
      </w:tr>
      <w:tr w14:paraId="51EEBF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A28401A">
            <w:pPr>
              <w:autoSpaceDE w:val="0"/>
              <w:autoSpaceDN w:val="0"/>
              <w:spacing w:beforeAutospacing="0" w:afterAutospacing="0" w:line="1816" w:lineRule="exact"/>
              <w:jc w:val="left"/>
              <w:rPr>
                <w:rFonts w:hint="eastAsia"/>
              </w:rPr>
            </w:pPr>
          </w:p>
          <w:p w14:paraId="0FB8D23C">
            <w:pPr>
              <w:autoSpaceDE w:val="0"/>
              <w:autoSpaceDN w:val="0"/>
              <w:bidi w:val="0"/>
              <w:spacing w:beforeAutospacing="0" w:afterAutospacing="0" w:line="208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2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255023">
            <w:pPr>
              <w:autoSpaceDE w:val="0"/>
              <w:autoSpaceDN w:val="0"/>
              <w:bidi w:val="0"/>
              <w:spacing w:before="30" w:beforeAutospacing="0" w:afterAutospacing="0" w:line="214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9B4C3E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1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社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指</w:t>
            </w:r>
          </w:p>
        </w:tc>
        <w:tc>
          <w:tcPr>
            <w:tcW w:w="10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4094A">
            <w:pPr>
              <w:autoSpaceDE w:val="0"/>
              <w:autoSpaceDN w:val="0"/>
              <w:bidi w:val="0"/>
              <w:spacing w:before="32" w:beforeAutospacing="0" w:afterAutospacing="0" w:line="214" w:lineRule="exact"/>
              <w:ind w:left="1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</w:p>
          <w:p w14:paraId="3861534D">
            <w:pPr>
              <w:autoSpaceDE w:val="0"/>
              <w:autoSpaceDN w:val="0"/>
              <w:bidi w:val="0"/>
              <w:spacing w:before="45" w:beforeAutospacing="0" w:afterAutospacing="0" w:line="214" w:lineRule="exact"/>
              <w:ind w:lef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活</w:t>
            </w:r>
          </w:p>
        </w:tc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60D7E0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43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升</w:t>
            </w:r>
          </w:p>
        </w:tc>
        <w:tc>
          <w:tcPr>
            <w:tcW w:w="12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B9760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升</w:t>
            </w:r>
          </w:p>
        </w:tc>
        <w:tc>
          <w:tcPr>
            <w:tcW w:w="127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B326C6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43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升</w:t>
            </w:r>
          </w:p>
        </w:tc>
        <w:tc>
          <w:tcPr>
            <w:tcW w:w="14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68E26">
            <w:pPr>
              <w:autoSpaceDE w:val="0"/>
              <w:autoSpaceDN w:val="0"/>
              <w:bidi w:val="0"/>
              <w:spacing w:before="164" w:beforeAutospacing="0" w:afterAutospacing="0" w:line="214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693273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0C8ACB">
            <w:pPr>
              <w:autoSpaceDE w:val="0"/>
              <w:autoSpaceDN w:val="0"/>
              <w:spacing w:beforeAutospacing="0" w:afterAutospacing="0" w:line="1816" w:lineRule="exact"/>
              <w:jc w:val="left"/>
              <w:rPr>
                <w:rFonts w:hint="eastAsia"/>
              </w:rPr>
            </w:pPr>
          </w:p>
          <w:p w14:paraId="2FEFEAB1">
            <w:pPr>
              <w:autoSpaceDE w:val="0"/>
              <w:autoSpaceDN w:val="0"/>
              <w:bidi w:val="0"/>
              <w:spacing w:beforeAutospacing="0" w:afterAutospacing="0" w:line="208" w:lineRule="exact"/>
              <w:ind w:left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2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D3630">
            <w:pPr>
              <w:autoSpaceDE w:val="0"/>
              <w:autoSpaceDN w:val="0"/>
              <w:bidi w:val="0"/>
              <w:spacing w:before="29" w:beforeAutospacing="0" w:afterAutospacing="0" w:line="214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标</w:t>
            </w:r>
          </w:p>
        </w:tc>
        <w:tc>
          <w:tcPr>
            <w:tcW w:w="12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D6893">
            <w:pPr>
              <w:autoSpaceDE w:val="0"/>
              <w:autoSpaceDN w:val="0"/>
              <w:bidi w:val="0"/>
              <w:spacing w:beforeAutospacing="0" w:afterAutospacing="0" w:line="253" w:lineRule="exact"/>
              <w:ind w:left="332" w:right="56" w:hanging="31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度指</w:t>
            </w:r>
          </w:p>
        </w:tc>
        <w:tc>
          <w:tcPr>
            <w:tcW w:w="10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39C72">
            <w:pPr>
              <w:autoSpaceDE w:val="0"/>
              <w:autoSpaceDN w:val="0"/>
              <w:bidi w:val="0"/>
              <w:spacing w:beforeAutospacing="0" w:afterAutospacing="0" w:line="253" w:lineRule="exact"/>
              <w:ind w:left="432" w:hanging="42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老水干平部满</w:t>
            </w:r>
            <w:r>
              <w:rPr>
                <w:rFonts w:ascii="仿宋" w:hAnsi="仿宋" w:eastAsia="仿宋" w:cs="仿宋"/>
                <w:bCs/>
                <w:color w:val="000000"/>
                <w:w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</w:p>
        </w:tc>
        <w:tc>
          <w:tcPr>
            <w:tcW w:w="1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F3597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38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5"/>
                <w:w w:val="101"/>
                <w:kern w:val="0"/>
                <w:sz w:val="21"/>
              </w:rPr>
              <w:t>≥90%</w:t>
            </w:r>
          </w:p>
        </w:tc>
        <w:tc>
          <w:tcPr>
            <w:tcW w:w="12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48DE89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F1986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4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72B07C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</w:tbl>
    <w:p w14:paraId="7D7D05DA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840" w:bottom="11" w:left="0" w:header="851" w:footer="11" w:gutter="0"/>
          <w:cols w:space="720" w:num="1"/>
        </w:sectPr>
      </w:pPr>
    </w:p>
    <w:p w14:paraId="35E44F1D">
      <w:pPr>
        <w:spacing w:beforeAutospacing="0" w:afterAutospacing="0" w:line="14" w:lineRule="exact"/>
        <w:jc w:val="center"/>
        <w:sectPr>
          <w:pgSz w:w="11920" w:h="16840"/>
          <w:pgMar w:top="1426" w:right="609" w:bottom="992" w:left="809" w:header="851" w:footer="992" w:gutter="0"/>
          <w:cols w:space="720" w:num="1"/>
        </w:sectPr>
      </w:pPr>
      <w:bookmarkStart w:id="55" w:name="_bookmark55"/>
      <w:bookmarkEnd w:id="55"/>
    </w:p>
    <w:p w14:paraId="072EFBED">
      <w:pPr>
        <w:spacing w:beforeAutospacing="0" w:afterAutospacing="0" w:line="14" w:lineRule="exact"/>
        <w:jc w:val="center"/>
      </w:pPr>
      <w:r>
        <w:pict>
          <v:shape id="WS_polygon139" o:spid="_x0000_s1167" o:spt="202" type="#_x0000_t202" style="position:absolute;left:0pt;margin-left:550.7pt;margin-top:264.75pt;height:9.5pt;width:14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A9124">
                  <w:pPr>
                    <w:autoSpaceDE w:val="0"/>
                    <w:autoSpaceDN w:val="0"/>
                    <w:bidi w:val="0"/>
                    <w:spacing w:beforeAutospacing="0" w:afterAutospacing="0" w:line="19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4"/>
                      <w:kern w:val="0"/>
                      <w:sz w:val="19"/>
                    </w:rPr>
                    <w:t>〕</w:t>
                  </w:r>
                </w:p>
              </w:txbxContent>
            </v:textbox>
          </v:shape>
        </w:pict>
      </w:r>
    </w:p>
    <w:p w14:paraId="31308DEC">
      <w:pPr>
        <w:autoSpaceDE w:val="0"/>
        <w:autoSpaceDN w:val="0"/>
        <w:bidi w:val="0"/>
        <w:spacing w:beforeAutospacing="0" w:afterAutospacing="0" w:line="478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31E56E27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03D078E3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73D63EE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09" w:bottom="992" w:left="809" w:header="851" w:footer="992" w:gutter="0"/>
          <w:cols w:equalWidth="0" w:num="2">
            <w:col w:w="7548" w:space="845"/>
            <w:col w:w="2109"/>
          </w:cols>
        </w:sectPr>
      </w:pPr>
    </w:p>
    <w:p w14:paraId="42CAB3DF">
      <w:pPr>
        <w:spacing w:beforeAutospacing="0" w:afterAutospacing="0" w:line="14" w:lineRule="exact"/>
        <w:jc w:val="center"/>
      </w:pPr>
    </w:p>
    <w:tbl>
      <w:tblPr>
        <w:tblStyle w:val="2"/>
        <w:tblpPr w:topFromText="4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553CA7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5A45CD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E3290B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殊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4DE52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FA96B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42011622021T000000105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1EB3B9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5EEE4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66023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9F905A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B91A3E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52B654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C8137C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84470F">
            <w:pPr>
              <w:autoSpaceDE w:val="0"/>
              <w:autoSpaceDN w:val="0"/>
              <w:bidi w:val="0"/>
              <w:spacing w:before="82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E73EE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663D61">
            <w:pPr>
              <w:autoSpaceDE w:val="0"/>
              <w:autoSpaceDN w:val="0"/>
              <w:bidi w:val="0"/>
              <w:spacing w:before="92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0551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4D5EF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F0286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A4795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AB2CA7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72091C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E2676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67F46B">
            <w:pPr>
              <w:autoSpaceDE w:val="0"/>
              <w:autoSpaceDN w:val="0"/>
              <w:bidi w:val="0"/>
              <w:spacing w:before="82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487DC5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D125DE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B0AC0E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13E43C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8548A0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EC3F2A">
            <w:pPr>
              <w:autoSpaceDE w:val="0"/>
              <w:autoSpaceDN w:val="0"/>
              <w:bidi w:val="0"/>
              <w:spacing w:before="85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D57C0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30416">
            <w:pPr>
              <w:autoSpaceDE w:val="0"/>
              <w:autoSpaceDN w:val="0"/>
              <w:bidi w:val="0"/>
              <w:spacing w:before="85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3EB654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B58715">
            <w:pPr>
              <w:autoSpaceDE w:val="0"/>
              <w:autoSpaceDN w:val="0"/>
              <w:bidi w:val="0"/>
              <w:spacing w:before="23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93279A">
            <w:pPr>
              <w:autoSpaceDE w:val="0"/>
              <w:autoSpaceDN w:val="0"/>
              <w:bidi w:val="0"/>
              <w:spacing w:beforeAutospacing="0" w:afterAutospacing="0" w:line="23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19"/>
              </w:rPr>
              <w:t>2016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4"/>
                <w:kern w:val="0"/>
                <w:sz w:val="19"/>
              </w:rPr>
              <w:t>〕3</w:t>
            </w:r>
            <w:r>
              <w:rPr>
                <w:rFonts w:ascii="宋体" w:hAnsi="宋体" w:eastAsia="宋体" w:cs="宋体"/>
                <w:bCs/>
                <w:color w:val="000000"/>
                <w:w w:val="8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19"/>
              </w:rPr>
              <w:t>〕12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2017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19"/>
              </w:rPr>
              <w:t>〕21</w:t>
            </w:r>
            <w:r>
              <w:rPr>
                <w:rFonts w:ascii="宋体" w:hAnsi="宋体" w:eastAsia="宋体" w:cs="宋体"/>
                <w:bCs/>
                <w:color w:val="000000"/>
                <w:w w:val="9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9"/>
              </w:rPr>
              <w:t>〔2018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9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19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央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5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院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9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6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19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0"/>
                <w:kern w:val="0"/>
                <w:sz w:val="19"/>
              </w:rPr>
              <w:t>针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9"/>
                <w:kern w:val="0"/>
                <w:sz w:val="19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0"/>
                <w:kern w:val="0"/>
                <w:sz w:val="19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19"/>
              </w:rPr>
              <w:t>思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19"/>
              </w:rPr>
              <w:t>想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作，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9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2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习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19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19"/>
              </w:rPr>
              <w:t>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势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论研 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9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19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19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19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19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19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训。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19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19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19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9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9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7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19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9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9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19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19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9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病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19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19"/>
              </w:rPr>
              <w:t>院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19"/>
              </w:rPr>
              <w:t>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望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世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9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9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5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19"/>
              </w:rPr>
              <w:t>承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19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9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9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。</w:t>
            </w:r>
          </w:p>
        </w:tc>
      </w:tr>
      <w:tr w14:paraId="7D3ABF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9B7F1">
            <w:pPr>
              <w:autoSpaceDE w:val="0"/>
              <w:autoSpaceDN w:val="0"/>
              <w:spacing w:beforeAutospacing="0" w:afterAutospacing="0" w:line="272" w:lineRule="exact"/>
              <w:jc w:val="left"/>
              <w:rPr>
                <w:rFonts w:hint="eastAsia"/>
              </w:rPr>
            </w:pPr>
          </w:p>
          <w:p w14:paraId="489AF891">
            <w:pPr>
              <w:autoSpaceDE w:val="0"/>
              <w:autoSpaceDN w:val="0"/>
              <w:bidi w:val="0"/>
              <w:spacing w:beforeAutospacing="0" w:afterAutospacing="0" w:line="190" w:lineRule="exact"/>
              <w:ind w:left="9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19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8E49A3">
            <w:pPr>
              <w:autoSpaceDE w:val="0"/>
              <w:autoSpaceDN w:val="0"/>
              <w:bidi w:val="0"/>
              <w:spacing w:beforeAutospacing="0" w:afterAutospacing="0" w:line="231" w:lineRule="exact"/>
              <w:ind w:left="7" w:right="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1"/>
                <w:kern w:val="0"/>
                <w:sz w:val="19"/>
              </w:rPr>
              <w:t>2008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9"/>
              </w:rPr>
              <w:t>〕10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90"/>
                <w:kern w:val="0"/>
                <w:sz w:val="19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19"/>
              </w:rPr>
              <w:t>2009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9"/>
              </w:rPr>
              <w:t>〕29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《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3"/>
                <w:kern w:val="0"/>
                <w:sz w:val="19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19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0"/>
                <w:kern w:val="0"/>
                <w:sz w:val="19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1"/>
                <w:kern w:val="0"/>
                <w:sz w:val="19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〈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9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势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9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19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9"/>
              </w:rPr>
              <w:t>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19"/>
              </w:rPr>
              <w:t>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》</w:t>
            </w:r>
            <w:r>
              <w:rPr>
                <w:rFonts w:ascii="宋体" w:hAnsi="宋体" w:eastAsia="宋体" w:cs="宋体"/>
                <w:bCs/>
                <w:color w:val="000000"/>
                <w:w w:val="7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9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19"/>
              </w:rPr>
              <w:t>2010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4"/>
                <w:kern w:val="0"/>
                <w:sz w:val="19"/>
              </w:rPr>
              <w:t>〕14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9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19"/>
              </w:rPr>
              <w:t>)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9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spacing w:val="-19"/>
                <w:w w:val="90"/>
                <w:kern w:val="0"/>
                <w:sz w:val="19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2"/>
                <w:kern w:val="0"/>
                <w:sz w:val="19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100"/>
                <w:kern w:val="0"/>
                <w:sz w:val="19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9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19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9"/>
              </w:rPr>
              <w:t>退休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19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19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19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90"/>
                <w:kern w:val="0"/>
                <w:sz w:val="19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9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9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9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9"/>
              </w:rPr>
              <w:t>遇</w:t>
            </w:r>
          </w:p>
        </w:tc>
      </w:tr>
      <w:tr w14:paraId="2A7DA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40D8CF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6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CFF872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8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42.8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F27F82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7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A78DC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0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42.8</w:t>
            </w:r>
          </w:p>
        </w:tc>
      </w:tr>
      <w:tr w14:paraId="122EF4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21037">
            <w:pPr>
              <w:autoSpaceDE w:val="0"/>
              <w:autoSpaceDN w:val="0"/>
              <w:bidi w:val="0"/>
              <w:spacing w:before="76" w:beforeAutospacing="0" w:afterAutospacing="0" w:line="20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  <w:p w14:paraId="245C9DCB">
            <w:pPr>
              <w:autoSpaceDE w:val="0"/>
              <w:autoSpaceDN w:val="0"/>
              <w:bidi w:val="0"/>
              <w:spacing w:beforeAutospacing="0" w:afterAutospacing="0" w:line="20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168BC8">
            <w:pPr>
              <w:autoSpaceDE w:val="0"/>
              <w:autoSpaceDN w:val="0"/>
              <w:bidi w:val="0"/>
              <w:spacing w:before="76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3316D6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A1FA4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6D796B7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B6CAA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0067C4A1">
            <w:pPr>
              <w:autoSpaceDE w:val="0"/>
              <w:autoSpaceDN w:val="0"/>
              <w:bidi w:val="0"/>
              <w:spacing w:before="60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17B514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0565B3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AE116B4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6B165FD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CBA2AA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34517"/>
        </w:tc>
      </w:tr>
      <w:tr w14:paraId="218B35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F6B5D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43FAAF6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55BC1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4C44D">
            <w:pPr>
              <w:autoSpaceDE w:val="0"/>
              <w:autoSpaceDN w:val="0"/>
              <w:bidi w:val="0"/>
              <w:spacing w:before="68" w:beforeAutospacing="0" w:afterAutospacing="0" w:line="209" w:lineRule="exact"/>
              <w:ind w:left="10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42.8</w:t>
            </w:r>
          </w:p>
        </w:tc>
      </w:tr>
      <w:tr w14:paraId="78632F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530800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56C0D1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F5E78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B2372">
            <w:pPr>
              <w:autoSpaceDE w:val="0"/>
              <w:autoSpaceDN w:val="0"/>
              <w:bidi w:val="0"/>
              <w:spacing w:before="75" w:beforeAutospacing="0" w:afterAutospacing="0" w:line="209" w:lineRule="exact"/>
              <w:ind w:left="10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42.8</w:t>
            </w:r>
          </w:p>
        </w:tc>
      </w:tr>
      <w:tr w14:paraId="52380F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25C18B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65BCBE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08B8EF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053E8"/>
        </w:tc>
      </w:tr>
      <w:tr w14:paraId="4C2E42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AF5AB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4C7D6F8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A2D35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B50D94"/>
        </w:tc>
      </w:tr>
      <w:tr w14:paraId="7E1451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6153956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38D851E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030A1D">
            <w:pPr>
              <w:autoSpaceDE w:val="0"/>
              <w:autoSpaceDN w:val="0"/>
              <w:bidi w:val="0"/>
              <w:spacing w:before="119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9B5B5"/>
        </w:tc>
      </w:tr>
      <w:tr w14:paraId="244731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7965802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1830C2B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A1B123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D9DFC"/>
        </w:tc>
      </w:tr>
      <w:tr w14:paraId="67A036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5479202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25F32E9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52679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1CC681"/>
        </w:tc>
      </w:tr>
      <w:tr w14:paraId="5AA98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BDC144A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013D86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8671A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4A479"/>
        </w:tc>
      </w:tr>
      <w:tr w14:paraId="1A295D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BB173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8EAA59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FB5C1A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B28E78"/>
        </w:tc>
      </w:tr>
      <w:tr w14:paraId="43A28F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287559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E8651B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54CB0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3830C"/>
        </w:tc>
      </w:tr>
      <w:tr w14:paraId="557F7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67CF4E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12014C9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F02CA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71680D"/>
        </w:tc>
      </w:tr>
    </w:tbl>
    <w:p w14:paraId="7B4D4FC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09" w:bottom="992" w:left="809" w:header="851" w:footer="992" w:gutter="0"/>
          <w:cols w:space="720" w:num="1"/>
        </w:sectPr>
      </w:pPr>
    </w:p>
    <w:p w14:paraId="4C2A767E">
      <w:pPr>
        <w:spacing w:beforeAutospacing="0" w:afterAutospacing="0" w:line="14" w:lineRule="exact"/>
        <w:jc w:val="center"/>
        <w:sectPr>
          <w:pgSz w:w="11920" w:h="17440"/>
          <w:pgMar w:top="1426" w:right="569" w:bottom="11" w:left="0" w:header="851" w:footer="11" w:gutter="0"/>
          <w:cols w:space="720" w:num="1"/>
        </w:sectPr>
      </w:pPr>
      <w:bookmarkStart w:id="56" w:name="_bookmark56"/>
      <w:bookmarkEnd w:id="56"/>
    </w:p>
    <w:p w14:paraId="59379A6A">
      <w:pPr>
        <w:spacing w:beforeAutospacing="0" w:afterAutospacing="0" w:line="14" w:lineRule="exact"/>
        <w:jc w:val="center"/>
      </w:pPr>
      <w:r>
        <w:pict>
          <v:shape id="WS_polygon140" o:spid="_x0000_s1168" o:spt="202" type="#_x0000_t202" style="position:absolute;left:0pt;margin-left:262.2pt;margin-top:386.1pt;height:10.45pt;width:15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FA58F4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率</w:t>
                  </w:r>
                </w:p>
              </w:txbxContent>
            </v:textbox>
          </v:shape>
        </w:pict>
      </w:r>
    </w:p>
    <w:p w14:paraId="0DEAD534">
      <w:pPr>
        <w:autoSpaceDE w:val="0"/>
        <w:autoSpaceDN w:val="0"/>
        <w:spacing w:beforeAutospacing="0" w:afterAutospacing="0" w:line="59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96"/>
        <w:gridCol w:w="1596"/>
        <w:gridCol w:w="1477"/>
        <w:gridCol w:w="1000"/>
        <w:gridCol w:w="1206"/>
        <w:gridCol w:w="1205"/>
        <w:gridCol w:w="1207"/>
        <w:gridCol w:w="1554"/>
      </w:tblGrid>
      <w:tr w14:paraId="4EA54108">
        <w:trPr>
          <w:trHeight w:val="324" w:hRule="exact"/>
        </w:trPr>
        <w:tc>
          <w:tcPr>
            <w:tcW w:w="10438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C882B">
            <w:pPr>
              <w:autoSpaceDE w:val="0"/>
              <w:autoSpaceDN w:val="0"/>
              <w:bidi w:val="0"/>
              <w:spacing w:before="46" w:beforeAutospacing="0" w:afterAutospacing="0" w:line="209" w:lineRule="exact"/>
              <w:ind w:left="44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</w:tr>
      <w:tr w14:paraId="0FF02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1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429FA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动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E15C8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B0BCB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BA038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额</w:t>
            </w:r>
          </w:p>
        </w:tc>
        <w:tc>
          <w:tcPr>
            <w:tcW w:w="364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D5E45B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1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明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F9076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注</w:t>
            </w:r>
          </w:p>
        </w:tc>
      </w:tr>
      <w:tr w14:paraId="090BFC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6C4D4">
            <w:pPr>
              <w:autoSpaceDE w:val="0"/>
              <w:autoSpaceDN w:val="0"/>
              <w:bidi w:val="0"/>
              <w:spacing w:beforeAutospacing="0" w:afterAutospacing="0" w:line="248" w:lineRule="exact"/>
              <w:ind w:left="478" w:hanging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殊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费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DF27AB">
            <w:pPr>
              <w:autoSpaceDE w:val="0"/>
              <w:autoSpaceDN w:val="0"/>
              <w:bidi w:val="0"/>
              <w:spacing w:beforeAutospacing="0" w:afterAutospacing="0" w:line="253" w:lineRule="exact"/>
              <w:ind w:left="309" w:hanging="20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障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落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实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E3A1C">
            <w:pPr>
              <w:autoSpaceDE w:val="0"/>
              <w:autoSpaceDN w:val="0"/>
              <w:bidi w:val="0"/>
              <w:spacing w:before="165" w:beforeAutospacing="0" w:afterAutospacing="0" w:line="213" w:lineRule="exact"/>
              <w:ind w:left="33" w:right="6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商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支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出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1FE8C6">
            <w:pPr>
              <w:autoSpaceDE w:val="0"/>
              <w:autoSpaceDN w:val="0"/>
              <w:bidi w:val="0"/>
              <w:spacing w:before="165" w:beforeAutospacing="0" w:afterAutospacing="0" w:line="213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42.8</w:t>
            </w:r>
          </w:p>
        </w:tc>
        <w:tc>
          <w:tcPr>
            <w:tcW w:w="364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0BB088">
            <w:pPr>
              <w:autoSpaceDE w:val="0"/>
              <w:autoSpaceDN w:val="0"/>
              <w:bidi w:val="0"/>
              <w:spacing w:before="30" w:beforeAutospacing="0" w:afterAutospacing="0" w:line="214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（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2018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）1</w:t>
            </w:r>
            <w:r>
              <w:rPr>
                <w:rFonts w:ascii="仿宋" w:hAnsi="仿宋" w:eastAsia="仿宋" w:cs="仿宋"/>
                <w:bCs/>
                <w:color w:val="000000"/>
                <w:spacing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号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</w:p>
          <w:p w14:paraId="7C9E4D16">
            <w:pPr>
              <w:autoSpaceDE w:val="0"/>
              <w:autoSpaceDN w:val="0"/>
              <w:bidi w:val="0"/>
              <w:spacing w:before="48" w:beforeAutospacing="0" w:afterAutospacing="0" w:line="214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3"/>
                <w:kern w:val="0"/>
                <w:sz w:val="21"/>
              </w:rPr>
              <w:t>（2017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21</w:t>
            </w:r>
            <w:r>
              <w:rPr>
                <w:rFonts w:ascii="仿宋" w:hAnsi="仿宋" w:eastAsia="仿宋" w:cs="仿宋"/>
                <w:bCs/>
                <w:color w:val="000000"/>
                <w:spacing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号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新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（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2018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4"/>
                <w:kern w:val="0"/>
                <w:sz w:val="21"/>
              </w:rPr>
              <w:t>）12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28EFF3">
            <w:pPr>
              <w:autoSpaceDE w:val="0"/>
              <w:autoSpaceDN w:val="0"/>
              <w:bidi w:val="0"/>
              <w:spacing w:beforeAutospacing="0" w:afterAutospacing="0" w:line="210" w:lineRule="exact"/>
              <w:ind w:left="5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）</w:t>
            </w:r>
          </w:p>
        </w:tc>
      </w:tr>
      <w:tr w14:paraId="4D887B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exact"/>
        </w:trPr>
        <w:tc>
          <w:tcPr>
            <w:tcW w:w="10438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B78C13">
            <w:pPr>
              <w:autoSpaceDE w:val="0"/>
              <w:autoSpaceDN w:val="0"/>
              <w:bidi w:val="0"/>
              <w:spacing w:beforeAutospacing="0" w:afterAutospacing="0" w:line="226" w:lineRule="exact"/>
              <w:ind w:left="47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购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号文</w:t>
            </w:r>
          </w:p>
        </w:tc>
      </w:tr>
      <w:tr w14:paraId="7430F3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292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4BA1DD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名</w:t>
            </w:r>
          </w:p>
        </w:tc>
        <w:tc>
          <w:tcPr>
            <w:tcW w:w="25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905ACC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0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量</w:t>
            </w:r>
          </w:p>
        </w:tc>
        <w:tc>
          <w:tcPr>
            <w:tcW w:w="5006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0BED08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21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</w:tr>
      <w:tr w14:paraId="644820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92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759EF"/>
        </w:tc>
        <w:tc>
          <w:tcPr>
            <w:tcW w:w="25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1E68A3"/>
        </w:tc>
        <w:tc>
          <w:tcPr>
            <w:tcW w:w="5006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B00D1D"/>
        </w:tc>
      </w:tr>
      <w:tr w14:paraId="0B3711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exact"/>
        </w:trPr>
        <w:tc>
          <w:tcPr>
            <w:tcW w:w="10438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F2C6AF">
            <w:pPr>
              <w:autoSpaceDE w:val="0"/>
              <w:autoSpaceDN w:val="0"/>
              <w:bidi w:val="0"/>
              <w:spacing w:before="73" w:beforeAutospacing="0" w:afterAutospacing="0" w:line="209" w:lineRule="exact"/>
              <w:ind w:left="4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标</w:t>
            </w:r>
          </w:p>
        </w:tc>
      </w:tr>
      <w:tr w14:paraId="3E26D2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</w:trPr>
        <w:tc>
          <w:tcPr>
            <w:tcW w:w="292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187F2">
            <w:pPr>
              <w:autoSpaceDE w:val="0"/>
              <w:autoSpaceDN w:val="0"/>
              <w:bidi w:val="0"/>
              <w:spacing w:before="109" w:beforeAutospacing="0" w:afterAutospacing="0" w:line="208" w:lineRule="exact"/>
              <w:ind w:left="1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509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0C992">
            <w:pPr>
              <w:autoSpaceDE w:val="0"/>
              <w:autoSpaceDN w:val="0"/>
              <w:bidi w:val="0"/>
              <w:spacing w:before="109" w:beforeAutospacing="0" w:afterAutospacing="0" w:line="208" w:lineRule="exact"/>
              <w:ind w:left="3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621707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exact"/>
        </w:trPr>
        <w:tc>
          <w:tcPr>
            <w:tcW w:w="292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F76CA">
            <w:pPr>
              <w:autoSpaceDE w:val="0"/>
              <w:autoSpaceDN w:val="0"/>
              <w:bidi w:val="0"/>
              <w:spacing w:before="172" w:beforeAutospacing="0" w:afterAutospacing="0" w:line="208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7509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BF180C">
            <w:pPr>
              <w:autoSpaceDE w:val="0"/>
              <w:autoSpaceDN w:val="0"/>
              <w:bidi w:val="0"/>
              <w:spacing w:beforeAutospacing="0" w:afterAutospacing="0" w:line="257" w:lineRule="exact"/>
              <w:ind w:left="7" w:right="6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做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好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直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单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位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副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(县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处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2"/>
                <w:kern w:val="0"/>
                <w:sz w:val="21"/>
              </w:rPr>
              <w:t>级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以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4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2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含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易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地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居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w w:val="101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w w:val="102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院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、病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重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变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走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访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望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公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特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需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落</w:t>
            </w:r>
          </w:p>
        </w:tc>
      </w:tr>
      <w:tr w14:paraId="2ABD5A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exact"/>
        </w:trPr>
        <w:tc>
          <w:tcPr>
            <w:tcW w:w="292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E78ED6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7509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A7F8FE">
            <w:pPr>
              <w:autoSpaceDE w:val="0"/>
              <w:autoSpaceDN w:val="0"/>
              <w:bidi w:val="0"/>
              <w:spacing w:beforeAutospacing="0" w:afterAutospacing="0" w:line="252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实做好对区直单</w:t>
            </w:r>
            <w:r>
              <w:rPr>
                <w:rFonts w:ascii="仿宋" w:hAnsi="仿宋" w:eastAsia="仿宋" w:cs="仿宋"/>
                <w:bCs/>
                <w:color w:val="000000"/>
                <w:spacing w:val="-18"/>
                <w:kern w:val="0"/>
                <w:sz w:val="21"/>
              </w:rPr>
              <w:t>位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副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县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5"/>
                <w:kern w:val="0"/>
                <w:sz w:val="21"/>
              </w:rPr>
              <w:t>处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级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以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1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(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含</w:t>
            </w:r>
            <w:r>
              <w:rPr>
                <w:rFonts w:ascii="仿宋" w:hAnsi="仿宋" w:eastAsia="仿宋" w:cs="仿宋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易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地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居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)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院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、病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家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庭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重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变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走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访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看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望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公</w:t>
            </w:r>
            <w:r>
              <w:rPr>
                <w:rFonts w:ascii="仿宋" w:hAnsi="仿宋" w:eastAsia="仿宋" w:cs="仿宋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特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需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3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遇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落</w:t>
            </w:r>
          </w:p>
        </w:tc>
      </w:tr>
      <w:tr w14:paraId="3E81CF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10438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D644E">
            <w:pPr>
              <w:autoSpaceDE w:val="0"/>
              <w:autoSpaceDN w:val="0"/>
              <w:bidi w:val="0"/>
              <w:spacing w:beforeAutospacing="0" w:afterAutospacing="0" w:line="206" w:lineRule="exact"/>
              <w:ind w:left="293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实</w:t>
            </w:r>
          </w:p>
          <w:p w14:paraId="73897E14">
            <w:pPr>
              <w:autoSpaceDE w:val="0"/>
              <w:autoSpaceDN w:val="0"/>
              <w:bidi w:val="0"/>
              <w:spacing w:beforeAutospacing="0" w:afterAutospacing="0" w:line="89" w:lineRule="exact"/>
              <w:ind w:left="4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表</w:t>
            </w:r>
          </w:p>
        </w:tc>
      </w:tr>
      <w:tr w14:paraId="675644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exact"/>
        </w:trPr>
        <w:tc>
          <w:tcPr>
            <w:tcW w:w="1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D2C60D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ADF413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D2F524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8D969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78927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86C3D8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5E497A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exact"/>
        </w:trPr>
        <w:tc>
          <w:tcPr>
            <w:tcW w:w="1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E5002F">
            <w:pPr>
              <w:autoSpaceDE w:val="0"/>
              <w:autoSpaceDN w:val="0"/>
              <w:spacing w:beforeAutospacing="0" w:afterAutospacing="0" w:line="955" w:lineRule="exact"/>
              <w:jc w:val="left"/>
              <w:rPr>
                <w:rFonts w:hint="eastAsia"/>
              </w:rPr>
            </w:pPr>
          </w:p>
          <w:p w14:paraId="00FEBEAD">
            <w:pPr>
              <w:autoSpaceDE w:val="0"/>
              <w:autoSpaceDN w:val="0"/>
              <w:bidi w:val="0"/>
              <w:spacing w:beforeAutospacing="0" w:afterAutospacing="0" w:line="214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8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781013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0AF55157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C7122">
            <w:pPr>
              <w:autoSpaceDE w:val="0"/>
              <w:autoSpaceDN w:val="0"/>
              <w:bidi w:val="0"/>
              <w:spacing w:before="50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F2457">
            <w:pPr>
              <w:autoSpaceDE w:val="0"/>
              <w:autoSpaceDN w:val="0"/>
              <w:bidi w:val="0"/>
              <w:spacing w:before="50" w:beforeAutospacing="0" w:afterAutospacing="0" w:line="209" w:lineRule="exact"/>
              <w:ind w:left="1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FB94D1">
            <w:pPr>
              <w:autoSpaceDE w:val="0"/>
              <w:autoSpaceDN w:val="0"/>
              <w:bidi w:val="0"/>
              <w:spacing w:before="32" w:beforeAutospacing="0" w:afterAutospacing="0" w:line="281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0224E">
            <w:pPr>
              <w:autoSpaceDE w:val="0"/>
              <w:autoSpaceDN w:val="0"/>
              <w:bidi w:val="0"/>
              <w:spacing w:before="50" w:beforeAutospacing="0" w:afterAutospacing="0" w:line="209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</w:tr>
      <w:tr w14:paraId="7739BE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03D4C92">
            <w:pPr>
              <w:autoSpaceDE w:val="0"/>
              <w:autoSpaceDN w:val="0"/>
              <w:spacing w:beforeAutospacing="0" w:afterAutospacing="0" w:line="955" w:lineRule="exact"/>
              <w:jc w:val="left"/>
              <w:rPr>
                <w:rFonts w:hint="eastAsia"/>
              </w:rPr>
            </w:pPr>
          </w:p>
          <w:p w14:paraId="2C7851F8">
            <w:pPr>
              <w:autoSpaceDE w:val="0"/>
              <w:autoSpaceDN w:val="0"/>
              <w:bidi w:val="0"/>
              <w:spacing w:beforeAutospacing="0" w:afterAutospacing="0" w:line="214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8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55E17E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25665B14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7E8753">
            <w:pPr>
              <w:autoSpaceDE w:val="0"/>
              <w:autoSpaceDN w:val="0"/>
              <w:bidi w:val="0"/>
              <w:spacing w:before="69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92321">
            <w:pPr>
              <w:autoSpaceDE w:val="0"/>
              <w:autoSpaceDN w:val="0"/>
              <w:bidi w:val="0"/>
              <w:spacing w:before="69" w:beforeAutospacing="0" w:afterAutospacing="0" w:line="209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走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1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5"/>
                <w:kern w:val="0"/>
                <w:sz w:val="21"/>
              </w:rPr>
              <w:t>面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EABD9D">
            <w:pPr>
              <w:autoSpaceDE w:val="0"/>
              <w:autoSpaceDN w:val="0"/>
              <w:bidi w:val="0"/>
              <w:spacing w:before="69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DF312">
            <w:pPr>
              <w:autoSpaceDE w:val="0"/>
              <w:autoSpaceDN w:val="0"/>
              <w:bidi w:val="0"/>
              <w:spacing w:before="69" w:beforeAutospacing="0" w:afterAutospacing="0" w:line="209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</w:tr>
      <w:tr w14:paraId="0DE984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8542D4">
            <w:pPr>
              <w:autoSpaceDE w:val="0"/>
              <w:autoSpaceDN w:val="0"/>
              <w:spacing w:beforeAutospacing="0" w:afterAutospacing="0" w:line="955" w:lineRule="exact"/>
              <w:jc w:val="left"/>
              <w:rPr>
                <w:rFonts w:hint="eastAsia"/>
              </w:rPr>
            </w:pPr>
          </w:p>
          <w:p w14:paraId="59553FF6">
            <w:pPr>
              <w:autoSpaceDE w:val="0"/>
              <w:autoSpaceDN w:val="0"/>
              <w:bidi w:val="0"/>
              <w:spacing w:beforeAutospacing="0" w:afterAutospacing="0" w:line="214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8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A8D79FC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4CB75A89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DB8DC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DAAEFD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与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7BE935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1E8A7A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</w:tr>
      <w:tr w14:paraId="32318C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E6863CC">
            <w:pPr>
              <w:autoSpaceDE w:val="0"/>
              <w:autoSpaceDN w:val="0"/>
              <w:spacing w:beforeAutospacing="0" w:afterAutospacing="0" w:line="955" w:lineRule="exact"/>
              <w:jc w:val="left"/>
              <w:rPr>
                <w:rFonts w:hint="eastAsia"/>
              </w:rPr>
            </w:pPr>
          </w:p>
          <w:p w14:paraId="6B6CF722">
            <w:pPr>
              <w:autoSpaceDE w:val="0"/>
              <w:autoSpaceDN w:val="0"/>
              <w:bidi w:val="0"/>
              <w:spacing w:beforeAutospacing="0" w:afterAutospacing="0" w:line="214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8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C7010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644123E3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57734A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3736CF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1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5"/>
                <w:kern w:val="0"/>
                <w:sz w:val="21"/>
              </w:rPr>
              <w:t>率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33FFE8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7B7A81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</w:tr>
      <w:tr w14:paraId="2EFB10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C63CFD8">
            <w:pPr>
              <w:autoSpaceDE w:val="0"/>
              <w:autoSpaceDN w:val="0"/>
              <w:spacing w:beforeAutospacing="0" w:afterAutospacing="0" w:line="955" w:lineRule="exact"/>
              <w:jc w:val="left"/>
              <w:rPr>
                <w:rFonts w:hint="eastAsia"/>
              </w:rPr>
            </w:pPr>
          </w:p>
          <w:p w14:paraId="3B02D5DB">
            <w:pPr>
              <w:autoSpaceDE w:val="0"/>
              <w:autoSpaceDN w:val="0"/>
              <w:bidi w:val="0"/>
              <w:spacing w:beforeAutospacing="0" w:afterAutospacing="0" w:line="214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8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EDB5A7">
            <w:pPr>
              <w:autoSpaceDE w:val="0"/>
              <w:autoSpaceDN w:val="0"/>
              <w:bidi w:val="0"/>
              <w:spacing w:before="43" w:beforeAutospacing="0" w:afterAutospacing="0" w:line="208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2304A8">
            <w:pPr>
              <w:autoSpaceDE w:val="0"/>
              <w:autoSpaceDN w:val="0"/>
              <w:bidi w:val="0"/>
              <w:spacing w:before="43" w:beforeAutospacing="0" w:afterAutospacing="0" w:line="208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F3E79D">
            <w:pPr>
              <w:autoSpaceDE w:val="0"/>
              <w:autoSpaceDN w:val="0"/>
              <w:bidi w:val="0"/>
              <w:spacing w:before="43" w:beforeAutospacing="0" w:afterAutospacing="0" w:line="208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1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平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121760">
            <w:pPr>
              <w:autoSpaceDE w:val="0"/>
              <w:autoSpaceDN w:val="0"/>
              <w:bidi w:val="0"/>
              <w:spacing w:before="43" w:beforeAutospacing="0" w:afterAutospacing="0" w:line="208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升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04048">
            <w:pPr>
              <w:autoSpaceDE w:val="0"/>
              <w:autoSpaceDN w:val="0"/>
              <w:bidi w:val="0"/>
              <w:spacing w:before="43" w:beforeAutospacing="0" w:afterAutospacing="0" w:line="208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</w:tr>
      <w:tr w14:paraId="53EC96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0B3CB">
            <w:pPr>
              <w:autoSpaceDE w:val="0"/>
              <w:autoSpaceDN w:val="0"/>
              <w:spacing w:beforeAutospacing="0" w:afterAutospacing="0" w:line="955" w:lineRule="exact"/>
              <w:jc w:val="left"/>
              <w:rPr>
                <w:rFonts w:hint="eastAsia"/>
              </w:rPr>
            </w:pPr>
          </w:p>
          <w:p w14:paraId="529B8046">
            <w:pPr>
              <w:autoSpaceDE w:val="0"/>
              <w:autoSpaceDN w:val="0"/>
              <w:bidi w:val="0"/>
              <w:spacing w:beforeAutospacing="0" w:afterAutospacing="0" w:line="214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8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4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86D8D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B2269">
            <w:pPr>
              <w:autoSpaceDE w:val="0"/>
              <w:autoSpaceDN w:val="0"/>
              <w:bidi w:val="0"/>
              <w:spacing w:beforeAutospacing="0" w:afterAutospacing="0" w:line="249" w:lineRule="exact"/>
              <w:ind w:left="559" w:right="64" w:hanging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837C5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度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53E3A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257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FE0B7E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</w:tr>
      <w:tr w14:paraId="21601C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exact"/>
        </w:trPr>
        <w:tc>
          <w:tcPr>
            <w:tcW w:w="10438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CAFEF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表</w:t>
            </w:r>
          </w:p>
        </w:tc>
      </w:tr>
      <w:tr w14:paraId="536A4B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8D4584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1CBF015B">
            <w:pPr>
              <w:autoSpaceDE w:val="0"/>
              <w:autoSpaceDN w:val="0"/>
              <w:bidi w:val="0"/>
              <w:spacing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93AA6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3CBF1BB3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26F996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F8E6F24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18FA2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269DC67C">
            <w:pPr>
              <w:autoSpaceDE w:val="0"/>
              <w:autoSpaceDN w:val="0"/>
              <w:bidi w:val="0"/>
              <w:spacing w:beforeAutospacing="0" w:afterAutospacing="0" w:line="208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64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C6198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15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D0437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0430AB78">
            <w:pPr>
              <w:autoSpaceDE w:val="0"/>
              <w:autoSpaceDN w:val="0"/>
              <w:bidi w:val="0"/>
              <w:spacing w:beforeAutospacing="0" w:afterAutospacing="0" w:line="208" w:lineRule="exact"/>
              <w:ind w:left="71" w:right="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7B7658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8097F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0095A4A2">
            <w:pPr>
              <w:autoSpaceDE w:val="0"/>
              <w:autoSpaceDN w:val="0"/>
              <w:bidi w:val="0"/>
              <w:spacing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7C592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2628EF9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E0FE8B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66C37A8E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46BBA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7E7D0DB7">
            <w:pPr>
              <w:autoSpaceDE w:val="0"/>
              <w:autoSpaceDN w:val="0"/>
              <w:bidi w:val="0"/>
              <w:spacing w:beforeAutospacing="0" w:afterAutospacing="0" w:line="208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3901C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年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091E3A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0DD60">
            <w:pPr>
              <w:autoSpaceDE w:val="0"/>
              <w:autoSpaceDN w:val="0"/>
              <w:bidi w:val="0"/>
              <w:spacing w:before="27" w:beforeAutospacing="0" w:afterAutospacing="0" w:line="208" w:lineRule="exact"/>
              <w:ind w:left="72" w:right="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现</w:t>
            </w:r>
          </w:p>
        </w:tc>
        <w:tc>
          <w:tcPr>
            <w:tcW w:w="136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D9B16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6C9228D4">
            <w:pPr>
              <w:autoSpaceDE w:val="0"/>
              <w:autoSpaceDN w:val="0"/>
              <w:bidi w:val="0"/>
              <w:spacing w:beforeAutospacing="0" w:afterAutospacing="0" w:line="208" w:lineRule="exact"/>
              <w:ind w:left="71" w:right="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42CE6C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exact"/>
        </w:trPr>
        <w:tc>
          <w:tcPr>
            <w:tcW w:w="1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9F0FE2">
            <w:pPr>
              <w:autoSpaceDE w:val="0"/>
              <w:autoSpaceDN w:val="0"/>
              <w:spacing w:beforeAutospacing="0" w:afterAutospacing="0" w:line="1835" w:lineRule="exact"/>
              <w:jc w:val="left"/>
              <w:rPr>
                <w:rFonts w:hint="eastAsia"/>
              </w:rPr>
            </w:pPr>
          </w:p>
          <w:p w14:paraId="0EBC84E1">
            <w:pPr>
              <w:autoSpaceDE w:val="0"/>
              <w:autoSpaceDN w:val="0"/>
              <w:bidi w:val="0"/>
              <w:spacing w:beforeAutospacing="0" w:afterAutospacing="0" w:line="209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BB171">
            <w:pPr>
              <w:autoSpaceDE w:val="0"/>
              <w:autoSpaceDN w:val="0"/>
              <w:spacing w:beforeAutospacing="0" w:afterAutospacing="0" w:line="1271" w:lineRule="exact"/>
              <w:jc w:val="left"/>
              <w:rPr>
                <w:rFonts w:hint="eastAsia"/>
              </w:rPr>
            </w:pPr>
          </w:p>
          <w:p w14:paraId="64262D78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418C3E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3AE551B4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A2FE1B">
            <w:pPr>
              <w:autoSpaceDE w:val="0"/>
              <w:autoSpaceDN w:val="0"/>
              <w:bidi w:val="0"/>
              <w:spacing w:before="30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1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特</w:t>
            </w:r>
          </w:p>
          <w:p w14:paraId="234F4AD1">
            <w:pPr>
              <w:autoSpaceDE w:val="0"/>
              <w:autoSpaceDN w:val="0"/>
              <w:bidi w:val="0"/>
              <w:spacing w:before="48" w:beforeAutospacing="0" w:afterAutospacing="0" w:line="209" w:lineRule="exact"/>
              <w:ind w:lef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费</w:t>
            </w:r>
          </w:p>
          <w:p w14:paraId="1D5AF8C4">
            <w:pPr>
              <w:autoSpaceDE w:val="0"/>
              <w:autoSpaceDN w:val="0"/>
              <w:bidi w:val="0"/>
              <w:spacing w:before="50" w:beforeAutospacing="0" w:afterAutospacing="0" w:line="209" w:lineRule="exact"/>
              <w:ind w:lef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遇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603969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07D59B7C">
            <w:pPr>
              <w:autoSpaceDE w:val="0"/>
              <w:autoSpaceDN w:val="0"/>
              <w:bidi w:val="0"/>
              <w:spacing w:beforeAutospacing="0" w:afterAutospacing="0" w:line="28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B606B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15436C8C">
            <w:pPr>
              <w:autoSpaceDE w:val="0"/>
              <w:autoSpaceDN w:val="0"/>
              <w:bidi w:val="0"/>
              <w:spacing w:beforeAutospacing="0" w:afterAutospacing="0" w:line="281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1F8189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2CC2F48C">
            <w:pPr>
              <w:autoSpaceDE w:val="0"/>
              <w:autoSpaceDN w:val="0"/>
              <w:bidi w:val="0"/>
              <w:spacing w:beforeAutospacing="0" w:afterAutospacing="0" w:line="28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DA51E8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9" w:righ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3050F3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DA12D3C">
            <w:pPr>
              <w:autoSpaceDE w:val="0"/>
              <w:autoSpaceDN w:val="0"/>
              <w:spacing w:beforeAutospacing="0" w:afterAutospacing="0" w:line="1835" w:lineRule="exact"/>
              <w:jc w:val="left"/>
              <w:rPr>
                <w:rFonts w:hint="eastAsia"/>
              </w:rPr>
            </w:pPr>
          </w:p>
          <w:p w14:paraId="4E5D47A7">
            <w:pPr>
              <w:autoSpaceDE w:val="0"/>
              <w:autoSpaceDN w:val="0"/>
              <w:bidi w:val="0"/>
              <w:spacing w:beforeAutospacing="0" w:afterAutospacing="0" w:line="209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E9EB7A9">
            <w:pPr>
              <w:autoSpaceDE w:val="0"/>
              <w:autoSpaceDN w:val="0"/>
              <w:spacing w:beforeAutospacing="0" w:afterAutospacing="0" w:line="1271" w:lineRule="exact"/>
              <w:jc w:val="left"/>
              <w:rPr>
                <w:rFonts w:hint="eastAsia"/>
              </w:rPr>
            </w:pPr>
          </w:p>
          <w:p w14:paraId="0B62550B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D1B600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0680E">
            <w:pPr>
              <w:autoSpaceDE w:val="0"/>
              <w:autoSpaceDN w:val="0"/>
              <w:bidi w:val="0"/>
              <w:spacing w:beforeAutospacing="0" w:afterAutospacing="0" w:line="255" w:lineRule="exact"/>
              <w:ind w:left="197" w:hanging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走落访实慰率问</w:t>
            </w:r>
            <w:r>
              <w:rPr>
                <w:rFonts w:ascii="宋体" w:hAnsi="宋体" w:eastAsia="宋体" w:cs="宋体"/>
                <w:bCs/>
                <w:color w:val="000000"/>
                <w:w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面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76F6F9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5F5607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4BD7BC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003E73">
            <w:pPr>
              <w:autoSpaceDE w:val="0"/>
              <w:autoSpaceDN w:val="0"/>
              <w:bidi w:val="0"/>
              <w:spacing w:beforeAutospacing="0" w:afterAutospacing="0" w:line="249" w:lineRule="exact"/>
              <w:ind w:left="455" w:right="174" w:hanging="3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2BEBE4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58E2B8">
            <w:pPr>
              <w:autoSpaceDE w:val="0"/>
              <w:autoSpaceDN w:val="0"/>
              <w:spacing w:beforeAutospacing="0" w:afterAutospacing="0" w:line="1835" w:lineRule="exact"/>
              <w:jc w:val="left"/>
              <w:rPr>
                <w:rFonts w:hint="eastAsia"/>
              </w:rPr>
            </w:pPr>
          </w:p>
          <w:p w14:paraId="2DC416D8">
            <w:pPr>
              <w:autoSpaceDE w:val="0"/>
              <w:autoSpaceDN w:val="0"/>
              <w:bidi w:val="0"/>
              <w:spacing w:beforeAutospacing="0" w:afterAutospacing="0" w:line="209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D56A281">
            <w:pPr>
              <w:autoSpaceDE w:val="0"/>
              <w:autoSpaceDN w:val="0"/>
              <w:spacing w:beforeAutospacing="0" w:afterAutospacing="0" w:line="1271" w:lineRule="exact"/>
              <w:jc w:val="left"/>
              <w:rPr>
                <w:rFonts w:hint="eastAsia"/>
              </w:rPr>
            </w:pPr>
          </w:p>
          <w:p w14:paraId="44E0F0B6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B11A3A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5387FC04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227632">
            <w:pPr>
              <w:autoSpaceDE w:val="0"/>
              <w:autoSpaceDN w:val="0"/>
              <w:bidi w:val="0"/>
              <w:spacing w:before="29" w:beforeAutospacing="0" w:afterAutospacing="0" w:line="209" w:lineRule="exact"/>
              <w:ind w:lef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直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门</w:t>
            </w:r>
          </w:p>
          <w:p w14:paraId="04E002CA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活</w:t>
            </w:r>
          </w:p>
          <w:p w14:paraId="2F1A5C27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率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88793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03B1C679">
            <w:pPr>
              <w:autoSpaceDE w:val="0"/>
              <w:autoSpaceDN w:val="0"/>
              <w:bidi w:val="0"/>
              <w:spacing w:beforeAutospacing="0" w:afterAutospacing="0" w:line="209" w:lineRule="exact"/>
              <w:ind w:left="4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A0920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2C1FB6C9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730D5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27B24ABA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90%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C4D97">
            <w:pPr>
              <w:autoSpaceDE w:val="0"/>
              <w:autoSpaceDN w:val="0"/>
              <w:bidi w:val="0"/>
              <w:spacing w:before="85" w:beforeAutospacing="0" w:afterAutospacing="0" w:line="273" w:lineRule="exact"/>
              <w:ind w:left="9" w:righ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7400CB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A759A4F">
            <w:pPr>
              <w:autoSpaceDE w:val="0"/>
              <w:autoSpaceDN w:val="0"/>
              <w:spacing w:beforeAutospacing="0" w:afterAutospacing="0" w:line="1835" w:lineRule="exact"/>
              <w:jc w:val="left"/>
              <w:rPr>
                <w:rFonts w:hint="eastAsia"/>
              </w:rPr>
            </w:pPr>
          </w:p>
          <w:p w14:paraId="2ABF2EBB">
            <w:pPr>
              <w:autoSpaceDE w:val="0"/>
              <w:autoSpaceDN w:val="0"/>
              <w:bidi w:val="0"/>
              <w:spacing w:beforeAutospacing="0" w:afterAutospacing="0" w:line="209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55097F">
            <w:pPr>
              <w:autoSpaceDE w:val="0"/>
              <w:autoSpaceDN w:val="0"/>
              <w:spacing w:beforeAutospacing="0" w:afterAutospacing="0" w:line="1271" w:lineRule="exact"/>
              <w:jc w:val="left"/>
              <w:rPr>
                <w:rFonts w:hint="eastAsia"/>
              </w:rPr>
            </w:pPr>
          </w:p>
          <w:p w14:paraId="6EFC5ED7">
            <w:pPr>
              <w:autoSpaceDE w:val="0"/>
              <w:autoSpaceDN w:val="0"/>
              <w:bidi w:val="0"/>
              <w:spacing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3F5ED">
            <w:pPr>
              <w:autoSpaceDE w:val="0"/>
              <w:autoSpaceDN w:val="0"/>
              <w:bidi w:val="0"/>
              <w:spacing w:before="166" w:beforeAutospacing="0" w:afterAutospacing="0" w:line="208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5D9F35">
            <w:pPr>
              <w:autoSpaceDE w:val="0"/>
              <w:autoSpaceDN w:val="0"/>
              <w:bidi w:val="0"/>
              <w:spacing w:before="29" w:beforeAutospacing="0" w:afterAutospacing="0" w:line="209" w:lineRule="exact"/>
              <w:ind w:left="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成</w:t>
            </w:r>
          </w:p>
          <w:p w14:paraId="64CF6ABA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率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D616B">
            <w:pPr>
              <w:autoSpaceDE w:val="0"/>
              <w:autoSpaceDN w:val="0"/>
              <w:bidi w:val="0"/>
              <w:spacing w:before="166" w:beforeAutospacing="0" w:afterAutospacing="0" w:line="208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49EED9">
            <w:pPr>
              <w:autoSpaceDE w:val="0"/>
              <w:autoSpaceDN w:val="0"/>
              <w:bidi w:val="0"/>
              <w:spacing w:before="166" w:beforeAutospacing="0" w:afterAutospacing="0" w:line="208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DBE46">
            <w:pPr>
              <w:autoSpaceDE w:val="0"/>
              <w:autoSpaceDN w:val="0"/>
              <w:bidi w:val="0"/>
              <w:spacing w:before="166" w:beforeAutospacing="0" w:afterAutospacing="0" w:line="208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62B43C">
            <w:pPr>
              <w:autoSpaceDE w:val="0"/>
              <w:autoSpaceDN w:val="0"/>
              <w:bidi w:val="0"/>
              <w:spacing w:beforeAutospacing="0" w:afterAutospacing="0" w:line="249" w:lineRule="exact"/>
              <w:ind w:left="9" w:righ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1267B5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73DDC8">
            <w:pPr>
              <w:autoSpaceDE w:val="0"/>
              <w:autoSpaceDN w:val="0"/>
              <w:spacing w:beforeAutospacing="0" w:afterAutospacing="0" w:line="1835" w:lineRule="exact"/>
              <w:jc w:val="left"/>
              <w:rPr>
                <w:rFonts w:hint="eastAsia"/>
              </w:rPr>
            </w:pPr>
          </w:p>
          <w:p w14:paraId="223B6AAD">
            <w:pPr>
              <w:autoSpaceDE w:val="0"/>
              <w:autoSpaceDN w:val="0"/>
              <w:bidi w:val="0"/>
              <w:spacing w:beforeAutospacing="0" w:afterAutospacing="0" w:line="209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62E35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B1DC3A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  <w:tc>
          <w:tcPr>
            <w:tcW w:w="1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296684">
            <w:pPr>
              <w:autoSpaceDE w:val="0"/>
              <w:autoSpaceDN w:val="0"/>
              <w:bidi w:val="0"/>
              <w:spacing w:before="30" w:beforeAutospacing="0" w:afterAutospacing="0" w:line="209" w:lineRule="exact"/>
              <w:ind w:lef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干</w:t>
            </w:r>
          </w:p>
          <w:p w14:paraId="62416EE3">
            <w:pPr>
              <w:autoSpaceDE w:val="0"/>
              <w:autoSpaceDN w:val="0"/>
              <w:bidi w:val="0"/>
              <w:spacing w:before="50" w:beforeAutospacing="0" w:afterAutospacing="0" w:line="20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1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活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56BEFF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升</w:t>
            </w:r>
          </w:p>
        </w:tc>
        <w:tc>
          <w:tcPr>
            <w:tcW w:w="12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A0B74F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升</w:t>
            </w:r>
          </w:p>
        </w:tc>
        <w:tc>
          <w:tcPr>
            <w:tcW w:w="12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22B49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升</w:t>
            </w:r>
          </w:p>
        </w:tc>
        <w:tc>
          <w:tcPr>
            <w:tcW w:w="13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1488B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4BDAB6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exact"/>
        </w:trPr>
        <w:tc>
          <w:tcPr>
            <w:tcW w:w="13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C67915">
            <w:pPr>
              <w:autoSpaceDE w:val="0"/>
              <w:autoSpaceDN w:val="0"/>
              <w:spacing w:beforeAutospacing="0" w:afterAutospacing="0" w:line="1835" w:lineRule="exact"/>
              <w:jc w:val="left"/>
              <w:rPr>
                <w:rFonts w:hint="eastAsia"/>
              </w:rPr>
            </w:pPr>
          </w:p>
          <w:p w14:paraId="3060FB6E">
            <w:pPr>
              <w:autoSpaceDE w:val="0"/>
              <w:autoSpaceDN w:val="0"/>
              <w:bidi w:val="0"/>
              <w:spacing w:beforeAutospacing="0" w:afterAutospacing="0" w:line="209" w:lineRule="exact"/>
              <w:ind w:left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6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60847">
            <w:pPr>
              <w:autoSpaceDE w:val="0"/>
              <w:autoSpaceDN w:val="0"/>
              <w:bidi w:val="0"/>
              <w:spacing w:before="170" w:beforeAutospacing="0" w:afterAutospacing="0" w:line="20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标</w:t>
            </w:r>
          </w:p>
        </w:tc>
        <w:tc>
          <w:tcPr>
            <w:tcW w:w="14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8AB332">
            <w:pPr>
              <w:autoSpaceDE w:val="0"/>
              <w:autoSpaceDN w:val="0"/>
              <w:bidi w:val="0"/>
              <w:spacing w:beforeAutospacing="0" w:afterAutospacing="0" w:line="251" w:lineRule="exact"/>
              <w:ind w:left="559" w:right="64" w:hanging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B0D029">
            <w:pPr>
              <w:autoSpaceDE w:val="0"/>
              <w:autoSpaceDN w:val="0"/>
              <w:bidi w:val="0"/>
              <w:spacing w:beforeAutospacing="0" w:afterAutospacing="0" w:line="251" w:lineRule="exact"/>
              <w:ind w:left="302" w:hanging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1"/>
                <w:w w:val="90"/>
                <w:kern w:val="0"/>
                <w:sz w:val="21"/>
              </w:rPr>
              <w:t>老水干平部满</w:t>
            </w:r>
            <w:r>
              <w:rPr>
                <w:rFonts w:ascii="宋体" w:hAnsi="宋体" w:eastAsia="宋体" w:cs="宋体"/>
                <w:bCs/>
                <w:color w:val="000000"/>
                <w:w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度</w:t>
            </w:r>
          </w:p>
        </w:tc>
        <w:tc>
          <w:tcPr>
            <w:tcW w:w="12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888A61">
            <w:pPr>
              <w:autoSpaceDE w:val="0"/>
              <w:autoSpaceDN w:val="0"/>
              <w:bidi w:val="0"/>
              <w:spacing w:before="170" w:beforeAutospacing="0" w:afterAutospacing="0" w:line="20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F80972">
            <w:pPr>
              <w:autoSpaceDE w:val="0"/>
              <w:autoSpaceDN w:val="0"/>
              <w:bidi w:val="0"/>
              <w:spacing w:before="170" w:beforeAutospacing="0" w:afterAutospacing="0" w:line="20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F74047">
            <w:pPr>
              <w:autoSpaceDE w:val="0"/>
              <w:autoSpaceDN w:val="0"/>
              <w:bidi w:val="0"/>
              <w:spacing w:before="170" w:beforeAutospacing="0" w:afterAutospacing="0" w:line="209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3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94AB6">
            <w:pPr>
              <w:autoSpaceDE w:val="0"/>
              <w:autoSpaceDN w:val="0"/>
              <w:bidi w:val="0"/>
              <w:spacing w:before="170"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</w:tbl>
    <w:p w14:paraId="796961D2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569" w:bottom="11" w:left="0" w:header="851" w:footer="11" w:gutter="0"/>
          <w:cols w:space="720" w:num="1"/>
        </w:sectPr>
      </w:pPr>
    </w:p>
    <w:p w14:paraId="6988F27C">
      <w:pPr>
        <w:spacing w:beforeAutospacing="0" w:afterAutospacing="0" w:line="14" w:lineRule="exact"/>
        <w:jc w:val="center"/>
        <w:sectPr>
          <w:pgSz w:w="11920" w:h="16840"/>
          <w:pgMar w:top="1426" w:right="691" w:bottom="992" w:left="809" w:header="851" w:footer="992" w:gutter="0"/>
          <w:cols w:space="720" w:num="1"/>
        </w:sectPr>
      </w:pPr>
      <w:bookmarkStart w:id="57" w:name="_bookmark57"/>
      <w:bookmarkEnd w:id="57"/>
    </w:p>
    <w:p w14:paraId="6D0D5E0C">
      <w:pPr>
        <w:autoSpaceDE w:val="0"/>
        <w:autoSpaceDN w:val="0"/>
        <w:bidi w:val="0"/>
        <w:spacing w:beforeAutospacing="0" w:afterAutospacing="0" w:line="472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4209B4A7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2E9ADD32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47765C8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91" w:bottom="992" w:left="809" w:header="851" w:footer="992" w:gutter="0"/>
          <w:cols w:equalWidth="0" w:num="2">
            <w:col w:w="7548" w:space="845"/>
            <w:col w:w="2027"/>
          </w:cols>
        </w:sectPr>
      </w:pPr>
    </w:p>
    <w:p w14:paraId="228394BC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34"/>
      </w:tblGrid>
      <w:tr w14:paraId="4CD917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01F66E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266AB3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79" w:righ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00373D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5C8E7E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42011622021T000000106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0A0933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0E3CC">
            <w:pPr>
              <w:autoSpaceDE w:val="0"/>
              <w:autoSpaceDN w:val="0"/>
              <w:bidi w:val="0"/>
              <w:spacing w:before="141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D52702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88A2B8">
            <w:pPr>
              <w:autoSpaceDE w:val="0"/>
              <w:autoSpaceDN w:val="0"/>
              <w:bidi w:val="0"/>
              <w:spacing w:before="141" w:beforeAutospacing="0" w:afterAutospacing="0" w:line="208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F7932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0D684D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95D95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4A87A0">
            <w:pPr>
              <w:autoSpaceDE w:val="0"/>
              <w:autoSpaceDN w:val="0"/>
              <w:bidi w:val="0"/>
              <w:spacing w:before="82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53B4E3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D83593">
            <w:pPr>
              <w:autoSpaceDE w:val="0"/>
              <w:autoSpaceDN w:val="0"/>
              <w:bidi w:val="0"/>
              <w:spacing w:before="92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56C794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CFF4BA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C6B0D2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CE5D5E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E0D56F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29D89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63BDE3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6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D9F52F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64AF54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97F3D4">
            <w:pPr>
              <w:autoSpaceDE w:val="0"/>
              <w:autoSpaceDN w:val="0"/>
              <w:bidi w:val="0"/>
              <w:spacing w:before="141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6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FD8AFA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1B471F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86E566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C4502">
            <w:pPr>
              <w:autoSpaceDE w:val="0"/>
              <w:autoSpaceDN w:val="0"/>
              <w:bidi w:val="0"/>
              <w:spacing w:before="82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563083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AC2F0">
            <w:pPr>
              <w:autoSpaceDE w:val="0"/>
              <w:autoSpaceDN w:val="0"/>
              <w:bidi w:val="0"/>
              <w:spacing w:before="82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2EA102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51301C">
            <w:pPr>
              <w:autoSpaceDE w:val="0"/>
              <w:autoSpaceDN w:val="0"/>
              <w:spacing w:beforeAutospacing="0" w:afterAutospacing="0" w:line="309" w:lineRule="exact"/>
              <w:jc w:val="left"/>
              <w:rPr>
                <w:rFonts w:hint="eastAsia"/>
              </w:rPr>
            </w:pPr>
          </w:p>
          <w:p w14:paraId="72D31B12">
            <w:pPr>
              <w:autoSpaceDE w:val="0"/>
              <w:autoSpaceDN w:val="0"/>
              <w:bidi w:val="0"/>
              <w:spacing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6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A3B07">
            <w:pPr>
              <w:autoSpaceDE w:val="0"/>
              <w:autoSpaceDN w:val="0"/>
              <w:bidi w:val="0"/>
              <w:spacing w:beforeAutospacing="0" w:afterAutospacing="0" w:line="25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彻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21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央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21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院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2"/>
                <w:kern w:val="0"/>
                <w:sz w:val="21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2、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想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，组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21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1"/>
                <w:kern w:val="0"/>
                <w:sz w:val="21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势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1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6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3、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1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。</w:t>
            </w:r>
          </w:p>
        </w:tc>
      </w:tr>
      <w:tr w14:paraId="0E3BA8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721DC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18EF60DD">
            <w:pPr>
              <w:autoSpaceDE w:val="0"/>
              <w:autoSpaceDN w:val="0"/>
              <w:bidi w:val="0"/>
              <w:spacing w:beforeAutospacing="0" w:afterAutospacing="0" w:line="209" w:lineRule="exact"/>
              <w:ind w:left="8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案</w:t>
            </w:r>
          </w:p>
        </w:tc>
        <w:tc>
          <w:tcPr>
            <w:tcW w:w="736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3B6E7">
            <w:pPr>
              <w:autoSpaceDE w:val="0"/>
              <w:autoSpaceDN w:val="0"/>
              <w:bidi w:val="0"/>
              <w:spacing w:beforeAutospacing="0" w:afterAutospacing="0" w:line="26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现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21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,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殊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,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这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些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闭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部公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殊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〔1993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21"/>
              </w:rPr>
              <w:t>〕23</w:t>
            </w:r>
            <w:r>
              <w:rPr>
                <w:rFonts w:ascii="宋体" w:hAnsi="宋体" w:eastAsia="宋体" w:cs="宋体"/>
                <w:bCs/>
                <w:color w:val="000000"/>
                <w:w w:val="5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2005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〕4</w:t>
            </w:r>
            <w:r>
              <w:rPr>
                <w:rFonts w:ascii="宋体" w:hAnsi="宋体" w:eastAsia="宋体" w:cs="宋体"/>
                <w:bCs/>
                <w:color w:val="000000"/>
                <w:w w:val="5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额</w:t>
            </w:r>
            <w:r>
              <w:rPr>
                <w:rFonts w:ascii="宋体" w:hAnsi="宋体" w:eastAsia="宋体" w:cs="宋体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8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公用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21"/>
              </w:rPr>
              <w:t>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殊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21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鄂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7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2006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〕67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〔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2006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1"/>
                <w:kern w:val="0"/>
                <w:sz w:val="21"/>
              </w:rPr>
              <w:t>〕55</w:t>
            </w:r>
            <w:r>
              <w:rPr>
                <w:rFonts w:ascii="宋体" w:hAnsi="宋体" w:eastAsia="宋体" w:cs="宋体"/>
                <w:bCs/>
                <w:color w:val="000000"/>
                <w:w w:val="5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8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。</w:t>
            </w:r>
          </w:p>
        </w:tc>
      </w:tr>
      <w:tr w14:paraId="54121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714A54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3D66A1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8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6.12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057B8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FF99A7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0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6.12</w:t>
            </w:r>
          </w:p>
        </w:tc>
      </w:tr>
      <w:tr w14:paraId="3AD903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F088C5">
            <w:pPr>
              <w:autoSpaceDE w:val="0"/>
              <w:autoSpaceDN w:val="0"/>
              <w:bidi w:val="0"/>
              <w:spacing w:before="144" w:beforeAutospacing="0" w:afterAutospacing="0" w:line="208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  <w:p w14:paraId="004271BB">
            <w:pPr>
              <w:autoSpaceDE w:val="0"/>
              <w:autoSpaceDN w:val="0"/>
              <w:bidi w:val="0"/>
              <w:spacing w:beforeAutospacing="0" w:afterAutospacing="0" w:line="20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6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BD2223">
            <w:pPr>
              <w:autoSpaceDE w:val="0"/>
              <w:autoSpaceDN w:val="0"/>
              <w:bidi w:val="0"/>
              <w:spacing w:before="146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200689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033BE2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1C2ACA0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85B20F">
            <w:pPr>
              <w:autoSpaceDE w:val="0"/>
              <w:autoSpaceDN w:val="0"/>
              <w:bidi w:val="0"/>
              <w:spacing w:before="118" w:beforeAutospacing="0" w:afterAutospacing="0" w:line="208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275D6FBD">
            <w:pPr>
              <w:autoSpaceDE w:val="0"/>
              <w:autoSpaceDN w:val="0"/>
              <w:bidi w:val="0"/>
              <w:spacing w:before="63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E65A04">
            <w:pPr>
              <w:autoSpaceDE w:val="0"/>
              <w:autoSpaceDN w:val="0"/>
              <w:bidi w:val="0"/>
              <w:spacing w:before="118" w:beforeAutospacing="0" w:afterAutospacing="0" w:line="208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467CCA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D60038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210A3A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2EB48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0F984D"/>
        </w:tc>
      </w:tr>
      <w:tr w14:paraId="1971BF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307CD9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768107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9809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BC8E9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0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6.12</w:t>
            </w:r>
          </w:p>
        </w:tc>
      </w:tr>
      <w:tr w14:paraId="0CDB7C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92212F1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F7C568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64CBA0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B006D5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10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6.12</w:t>
            </w:r>
          </w:p>
        </w:tc>
      </w:tr>
      <w:tr w14:paraId="57715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FCEA6C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3584691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1A9226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6480E6"/>
        </w:tc>
      </w:tr>
      <w:tr w14:paraId="211297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7B77B1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114CE3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509083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1D7BD"/>
        </w:tc>
      </w:tr>
      <w:tr w14:paraId="532300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92777CB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C7732C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B2453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830040"/>
        </w:tc>
      </w:tr>
      <w:tr w14:paraId="2B1D3E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0F95DD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8226A6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41A5B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0C8EE"/>
        </w:tc>
      </w:tr>
      <w:tr w14:paraId="6FD88A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230EFD3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A25FE0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5FC87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B2932"/>
        </w:tc>
      </w:tr>
      <w:tr w14:paraId="4A9EAD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12A97D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881E18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21E7C8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798D7A"/>
        </w:tc>
      </w:tr>
      <w:tr w14:paraId="315112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F90ABF7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C06D36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B0090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6497F"/>
        </w:tc>
      </w:tr>
      <w:tr w14:paraId="18F2C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604F1F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4F5A8C1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3F5BC4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CD465"/>
        </w:tc>
      </w:tr>
      <w:tr w14:paraId="756B60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07989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018BD58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DCAFB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9F395B"/>
        </w:tc>
      </w:tr>
    </w:tbl>
    <w:p w14:paraId="082F7FA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91" w:bottom="992" w:left="809" w:header="851" w:footer="992" w:gutter="0"/>
          <w:cols w:space="720" w:num="1"/>
        </w:sectPr>
      </w:pPr>
    </w:p>
    <w:p w14:paraId="1C5D3890">
      <w:pPr>
        <w:spacing w:beforeAutospacing="0" w:afterAutospacing="0" w:line="14" w:lineRule="exact"/>
        <w:jc w:val="center"/>
        <w:sectPr>
          <w:pgSz w:w="11920" w:h="17440"/>
          <w:pgMar w:top="1426" w:right="633" w:bottom="11" w:left="0" w:header="851" w:footer="11" w:gutter="0"/>
          <w:cols w:space="720" w:num="1"/>
        </w:sectPr>
      </w:pPr>
      <w:bookmarkStart w:id="58" w:name="_bookmark58"/>
      <w:bookmarkEnd w:id="58"/>
    </w:p>
    <w:p w14:paraId="0747D4FA">
      <w:pPr>
        <w:spacing w:beforeAutospacing="0" w:afterAutospacing="0" w:line="14" w:lineRule="exact"/>
        <w:jc w:val="center"/>
      </w:pPr>
      <w:r>
        <w:pict>
          <v:shape id="WS_polygon141" o:spid="_x0000_s1169" o:spt="202" type="#_x0000_t202" style="position:absolute;left:0pt;margin-left:458.5pt;margin-top:558.25pt;height:10.7pt;width:15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F17E56">
                  <w:pPr>
                    <w:autoSpaceDE w:val="0"/>
                    <w:autoSpaceDN w:val="0"/>
                    <w:bidi w:val="0"/>
                    <w:spacing w:beforeAutospacing="0" w:afterAutospacing="0" w:line="214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0"/>
                      <w:kern w:val="0"/>
                      <w:sz w:val="21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142" o:spid="_x0000_s1170" o:spt="202" type="#_x0000_t202" style="position:absolute;left:0pt;margin-left:453.25pt;margin-top:587.8pt;height:10.65pt;width:15.6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2344A7">
                  <w:pPr>
                    <w:autoSpaceDE w:val="0"/>
                    <w:autoSpaceDN w:val="0"/>
                    <w:bidi w:val="0"/>
                    <w:spacing w:beforeAutospacing="0" w:afterAutospacing="0" w:line="213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-1"/>
                      <w:w w:val="102"/>
                      <w:kern w:val="0"/>
                      <w:sz w:val="21"/>
                    </w:rPr>
                    <w:t>划</w:t>
                  </w:r>
                </w:p>
              </w:txbxContent>
            </v:textbox>
          </v:shape>
        </w:pict>
      </w:r>
      <w:r>
        <w:pict>
          <v:shape id="WS_polygon143" o:spid="_x0000_s1171" o:spt="202" type="#_x0000_t202" style="position:absolute;left:0pt;margin-left:495.6pt;margin-top:143.65pt;height:10.7pt;width:15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C7B3C7">
                  <w:pPr>
                    <w:autoSpaceDE w:val="0"/>
                    <w:autoSpaceDN w:val="0"/>
                    <w:bidi w:val="0"/>
                    <w:spacing w:beforeAutospacing="0" w:afterAutospacing="0" w:line="214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0"/>
                      <w:kern w:val="0"/>
                      <w:sz w:val="21"/>
                    </w:rPr>
                    <w:t>）</w:t>
                  </w:r>
                </w:p>
              </w:txbxContent>
            </v:textbox>
          </v:shape>
        </w:pict>
      </w:r>
    </w:p>
    <w:p w14:paraId="691A24F1">
      <w:pPr>
        <w:autoSpaceDE w:val="0"/>
        <w:autoSpaceDN w:val="0"/>
        <w:spacing w:beforeAutospacing="0" w:afterAutospacing="0" w:line="49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96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42"/>
        <w:gridCol w:w="1246"/>
        <w:gridCol w:w="1248"/>
        <w:gridCol w:w="1036"/>
        <w:gridCol w:w="1248"/>
        <w:gridCol w:w="1247"/>
        <w:gridCol w:w="1248"/>
        <w:gridCol w:w="1109"/>
      </w:tblGrid>
      <w:tr w14:paraId="1F037B07">
        <w:trPr>
          <w:trHeight w:val="326" w:hRule="exact"/>
        </w:trPr>
        <w:tc>
          <w:tcPr>
            <w:tcW w:w="10224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0FAF66">
            <w:pPr>
              <w:autoSpaceDE w:val="0"/>
              <w:autoSpaceDN w:val="0"/>
              <w:bidi w:val="0"/>
              <w:spacing w:before="46" w:beforeAutospacing="0" w:afterAutospacing="0" w:line="208" w:lineRule="exact"/>
              <w:ind w:left="48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算</w:t>
            </w:r>
          </w:p>
        </w:tc>
      </w:tr>
      <w:tr w14:paraId="2DA538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8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DAE11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5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动</w:t>
            </w:r>
          </w:p>
        </w:tc>
        <w:tc>
          <w:tcPr>
            <w:tcW w:w="12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2D7CC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D57B8E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B01E3A"/>
        </w:tc>
        <w:tc>
          <w:tcPr>
            <w:tcW w:w="37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69B2A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  <w:r>
              <w:rPr>
                <w:rFonts w:ascii="宋体" w:hAnsi="宋体" w:eastAsia="宋体" w:cs="宋体"/>
                <w:bCs/>
                <w:color w:val="000000"/>
                <w:spacing w:val="97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明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7F1D4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37BD56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exact"/>
        </w:trPr>
        <w:tc>
          <w:tcPr>
            <w:tcW w:w="18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ACB74">
            <w:pPr>
              <w:autoSpaceDE w:val="0"/>
              <w:autoSpaceDN w:val="0"/>
              <w:bidi w:val="0"/>
              <w:spacing w:before="109" w:beforeAutospacing="0" w:afterAutospacing="0" w:line="271" w:lineRule="exact"/>
              <w:ind w:left="638" w:right="65" w:hanging="5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97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2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CD912">
            <w:pPr>
              <w:autoSpaceDE w:val="0"/>
              <w:autoSpaceDN w:val="0"/>
              <w:bidi w:val="0"/>
              <w:spacing w:before="51" w:beforeAutospacing="0" w:afterAutospacing="0" w:line="214" w:lineRule="exact"/>
              <w:ind w:left="9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干</w:t>
            </w:r>
          </w:p>
          <w:p w14:paraId="3CB8296E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9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政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遇</w:t>
            </w:r>
          </w:p>
          <w:p w14:paraId="09C7B1F8">
            <w:pPr>
              <w:autoSpaceDE w:val="0"/>
              <w:autoSpaceDN w:val="0"/>
              <w:bidi w:val="0"/>
              <w:spacing w:before="60" w:beforeAutospacing="0" w:afterAutospacing="0" w:line="214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落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实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C1CD5"/>
        </w:tc>
        <w:tc>
          <w:tcPr>
            <w:tcW w:w="10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568A04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6DC35885">
            <w:pPr>
              <w:autoSpaceDE w:val="0"/>
              <w:autoSpaceDN w:val="0"/>
              <w:bidi w:val="0"/>
              <w:spacing w:beforeAutospacing="0" w:afterAutospacing="0" w:line="214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6.12</w:t>
            </w:r>
          </w:p>
        </w:tc>
        <w:tc>
          <w:tcPr>
            <w:tcW w:w="37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18543">
            <w:pPr>
              <w:autoSpaceDE w:val="0"/>
              <w:autoSpaceDN w:val="0"/>
              <w:bidi w:val="0"/>
              <w:spacing w:before="176" w:beforeAutospacing="0" w:afterAutospacing="0" w:line="214" w:lineRule="exact"/>
              <w:ind w:left="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武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（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2018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w w:val="103"/>
                <w:kern w:val="0"/>
                <w:sz w:val="21"/>
              </w:rPr>
              <w:t>）1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号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</w:p>
          <w:p w14:paraId="0045E351">
            <w:pPr>
              <w:autoSpaceDE w:val="0"/>
              <w:autoSpaceDN w:val="0"/>
              <w:bidi w:val="0"/>
              <w:spacing w:beforeAutospacing="0" w:afterAutospacing="0" w:line="271" w:lineRule="exact"/>
              <w:ind w:left="8" w:right="1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3"/>
                <w:w w:val="105"/>
                <w:kern w:val="0"/>
                <w:sz w:val="21"/>
              </w:rPr>
              <w:t>（2017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21</w:t>
            </w:r>
            <w:r>
              <w:rPr>
                <w:rFonts w:ascii="仿宋" w:hAnsi="仿宋" w:eastAsia="仿宋" w:cs="仿宋"/>
                <w:bCs/>
                <w:color w:val="000000"/>
                <w:spacing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号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新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办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（2018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4"/>
                <w:kern w:val="0"/>
                <w:sz w:val="21"/>
              </w:rPr>
              <w:t>）12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号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3C439"/>
        </w:tc>
      </w:tr>
      <w:tr w14:paraId="76C052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exact"/>
        </w:trPr>
        <w:tc>
          <w:tcPr>
            <w:tcW w:w="10224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C449B1">
            <w:pPr>
              <w:autoSpaceDE w:val="0"/>
              <w:autoSpaceDN w:val="0"/>
              <w:bidi w:val="0"/>
              <w:spacing w:before="19" w:beforeAutospacing="0" w:afterAutospacing="0" w:line="208" w:lineRule="exact"/>
              <w:ind w:left="47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购</w:t>
            </w:r>
          </w:p>
        </w:tc>
      </w:tr>
      <w:tr w14:paraId="5C8D4E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exact"/>
        </w:trPr>
        <w:tc>
          <w:tcPr>
            <w:tcW w:w="30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D4847">
            <w:pPr>
              <w:autoSpaceDE w:val="0"/>
              <w:autoSpaceDN w:val="0"/>
              <w:bidi w:val="0"/>
              <w:spacing w:before="111" w:beforeAutospacing="0" w:afterAutospacing="0" w:line="208" w:lineRule="exact"/>
              <w:ind w:left="13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名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7BC2A">
            <w:pPr>
              <w:autoSpaceDE w:val="0"/>
              <w:autoSpaceDN w:val="0"/>
              <w:bidi w:val="0"/>
              <w:spacing w:before="111" w:beforeAutospacing="0" w:afterAutospacing="0" w:line="208" w:lineRule="exact"/>
              <w:ind w:left="9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量</w:t>
            </w:r>
          </w:p>
        </w:tc>
        <w:tc>
          <w:tcPr>
            <w:tcW w:w="4852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09961">
            <w:pPr>
              <w:autoSpaceDE w:val="0"/>
              <w:autoSpaceDN w:val="0"/>
              <w:bidi w:val="0"/>
              <w:spacing w:before="111" w:beforeAutospacing="0" w:afterAutospacing="0" w:line="208" w:lineRule="exact"/>
              <w:ind w:left="2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4C0D27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exact"/>
        </w:trPr>
        <w:tc>
          <w:tcPr>
            <w:tcW w:w="30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5BEDCE"/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C21E2C"/>
        </w:tc>
        <w:tc>
          <w:tcPr>
            <w:tcW w:w="4852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69A55"/>
        </w:tc>
      </w:tr>
      <w:tr w14:paraId="1ED2AC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exact"/>
        </w:trPr>
        <w:tc>
          <w:tcPr>
            <w:tcW w:w="10224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7934F">
            <w:pPr>
              <w:autoSpaceDE w:val="0"/>
              <w:autoSpaceDN w:val="0"/>
              <w:bidi w:val="0"/>
              <w:spacing w:before="73" w:beforeAutospacing="0" w:afterAutospacing="0" w:line="209" w:lineRule="exact"/>
              <w:ind w:left="4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5DA885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30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914D2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3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称</w:t>
            </w:r>
          </w:p>
        </w:tc>
        <w:tc>
          <w:tcPr>
            <w:tcW w:w="7136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AE1A6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明</w:t>
            </w:r>
          </w:p>
        </w:tc>
      </w:tr>
      <w:tr w14:paraId="6352C3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30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4257B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9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7136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3F6C5">
            <w:pPr>
              <w:autoSpaceDE w:val="0"/>
              <w:autoSpaceDN w:val="0"/>
              <w:bidi w:val="0"/>
              <w:spacing w:beforeAutospacing="0" w:afterAutospacing="0" w:line="24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6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6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序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。</w:t>
            </w:r>
          </w:p>
        </w:tc>
      </w:tr>
      <w:tr w14:paraId="22B8D0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30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B943B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9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7136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C5F526">
            <w:pPr>
              <w:autoSpaceDE w:val="0"/>
              <w:autoSpaceDN w:val="0"/>
              <w:bidi w:val="0"/>
              <w:spacing w:beforeAutospacing="0" w:afterAutospacing="0" w:line="24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6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6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5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序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。</w:t>
            </w:r>
          </w:p>
        </w:tc>
      </w:tr>
      <w:tr w14:paraId="30767B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0224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97C71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FC8B0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exact"/>
        </w:trPr>
        <w:tc>
          <w:tcPr>
            <w:tcW w:w="18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C727E0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5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48F19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34787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FC928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9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E5649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E4B67C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56CC1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exact"/>
        </w:trPr>
        <w:tc>
          <w:tcPr>
            <w:tcW w:w="18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D2D15B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1F10B659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D9B53">
            <w:pPr>
              <w:autoSpaceDE w:val="0"/>
              <w:autoSpaceDN w:val="0"/>
              <w:spacing w:beforeAutospacing="0" w:afterAutospacing="0" w:line="332" w:lineRule="exact"/>
              <w:jc w:val="left"/>
              <w:rPr>
                <w:rFonts w:hint="eastAsia"/>
              </w:rPr>
            </w:pPr>
          </w:p>
          <w:p w14:paraId="1D798BD5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567C3">
            <w:pPr>
              <w:autoSpaceDE w:val="0"/>
              <w:autoSpaceDN w:val="0"/>
              <w:bidi w:val="0"/>
              <w:spacing w:before="129" w:beforeAutospacing="0" w:afterAutospacing="0" w:line="271" w:lineRule="exact"/>
              <w:ind w:left="521" w:hanging="42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济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BA452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3C657874">
            <w:pPr>
              <w:autoSpaceDE w:val="0"/>
              <w:autoSpaceDN w:val="0"/>
              <w:bidi w:val="0"/>
              <w:spacing w:beforeAutospacing="0" w:afterAutospacing="0" w:line="214" w:lineRule="exact"/>
              <w:ind w:left="66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执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行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4FCDDC">
            <w:pPr>
              <w:autoSpaceDE w:val="0"/>
              <w:autoSpaceDN w:val="0"/>
              <w:spacing w:beforeAutospacing="0" w:afterAutospacing="0" w:line="332" w:lineRule="exact"/>
              <w:jc w:val="left"/>
              <w:rPr>
                <w:rFonts w:hint="eastAsia"/>
              </w:rPr>
            </w:pPr>
          </w:p>
          <w:p w14:paraId="647ED715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5"/>
                <w:kern w:val="0"/>
                <w:sz w:val="21"/>
              </w:rPr>
              <w:t>97%-100%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160D51">
            <w:pPr>
              <w:autoSpaceDE w:val="0"/>
              <w:autoSpaceDN w:val="0"/>
              <w:bidi w:val="0"/>
              <w:spacing w:beforeAutospacing="0" w:afterAutospacing="0" w:line="267" w:lineRule="exact"/>
              <w:ind w:left="7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预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执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=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支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资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金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1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w w:val="101"/>
                <w:kern w:val="0"/>
                <w:sz w:val="21"/>
              </w:rPr>
              <w:t>预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算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批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复</w:t>
            </w:r>
          </w:p>
          <w:p w14:paraId="7426EBE3">
            <w:pPr>
              <w:autoSpaceDE w:val="0"/>
              <w:autoSpaceDN w:val="0"/>
              <w:bidi w:val="0"/>
              <w:spacing w:before="72" w:beforeAutospacing="0" w:afterAutospacing="0" w:line="214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资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金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*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</w:tr>
      <w:tr w14:paraId="39227B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61855CD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78E57A01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9FC53">
            <w:pPr>
              <w:autoSpaceDE w:val="0"/>
              <w:autoSpaceDN w:val="0"/>
              <w:spacing w:beforeAutospacing="0" w:afterAutospacing="0" w:line="1465" w:lineRule="exact"/>
              <w:jc w:val="left"/>
              <w:rPr>
                <w:rFonts w:hint="eastAsia"/>
              </w:rPr>
            </w:pPr>
          </w:p>
          <w:p w14:paraId="498ACDB8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FBAD8E">
            <w:pPr>
              <w:autoSpaceDE w:val="0"/>
              <w:autoSpaceDN w:val="0"/>
              <w:bidi w:val="0"/>
              <w:spacing w:before="181"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C4F73">
            <w:pPr>
              <w:autoSpaceDE w:val="0"/>
              <w:autoSpaceDN w:val="0"/>
              <w:bidi w:val="0"/>
              <w:spacing w:before="45" w:beforeAutospacing="0" w:afterAutospacing="0" w:line="213" w:lineRule="exact"/>
              <w:ind w:left="7" w:right="4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交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spacing w:val="-17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车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补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贴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完</w:t>
            </w:r>
          </w:p>
          <w:p w14:paraId="7892CCE5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063190">
            <w:pPr>
              <w:autoSpaceDE w:val="0"/>
              <w:autoSpaceDN w:val="0"/>
              <w:bidi w:val="0"/>
              <w:spacing w:before="181" w:beforeAutospacing="0" w:afterAutospacing="0" w:line="214" w:lineRule="exact"/>
              <w:ind w:left="3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2B98E8">
            <w:pPr>
              <w:autoSpaceDE w:val="0"/>
              <w:autoSpaceDN w:val="0"/>
              <w:bidi w:val="0"/>
              <w:spacing w:beforeAutospacing="0" w:afterAutospacing="0" w:line="260" w:lineRule="exact"/>
              <w:ind w:left="760" w:right="73" w:hanging="73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依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际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放</w:t>
            </w:r>
          </w:p>
        </w:tc>
      </w:tr>
      <w:tr w14:paraId="6FE8AA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ED2745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3E753A2B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BB6F5B">
            <w:pPr>
              <w:autoSpaceDE w:val="0"/>
              <w:autoSpaceDN w:val="0"/>
              <w:spacing w:beforeAutospacing="0" w:afterAutospacing="0" w:line="1465" w:lineRule="exact"/>
              <w:jc w:val="left"/>
              <w:rPr>
                <w:rFonts w:hint="eastAsia"/>
              </w:rPr>
            </w:pPr>
          </w:p>
          <w:p w14:paraId="2B2E37F4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254588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059EAA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3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疗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3709B">
            <w:pPr>
              <w:autoSpaceDE w:val="0"/>
              <w:autoSpaceDN w:val="0"/>
              <w:bidi w:val="0"/>
              <w:spacing w:before="166" w:beforeAutospacing="0" w:afterAutospacing="0" w:line="214" w:lineRule="exact"/>
              <w:ind w:left="3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FB356">
            <w:pPr>
              <w:autoSpaceDE w:val="0"/>
              <w:autoSpaceDN w:val="0"/>
              <w:bidi w:val="0"/>
              <w:spacing w:beforeAutospacing="0" w:afterAutospacing="0" w:line="253" w:lineRule="exact"/>
              <w:ind w:left="549" w:right="73" w:hanging="52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全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疗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养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费</w:t>
            </w:r>
          </w:p>
        </w:tc>
      </w:tr>
      <w:tr w14:paraId="5683E0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40537B1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690E845B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6CE90ED">
            <w:pPr>
              <w:autoSpaceDE w:val="0"/>
              <w:autoSpaceDN w:val="0"/>
              <w:spacing w:beforeAutospacing="0" w:afterAutospacing="0" w:line="1465" w:lineRule="exact"/>
              <w:jc w:val="left"/>
              <w:rPr>
                <w:rFonts w:hint="eastAsia"/>
              </w:rPr>
            </w:pPr>
          </w:p>
          <w:p w14:paraId="385AA631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D8FA6">
            <w:pPr>
              <w:autoSpaceDE w:val="0"/>
              <w:autoSpaceDN w:val="0"/>
              <w:spacing w:beforeAutospacing="0" w:afterAutospacing="0" w:line="302" w:lineRule="exact"/>
              <w:jc w:val="left"/>
              <w:rPr>
                <w:rFonts w:hint="eastAsia"/>
              </w:rPr>
            </w:pPr>
          </w:p>
          <w:p w14:paraId="7C636344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30715">
            <w:pPr>
              <w:autoSpaceDE w:val="0"/>
              <w:autoSpaceDN w:val="0"/>
              <w:spacing w:beforeAutospacing="0" w:afterAutospacing="0" w:line="302" w:lineRule="exact"/>
              <w:jc w:val="left"/>
              <w:rPr>
                <w:rFonts w:hint="eastAsia"/>
              </w:rPr>
            </w:pPr>
          </w:p>
          <w:p w14:paraId="093480EB">
            <w:pPr>
              <w:autoSpaceDE w:val="0"/>
              <w:autoSpaceDN w:val="0"/>
              <w:bidi w:val="0"/>
              <w:spacing w:beforeAutospacing="0" w:afterAutospacing="0" w:line="214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覆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盖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30705">
            <w:pPr>
              <w:autoSpaceDE w:val="0"/>
              <w:autoSpaceDN w:val="0"/>
              <w:spacing w:beforeAutospacing="0" w:afterAutospacing="0" w:line="302" w:lineRule="exact"/>
              <w:jc w:val="left"/>
              <w:rPr>
                <w:rFonts w:hint="eastAsia"/>
              </w:rPr>
            </w:pPr>
          </w:p>
          <w:p w14:paraId="57013EC6">
            <w:pPr>
              <w:autoSpaceDE w:val="0"/>
              <w:autoSpaceDN w:val="0"/>
              <w:bidi w:val="0"/>
              <w:spacing w:beforeAutospacing="0" w:afterAutospacing="0" w:line="214" w:lineRule="exact"/>
              <w:ind w:left="3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6DA80">
            <w:pPr>
              <w:autoSpaceDE w:val="0"/>
              <w:autoSpaceDN w:val="0"/>
              <w:bidi w:val="0"/>
              <w:spacing w:beforeAutospacing="0" w:afterAutospacing="0" w:line="253" w:lineRule="exact"/>
              <w:ind w:left="24" w:right="18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院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世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节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慰</w:t>
            </w:r>
          </w:p>
          <w:p w14:paraId="074856CE">
            <w:pPr>
              <w:autoSpaceDE w:val="0"/>
              <w:autoSpaceDN w:val="0"/>
              <w:bidi w:val="0"/>
              <w:spacing w:before="47" w:beforeAutospacing="0" w:afterAutospacing="0" w:line="214" w:lineRule="exact"/>
              <w:ind w:left="2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问、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特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困</w:t>
            </w:r>
          </w:p>
        </w:tc>
      </w:tr>
      <w:tr w14:paraId="34D22B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8CA74D7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471561F5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2C95347">
            <w:pPr>
              <w:autoSpaceDE w:val="0"/>
              <w:autoSpaceDN w:val="0"/>
              <w:spacing w:beforeAutospacing="0" w:afterAutospacing="0" w:line="1465" w:lineRule="exact"/>
              <w:jc w:val="left"/>
              <w:rPr>
                <w:rFonts w:hint="eastAsia"/>
              </w:rPr>
            </w:pPr>
          </w:p>
          <w:p w14:paraId="415B2224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1EC7FD">
            <w:pPr>
              <w:autoSpaceDE w:val="0"/>
              <w:autoSpaceDN w:val="0"/>
              <w:bidi w:val="0"/>
              <w:spacing w:before="188"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42ED7">
            <w:pPr>
              <w:autoSpaceDE w:val="0"/>
              <w:autoSpaceDN w:val="0"/>
              <w:bidi w:val="0"/>
              <w:spacing w:before="53" w:beforeAutospacing="0" w:afterAutospacing="0" w:line="214" w:lineRule="exact"/>
              <w:ind w:left="7" w:right="3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“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一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1"/>
                <w:kern w:val="0"/>
                <w:sz w:val="21"/>
              </w:rPr>
              <w:t>一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策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>”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执</w:t>
            </w:r>
          </w:p>
          <w:p w14:paraId="52A3C922">
            <w:pPr>
              <w:autoSpaceDE w:val="0"/>
              <w:autoSpaceDN w:val="0"/>
              <w:bidi w:val="0"/>
              <w:spacing w:before="58" w:beforeAutospacing="0" w:afterAutospacing="0" w:line="213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行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7E2990">
            <w:pPr>
              <w:autoSpaceDE w:val="0"/>
              <w:autoSpaceDN w:val="0"/>
              <w:bidi w:val="0"/>
              <w:spacing w:before="188" w:beforeAutospacing="0" w:afterAutospacing="0" w:line="214" w:lineRule="exact"/>
              <w:ind w:left="3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F7556">
            <w:pPr>
              <w:autoSpaceDE w:val="0"/>
              <w:autoSpaceDN w:val="0"/>
              <w:bidi w:val="0"/>
              <w:spacing w:before="8" w:beforeAutospacing="0" w:afterAutospacing="0" w:line="24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：慰离问休干部按</w:t>
            </w:r>
          </w:p>
          <w:p w14:paraId="2DA84ED5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20"/>
                <w:kern w:val="0"/>
                <w:sz w:val="21"/>
              </w:rPr>
              <w:t>“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一</w:t>
            </w:r>
            <w:r>
              <w:rPr>
                <w:rFonts w:ascii="仿宋" w:hAnsi="仿宋" w:eastAsia="仿宋" w:cs="仿宋"/>
                <w:bCs/>
                <w:color w:val="000000"/>
                <w:w w:val="8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策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5"/>
                <w:kern w:val="0"/>
                <w:sz w:val="21"/>
              </w:rPr>
              <w:t>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w w:val="102"/>
                <w:kern w:val="0"/>
                <w:sz w:val="21"/>
              </w:rPr>
              <w:t>制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1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执</w:t>
            </w:r>
          </w:p>
        </w:tc>
      </w:tr>
      <w:tr w14:paraId="6C39AD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2701287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06E9EFA4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2A636A">
            <w:pPr>
              <w:autoSpaceDE w:val="0"/>
              <w:autoSpaceDN w:val="0"/>
              <w:spacing w:beforeAutospacing="0" w:afterAutospacing="0" w:line="1465" w:lineRule="exact"/>
              <w:jc w:val="left"/>
              <w:rPr>
                <w:rFonts w:hint="eastAsia"/>
              </w:rPr>
            </w:pPr>
          </w:p>
          <w:p w14:paraId="4DCC580F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59443">
            <w:pPr>
              <w:autoSpaceDE w:val="0"/>
              <w:autoSpaceDN w:val="0"/>
              <w:bidi w:val="0"/>
              <w:spacing w:before="182"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1187A2">
            <w:pPr>
              <w:autoSpaceDE w:val="0"/>
              <w:autoSpaceDN w:val="0"/>
              <w:bidi w:val="0"/>
              <w:spacing w:before="182" w:beforeAutospacing="0" w:afterAutospacing="0" w:line="214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率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3E6083">
            <w:pPr>
              <w:autoSpaceDE w:val="0"/>
              <w:autoSpaceDN w:val="0"/>
              <w:bidi w:val="0"/>
              <w:spacing w:before="182" w:beforeAutospacing="0" w:afterAutospacing="0" w:line="214" w:lineRule="exact"/>
              <w:ind w:left="3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D61823">
            <w:pPr>
              <w:autoSpaceDE w:val="0"/>
              <w:autoSpaceDN w:val="0"/>
              <w:bidi w:val="0"/>
              <w:spacing w:beforeAutospacing="0" w:afterAutospacing="0" w:line="259" w:lineRule="exact"/>
              <w:ind w:left="235" w:hanging="21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总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体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在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各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项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4"/>
                <w:kern w:val="0"/>
                <w:sz w:val="21"/>
              </w:rPr>
              <w:t>计</w:t>
            </w:r>
          </w:p>
        </w:tc>
      </w:tr>
      <w:tr w14:paraId="7B2411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95A755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6D0F4267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6F9D4E">
            <w:pPr>
              <w:autoSpaceDE w:val="0"/>
              <w:autoSpaceDN w:val="0"/>
              <w:spacing w:beforeAutospacing="0" w:afterAutospacing="0" w:line="308" w:lineRule="exact"/>
              <w:jc w:val="left"/>
              <w:rPr>
                <w:rFonts w:hint="eastAsia"/>
              </w:rPr>
            </w:pPr>
          </w:p>
          <w:p w14:paraId="645F4910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A8D7C">
            <w:pPr>
              <w:autoSpaceDE w:val="0"/>
              <w:autoSpaceDN w:val="0"/>
              <w:spacing w:beforeAutospacing="0" w:afterAutospacing="0" w:line="308" w:lineRule="exact"/>
              <w:jc w:val="left"/>
              <w:rPr>
                <w:rFonts w:hint="eastAsia"/>
              </w:rPr>
            </w:pPr>
          </w:p>
          <w:p w14:paraId="76A243AF">
            <w:pPr>
              <w:autoSpaceDE w:val="0"/>
              <w:autoSpaceDN w:val="0"/>
              <w:bidi w:val="0"/>
              <w:spacing w:beforeAutospacing="0" w:afterAutospacing="0" w:line="214" w:lineRule="exact"/>
              <w:ind w:left="9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社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指</w:t>
            </w:r>
          </w:p>
        </w:tc>
        <w:tc>
          <w:tcPr>
            <w:tcW w:w="22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1C3D10">
            <w:pPr>
              <w:autoSpaceDE w:val="0"/>
              <w:autoSpaceDN w:val="0"/>
              <w:spacing w:beforeAutospacing="0" w:afterAutospacing="0" w:line="308" w:lineRule="exact"/>
              <w:jc w:val="left"/>
              <w:rPr>
                <w:rFonts w:hint="eastAsia"/>
              </w:rPr>
            </w:pPr>
          </w:p>
          <w:p w14:paraId="03195441">
            <w:pPr>
              <w:autoSpaceDE w:val="0"/>
              <w:autoSpaceDN w:val="0"/>
              <w:bidi w:val="0"/>
              <w:spacing w:beforeAutospacing="0" w:afterAutospacing="0" w:line="214" w:lineRule="exact"/>
              <w:ind w:left="9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队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伍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定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性</w:t>
            </w:r>
          </w:p>
        </w:tc>
        <w:tc>
          <w:tcPr>
            <w:tcW w:w="12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B1C59">
            <w:pPr>
              <w:autoSpaceDE w:val="0"/>
              <w:autoSpaceDN w:val="0"/>
              <w:spacing w:beforeAutospacing="0" w:afterAutospacing="0" w:line="308" w:lineRule="exact"/>
              <w:jc w:val="left"/>
              <w:rPr>
                <w:rFonts w:hint="eastAsia"/>
              </w:rPr>
            </w:pPr>
          </w:p>
          <w:p w14:paraId="4AA5FDF7">
            <w:pPr>
              <w:autoSpaceDE w:val="0"/>
              <w:autoSpaceDN w:val="0"/>
              <w:bidi w:val="0"/>
              <w:spacing w:beforeAutospacing="0" w:afterAutospacing="0" w:line="214" w:lineRule="exact"/>
              <w:ind w:left="20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持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定</w:t>
            </w:r>
          </w:p>
        </w:tc>
        <w:tc>
          <w:tcPr>
            <w:tcW w:w="235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90D29B">
            <w:pPr>
              <w:autoSpaceDE w:val="0"/>
              <w:autoSpaceDN w:val="0"/>
              <w:bidi w:val="0"/>
              <w:spacing w:before="37" w:beforeAutospacing="0" w:afterAutospacing="0" w:line="213" w:lineRule="exact"/>
              <w:ind w:left="24" w:right="7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w w:val="104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</w:p>
          <w:p w14:paraId="7E2B5997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24" w:right="7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队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定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队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伍</w:t>
            </w:r>
          </w:p>
        </w:tc>
      </w:tr>
      <w:tr w14:paraId="7118E7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18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CD2BD">
            <w:pPr>
              <w:autoSpaceDE w:val="0"/>
              <w:autoSpaceDN w:val="0"/>
              <w:spacing w:beforeAutospacing="0" w:afterAutospacing="0" w:line="2610" w:lineRule="exact"/>
              <w:jc w:val="left"/>
              <w:rPr>
                <w:rFonts w:hint="eastAsia"/>
              </w:rPr>
            </w:pPr>
          </w:p>
          <w:p w14:paraId="17820360">
            <w:pPr>
              <w:autoSpaceDE w:val="0"/>
              <w:autoSpaceDN w:val="0"/>
              <w:bidi w:val="0"/>
              <w:spacing w:beforeAutospacing="0" w:afterAutospacing="0" w:line="214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长期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0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2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676458">
            <w:pPr>
              <w:autoSpaceDE w:val="0"/>
              <w:autoSpaceDN w:val="0"/>
              <w:bidi w:val="0"/>
              <w:spacing w:before="171" w:beforeAutospacing="0" w:afterAutospacing="0" w:line="214" w:lineRule="exact"/>
              <w:ind w:left="9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标</w:t>
            </w:r>
          </w:p>
        </w:tc>
        <w:tc>
          <w:tcPr>
            <w:tcW w:w="12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A5F78">
            <w:pPr>
              <w:autoSpaceDE w:val="0"/>
              <w:autoSpaceDN w:val="0"/>
              <w:bidi w:val="0"/>
              <w:spacing w:before="32" w:beforeAutospacing="0" w:afterAutospacing="0" w:line="214" w:lineRule="exact"/>
              <w:ind w:left="9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满</w:t>
            </w:r>
          </w:p>
          <w:p w14:paraId="6A162220">
            <w:pPr>
              <w:autoSpaceDE w:val="0"/>
              <w:autoSpaceDN w:val="0"/>
              <w:bidi w:val="0"/>
              <w:spacing w:before="47"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28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F1713">
            <w:pPr>
              <w:autoSpaceDE w:val="0"/>
              <w:autoSpaceDN w:val="0"/>
              <w:bidi w:val="0"/>
              <w:spacing w:before="171" w:beforeAutospacing="0" w:afterAutospacing="0" w:line="214" w:lineRule="exact"/>
              <w:ind w:left="61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公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度</w:t>
            </w:r>
          </w:p>
        </w:tc>
        <w:tc>
          <w:tcPr>
            <w:tcW w:w="12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B6875A">
            <w:pPr>
              <w:autoSpaceDE w:val="0"/>
              <w:autoSpaceDN w:val="0"/>
              <w:bidi w:val="0"/>
              <w:spacing w:before="171" w:beforeAutospacing="0" w:afterAutospacing="0" w:line="214" w:lineRule="exact"/>
              <w:ind w:left="36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235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DF21C">
            <w:pPr>
              <w:autoSpaceDE w:val="0"/>
              <w:autoSpaceDN w:val="0"/>
              <w:bidi w:val="0"/>
              <w:spacing w:before="169" w:beforeAutospacing="0" w:afterAutospacing="0" w:line="216" w:lineRule="exact"/>
              <w:ind w:left="7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计的划稳数定据</w:t>
            </w:r>
          </w:p>
        </w:tc>
      </w:tr>
    </w:tbl>
    <w:p w14:paraId="2A1E9756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633" w:bottom="11" w:left="0" w:header="851" w:footer="11" w:gutter="0"/>
          <w:cols w:space="720" w:num="1"/>
        </w:sectPr>
      </w:pPr>
    </w:p>
    <w:p w14:paraId="241ADA08">
      <w:pPr>
        <w:spacing w:beforeAutospacing="0" w:afterAutospacing="0" w:line="14" w:lineRule="exact"/>
        <w:jc w:val="center"/>
        <w:sectPr>
          <w:pgSz w:w="11920" w:h="17440"/>
          <w:pgMar w:top="1426" w:right="963" w:bottom="11" w:left="0" w:header="851" w:footer="11" w:gutter="0"/>
          <w:cols w:space="720" w:num="1"/>
        </w:sectPr>
      </w:pPr>
      <w:bookmarkStart w:id="59" w:name="_bookmark59"/>
      <w:bookmarkEnd w:id="59"/>
    </w:p>
    <w:p w14:paraId="56809D00">
      <w:pPr>
        <w:spacing w:beforeAutospacing="0" w:afterAutospacing="0" w:line="14" w:lineRule="exact"/>
        <w:jc w:val="center"/>
      </w:pPr>
      <w:r>
        <w:pict>
          <v:shape id="WS_polygon144" o:spid="_x0000_s1172" o:spt="202" type="#_x0000_t202" style="position:absolute;left:0pt;margin-left:283.2pt;margin-top:206.4pt;height:10.7pt;width:15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A4084D">
                  <w:pPr>
                    <w:autoSpaceDE w:val="0"/>
                    <w:autoSpaceDN w:val="0"/>
                    <w:bidi w:val="0"/>
                    <w:spacing w:beforeAutospacing="0" w:afterAutospacing="0" w:line="214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仿宋" w:hAnsi="仿宋" w:eastAsia="仿宋" w:cs="仿宋"/>
                      <w:bCs/>
                      <w:color w:val="000000"/>
                      <w:spacing w:val="0"/>
                      <w:kern w:val="0"/>
                      <w:sz w:val="21"/>
                    </w:rPr>
                    <w:t>率</w:t>
                  </w:r>
                </w:p>
              </w:txbxContent>
            </v:textbox>
          </v:shape>
        </w:pict>
      </w:r>
    </w:p>
    <w:p w14:paraId="1E5A409B">
      <w:pPr>
        <w:autoSpaceDE w:val="0"/>
        <w:autoSpaceDN w:val="0"/>
        <w:spacing w:beforeAutospacing="0" w:afterAutospacing="0" w:line="886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068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77"/>
        <w:gridCol w:w="1177"/>
        <w:gridCol w:w="1196"/>
        <w:gridCol w:w="1020"/>
        <w:gridCol w:w="1211"/>
        <w:gridCol w:w="1211"/>
        <w:gridCol w:w="1214"/>
        <w:gridCol w:w="1486"/>
      </w:tblGrid>
      <w:tr w14:paraId="3378F6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978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2DF07">
            <w:pPr>
              <w:autoSpaceDE w:val="0"/>
              <w:autoSpaceDN w:val="0"/>
              <w:bidi w:val="0"/>
              <w:spacing w:before="34" w:beforeAutospacing="0" w:afterAutospacing="0" w:line="209" w:lineRule="exact"/>
              <w:ind w:left="4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表</w:t>
            </w:r>
          </w:p>
        </w:tc>
      </w:tr>
      <w:tr w14:paraId="26399E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exact"/>
        </w:trPr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86AF7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435542FC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称</w:t>
            </w:r>
          </w:p>
        </w:tc>
        <w:tc>
          <w:tcPr>
            <w:tcW w:w="1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B4B279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341938E0">
            <w:pPr>
              <w:autoSpaceDE w:val="0"/>
              <w:autoSpaceDN w:val="0"/>
              <w:bidi w:val="0"/>
              <w:spacing w:beforeAutospacing="0" w:afterAutospacing="0" w:line="20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A561FB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3A8954A3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2EC488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3D99403C">
            <w:pPr>
              <w:autoSpaceDE w:val="0"/>
              <w:autoSpaceDN w:val="0"/>
              <w:bidi w:val="0"/>
              <w:spacing w:beforeAutospacing="0" w:afterAutospacing="0" w:line="209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</w:p>
          <w:p w14:paraId="7971EE20">
            <w:pPr>
              <w:autoSpaceDE w:val="0"/>
              <w:autoSpaceDN w:val="0"/>
              <w:bidi w:val="0"/>
              <w:spacing w:beforeAutospacing="0" w:afterAutospacing="0" w:line="209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371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4EE2C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15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6ABD9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79A3EB61">
            <w:pPr>
              <w:autoSpaceDE w:val="0"/>
              <w:autoSpaceDN w:val="0"/>
              <w:bidi w:val="0"/>
              <w:spacing w:beforeAutospacing="0" w:afterAutospacing="0" w:line="209" w:lineRule="exact"/>
              <w:ind w:left="7" w:right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419845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6D9BB9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1625219E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称</w:t>
            </w:r>
          </w:p>
        </w:tc>
        <w:tc>
          <w:tcPr>
            <w:tcW w:w="122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5F55AF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41E929B7">
            <w:pPr>
              <w:autoSpaceDE w:val="0"/>
              <w:autoSpaceDN w:val="0"/>
              <w:bidi w:val="0"/>
              <w:spacing w:beforeAutospacing="0" w:afterAutospacing="0" w:line="20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00659B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D39F36C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231DA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65997015">
            <w:pPr>
              <w:autoSpaceDE w:val="0"/>
              <w:autoSpaceDN w:val="0"/>
              <w:bidi w:val="0"/>
              <w:spacing w:beforeAutospacing="0" w:afterAutospacing="0" w:line="209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</w:p>
          <w:p w14:paraId="4834DB1C">
            <w:pPr>
              <w:autoSpaceDE w:val="0"/>
              <w:autoSpaceDN w:val="0"/>
              <w:bidi w:val="0"/>
              <w:spacing w:beforeAutospacing="0" w:afterAutospacing="0" w:line="209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6A9540">
            <w:pPr>
              <w:autoSpaceDE w:val="0"/>
              <w:autoSpaceDN w:val="0"/>
              <w:bidi w:val="0"/>
              <w:spacing w:before="165" w:beforeAutospacing="0" w:afterAutospacing="0" w:line="209" w:lineRule="exact"/>
              <w:ind w:left="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4FEA1E">
            <w:pPr>
              <w:autoSpaceDE w:val="0"/>
              <w:autoSpaceDN w:val="0"/>
              <w:bidi w:val="0"/>
              <w:spacing w:before="165" w:beforeAutospacing="0" w:afterAutospacing="0" w:line="209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4A6011">
            <w:pPr>
              <w:autoSpaceDE w:val="0"/>
              <w:autoSpaceDN w:val="0"/>
              <w:bidi w:val="0"/>
              <w:spacing w:before="29" w:beforeAutospacing="0" w:afterAutospacing="0" w:line="208" w:lineRule="exact"/>
              <w:ind w:left="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现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A886F7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5A8A56E3">
            <w:pPr>
              <w:autoSpaceDE w:val="0"/>
              <w:autoSpaceDN w:val="0"/>
              <w:bidi w:val="0"/>
              <w:spacing w:beforeAutospacing="0" w:afterAutospacing="0" w:line="209" w:lineRule="exact"/>
              <w:ind w:left="7" w:right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6B164E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4" w:hRule="exact"/>
        </w:trPr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DDC55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71EE64B8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BF6C7B">
            <w:pPr>
              <w:autoSpaceDE w:val="0"/>
              <w:autoSpaceDN w:val="0"/>
              <w:spacing w:beforeAutospacing="0" w:afterAutospacing="0" w:line="711" w:lineRule="exact"/>
              <w:jc w:val="left"/>
              <w:rPr>
                <w:rFonts w:hint="eastAsia"/>
              </w:rPr>
            </w:pPr>
          </w:p>
          <w:p w14:paraId="5562EB67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7EC519">
            <w:pPr>
              <w:autoSpaceDE w:val="0"/>
              <w:autoSpaceDN w:val="0"/>
              <w:spacing w:beforeAutospacing="0" w:afterAutospacing="0" w:line="596" w:lineRule="exact"/>
              <w:jc w:val="left"/>
              <w:rPr>
                <w:rFonts w:hint="eastAsia"/>
              </w:rPr>
            </w:pPr>
          </w:p>
          <w:p w14:paraId="0DC96BFB">
            <w:pPr>
              <w:autoSpaceDE w:val="0"/>
              <w:autoSpaceDN w:val="0"/>
              <w:bidi w:val="0"/>
              <w:spacing w:beforeAutospacing="0" w:afterAutospacing="0" w:line="228" w:lineRule="exact"/>
              <w:ind w:left="518" w:hanging="42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济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7198C">
            <w:pPr>
              <w:autoSpaceDE w:val="0"/>
              <w:autoSpaceDN w:val="0"/>
              <w:spacing w:beforeAutospacing="0" w:afterAutospacing="0" w:line="740" w:lineRule="exact"/>
              <w:jc w:val="left"/>
              <w:rPr>
                <w:rFonts w:hint="eastAsia"/>
              </w:rPr>
            </w:pPr>
          </w:p>
          <w:p w14:paraId="00849BF8">
            <w:pPr>
              <w:autoSpaceDE w:val="0"/>
              <w:autoSpaceDN w:val="0"/>
              <w:bidi w:val="0"/>
              <w:spacing w:beforeAutospacing="0" w:afterAutospacing="0" w:line="214" w:lineRule="exact"/>
              <w:ind w:left="35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执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行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6177A7">
            <w:pPr>
              <w:autoSpaceDE w:val="0"/>
              <w:autoSpaceDN w:val="0"/>
              <w:spacing w:beforeAutospacing="0" w:afterAutospacing="0" w:line="711" w:lineRule="exact"/>
              <w:jc w:val="left"/>
              <w:rPr>
                <w:rFonts w:hint="eastAsia"/>
              </w:rPr>
            </w:pPr>
          </w:p>
          <w:p w14:paraId="3026E380">
            <w:pPr>
              <w:autoSpaceDE w:val="0"/>
              <w:autoSpaceDN w:val="0"/>
              <w:bidi w:val="0"/>
              <w:spacing w:beforeAutospacing="0" w:afterAutospacing="0" w:line="214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97%-100%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50836">
            <w:pPr>
              <w:autoSpaceDE w:val="0"/>
              <w:autoSpaceDN w:val="0"/>
              <w:spacing w:beforeAutospacing="0" w:afterAutospacing="0" w:line="711" w:lineRule="exact"/>
              <w:jc w:val="left"/>
              <w:rPr>
                <w:rFonts w:hint="eastAsia"/>
              </w:rPr>
            </w:pPr>
          </w:p>
          <w:p w14:paraId="02E27D5C">
            <w:pPr>
              <w:autoSpaceDE w:val="0"/>
              <w:autoSpaceDN w:val="0"/>
              <w:bidi w:val="0"/>
              <w:spacing w:beforeAutospacing="0" w:afterAutospacing="0" w:line="214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97%-100%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7E67E">
            <w:pPr>
              <w:autoSpaceDE w:val="0"/>
              <w:autoSpaceDN w:val="0"/>
              <w:spacing w:beforeAutospacing="0" w:afterAutospacing="0" w:line="711" w:lineRule="exact"/>
              <w:jc w:val="left"/>
              <w:rPr>
                <w:rFonts w:hint="eastAsia"/>
              </w:rPr>
            </w:pPr>
          </w:p>
          <w:p w14:paraId="43EA0622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97%-100%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EA740">
            <w:pPr>
              <w:autoSpaceDE w:val="0"/>
              <w:autoSpaceDN w:val="0"/>
              <w:bidi w:val="0"/>
              <w:spacing w:beforeAutospacing="0" w:afterAutospacing="0" w:line="252" w:lineRule="exact"/>
              <w:ind w:left="28" w:righ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执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行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率</w:t>
            </w:r>
          </w:p>
          <w:p w14:paraId="6006E7B0">
            <w:pPr>
              <w:autoSpaceDE w:val="0"/>
              <w:autoSpaceDN w:val="0"/>
              <w:bidi w:val="0"/>
              <w:spacing w:beforeAutospacing="0" w:afterAutospacing="0" w:line="271" w:lineRule="exact"/>
              <w:ind w:left="81" w:right="17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=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际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w w:val="101"/>
                <w:kern w:val="0"/>
                <w:sz w:val="21"/>
              </w:rPr>
              <w:t>支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资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/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3"/>
                <w:kern w:val="0"/>
                <w:sz w:val="21"/>
              </w:rPr>
              <w:t>预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算</w:t>
            </w:r>
          </w:p>
          <w:p w14:paraId="5C530E06">
            <w:pPr>
              <w:autoSpaceDE w:val="0"/>
              <w:autoSpaceDN w:val="0"/>
              <w:bidi w:val="0"/>
              <w:spacing w:before="70" w:beforeAutospacing="0" w:afterAutospacing="0" w:line="214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批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资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金</w:t>
            </w:r>
          </w:p>
          <w:p w14:paraId="7BE8465B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*100%</w:t>
            </w:r>
          </w:p>
        </w:tc>
      </w:tr>
      <w:tr w14:paraId="01B83C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C5D38C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48123A35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26ECEA">
            <w:pPr>
              <w:autoSpaceDE w:val="0"/>
              <w:autoSpaceDN w:val="0"/>
              <w:spacing w:beforeAutospacing="0" w:afterAutospacing="0" w:line="2794" w:lineRule="exact"/>
              <w:jc w:val="left"/>
              <w:rPr>
                <w:rFonts w:hint="eastAsia"/>
              </w:rPr>
            </w:pPr>
          </w:p>
          <w:p w14:paraId="2FABB56B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5B1F08">
            <w:pPr>
              <w:autoSpaceDE w:val="0"/>
              <w:autoSpaceDN w:val="0"/>
              <w:spacing w:beforeAutospacing="0" w:afterAutospacing="0" w:line="421" w:lineRule="exact"/>
              <w:jc w:val="left"/>
              <w:rPr>
                <w:rFonts w:hint="eastAsia"/>
              </w:rPr>
            </w:pPr>
          </w:p>
          <w:p w14:paraId="3A857212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6E01D7">
            <w:pPr>
              <w:autoSpaceDE w:val="0"/>
              <w:autoSpaceDN w:val="0"/>
              <w:bidi w:val="0"/>
              <w:spacing w:before="78" w:beforeAutospacing="0" w:afterAutospacing="0" w:line="271" w:lineRule="exact"/>
              <w:ind w:left="98" w:right="84" w:hanging="9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交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用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补</w:t>
            </w:r>
          </w:p>
          <w:p w14:paraId="0FAEACF4">
            <w:pPr>
              <w:autoSpaceDE w:val="0"/>
              <w:autoSpaceDN w:val="0"/>
              <w:bidi w:val="0"/>
              <w:spacing w:before="58" w:beforeAutospacing="0" w:afterAutospacing="0" w:line="213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贴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发</w:t>
            </w:r>
          </w:p>
          <w:p w14:paraId="35D0C0B8">
            <w:pPr>
              <w:autoSpaceDE w:val="0"/>
              <w:autoSpaceDN w:val="0"/>
              <w:bidi w:val="0"/>
              <w:spacing w:before="72"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1B90B8">
            <w:pPr>
              <w:autoSpaceDE w:val="0"/>
              <w:autoSpaceDN w:val="0"/>
              <w:spacing w:beforeAutospacing="0" w:afterAutospacing="0" w:line="421" w:lineRule="exact"/>
              <w:jc w:val="left"/>
              <w:rPr>
                <w:rFonts w:hint="eastAsia"/>
              </w:rPr>
            </w:pPr>
          </w:p>
          <w:p w14:paraId="2856D2E7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3165DB">
            <w:pPr>
              <w:autoSpaceDE w:val="0"/>
              <w:autoSpaceDN w:val="0"/>
              <w:spacing w:beforeAutospacing="0" w:afterAutospacing="0" w:line="421" w:lineRule="exact"/>
              <w:jc w:val="left"/>
              <w:rPr>
                <w:rFonts w:hint="eastAsia"/>
              </w:rPr>
            </w:pPr>
          </w:p>
          <w:p w14:paraId="7168109A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BEE77">
            <w:pPr>
              <w:autoSpaceDE w:val="0"/>
              <w:autoSpaceDN w:val="0"/>
              <w:spacing w:beforeAutospacing="0" w:afterAutospacing="0" w:line="421" w:lineRule="exact"/>
              <w:jc w:val="left"/>
              <w:rPr>
                <w:rFonts w:hint="eastAsia"/>
              </w:rPr>
            </w:pPr>
          </w:p>
          <w:p w14:paraId="561960B7">
            <w:pPr>
              <w:autoSpaceDE w:val="0"/>
              <w:autoSpaceDN w:val="0"/>
              <w:bidi w:val="0"/>
              <w:spacing w:beforeAutospacing="0" w:afterAutospacing="0" w:line="214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73DF6E">
            <w:pPr>
              <w:autoSpaceDE w:val="0"/>
              <w:autoSpaceDN w:val="0"/>
              <w:bidi w:val="0"/>
              <w:spacing w:before="147" w:beforeAutospacing="0" w:afterAutospacing="0" w:line="214" w:lineRule="exact"/>
              <w:ind w:left="2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</w:p>
          <w:p w14:paraId="382FF44B">
            <w:pPr>
              <w:autoSpaceDE w:val="0"/>
              <w:autoSpaceDN w:val="0"/>
              <w:bidi w:val="0"/>
              <w:spacing w:beforeAutospacing="0" w:afterAutospacing="0" w:line="266" w:lineRule="exact"/>
              <w:ind w:left="28" w:righ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际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放</w:t>
            </w:r>
          </w:p>
        </w:tc>
      </w:tr>
      <w:tr w14:paraId="0D8D4E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F8FC29C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04A8D554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7AE1505">
            <w:pPr>
              <w:autoSpaceDE w:val="0"/>
              <w:autoSpaceDN w:val="0"/>
              <w:spacing w:beforeAutospacing="0" w:afterAutospacing="0" w:line="2794" w:lineRule="exact"/>
              <w:jc w:val="left"/>
              <w:rPr>
                <w:rFonts w:hint="eastAsia"/>
              </w:rPr>
            </w:pPr>
          </w:p>
          <w:p w14:paraId="4188073F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7DBE6C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56D6FBB1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70888">
            <w:pPr>
              <w:autoSpaceDE w:val="0"/>
              <w:autoSpaceDN w:val="0"/>
              <w:spacing w:beforeAutospacing="0" w:afterAutospacing="0" w:line="332" w:lineRule="exact"/>
              <w:jc w:val="left"/>
              <w:rPr>
                <w:rFonts w:hint="eastAsia"/>
              </w:rPr>
            </w:pPr>
          </w:p>
          <w:p w14:paraId="41FDB647">
            <w:pPr>
              <w:autoSpaceDE w:val="0"/>
              <w:autoSpaceDN w:val="0"/>
              <w:bidi w:val="0"/>
              <w:spacing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疗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发</w:t>
            </w:r>
          </w:p>
          <w:p w14:paraId="5CA2BFBF">
            <w:pPr>
              <w:autoSpaceDE w:val="0"/>
              <w:autoSpaceDN w:val="0"/>
              <w:bidi w:val="0"/>
              <w:spacing w:before="60"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A468FB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76B0C154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6B862C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2E184927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3857FB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6D834A2B">
            <w:pPr>
              <w:autoSpaceDE w:val="0"/>
              <w:autoSpaceDN w:val="0"/>
              <w:bidi w:val="0"/>
              <w:spacing w:beforeAutospacing="0" w:afterAutospacing="0" w:line="214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3A98D1">
            <w:pPr>
              <w:autoSpaceDE w:val="0"/>
              <w:autoSpaceDN w:val="0"/>
              <w:bidi w:val="0"/>
              <w:spacing w:before="61" w:beforeAutospacing="0" w:afterAutospacing="0" w:line="214" w:lineRule="exact"/>
              <w:ind w:left="2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</w:p>
          <w:p w14:paraId="391A4C12">
            <w:pPr>
              <w:autoSpaceDE w:val="0"/>
              <w:autoSpaceDN w:val="0"/>
              <w:bidi w:val="0"/>
              <w:spacing w:beforeAutospacing="0" w:afterAutospacing="0" w:line="265" w:lineRule="exact"/>
              <w:ind w:left="28" w:righ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放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疗</w:t>
            </w:r>
          </w:p>
          <w:p w14:paraId="62887D34">
            <w:pPr>
              <w:autoSpaceDE w:val="0"/>
              <w:autoSpaceDN w:val="0"/>
              <w:bidi w:val="0"/>
              <w:spacing w:before="72" w:beforeAutospacing="0" w:afterAutospacing="0" w:line="214" w:lineRule="exact"/>
              <w:ind w:left="34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养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费</w:t>
            </w:r>
          </w:p>
        </w:tc>
      </w:tr>
      <w:tr w14:paraId="284D06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B9726B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3BA5352A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EFED6A">
            <w:pPr>
              <w:autoSpaceDE w:val="0"/>
              <w:autoSpaceDN w:val="0"/>
              <w:spacing w:beforeAutospacing="0" w:afterAutospacing="0" w:line="2794" w:lineRule="exact"/>
              <w:jc w:val="left"/>
              <w:rPr>
                <w:rFonts w:hint="eastAsia"/>
              </w:rPr>
            </w:pPr>
          </w:p>
          <w:p w14:paraId="0CA5B2B3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9A908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7DDBFC33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9A683F">
            <w:pPr>
              <w:autoSpaceDE w:val="0"/>
              <w:autoSpaceDN w:val="0"/>
              <w:spacing w:beforeAutospacing="0" w:afterAutospacing="0" w:line="441" w:lineRule="exact"/>
              <w:jc w:val="left"/>
              <w:rPr>
                <w:rFonts w:hint="eastAsia"/>
              </w:rPr>
            </w:pPr>
          </w:p>
          <w:p w14:paraId="5A1B1833">
            <w:pPr>
              <w:autoSpaceDE w:val="0"/>
              <w:autoSpaceDN w:val="0"/>
              <w:bidi w:val="0"/>
              <w:spacing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类</w:t>
            </w:r>
          </w:p>
          <w:p w14:paraId="0F9036DE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20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覆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盖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率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141FE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3AF4D15F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ACA949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581178A6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2258C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2EF9F638">
            <w:pPr>
              <w:autoSpaceDE w:val="0"/>
              <w:autoSpaceDN w:val="0"/>
              <w:bidi w:val="0"/>
              <w:spacing w:beforeAutospacing="0" w:afterAutospacing="0" w:line="214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3"/>
                <w:w w:val="102"/>
                <w:kern w:val="0"/>
                <w:sz w:val="21"/>
              </w:rPr>
              <w:t>≥90%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406790">
            <w:pPr>
              <w:autoSpaceDE w:val="0"/>
              <w:autoSpaceDN w:val="0"/>
              <w:bidi w:val="0"/>
              <w:spacing w:before="33" w:beforeAutospacing="0" w:afterAutospacing="0" w:line="214" w:lineRule="exact"/>
              <w:ind w:left="2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</w:p>
          <w:p w14:paraId="72F45893">
            <w:pPr>
              <w:autoSpaceDE w:val="0"/>
              <w:autoSpaceDN w:val="0"/>
              <w:bidi w:val="0"/>
              <w:spacing w:beforeAutospacing="0" w:afterAutospacing="0" w:line="272" w:lineRule="exact"/>
              <w:ind w:left="28" w:hanging="2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病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9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住</w:t>
            </w:r>
            <w:r>
              <w:rPr>
                <w:rFonts w:ascii="仿宋" w:hAnsi="仿宋" w:eastAsia="仿宋" w:cs="仿宋"/>
                <w:bCs/>
                <w:color w:val="000000"/>
                <w:spacing w:val="-15"/>
                <w:kern w:val="0"/>
                <w:sz w:val="21"/>
              </w:rPr>
              <w:t>院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世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春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节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问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特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困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慰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问</w:t>
            </w:r>
          </w:p>
        </w:tc>
      </w:tr>
      <w:tr w14:paraId="1E7E93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8C9740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2D6843A3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855E671">
            <w:pPr>
              <w:autoSpaceDE w:val="0"/>
              <w:autoSpaceDN w:val="0"/>
              <w:spacing w:beforeAutospacing="0" w:afterAutospacing="0" w:line="2794" w:lineRule="exact"/>
              <w:jc w:val="left"/>
              <w:rPr>
                <w:rFonts w:hint="eastAsia"/>
              </w:rPr>
            </w:pPr>
          </w:p>
          <w:p w14:paraId="0280624F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A1E4A">
            <w:pPr>
              <w:autoSpaceDE w:val="0"/>
              <w:autoSpaceDN w:val="0"/>
              <w:spacing w:beforeAutospacing="0" w:afterAutospacing="0" w:line="445" w:lineRule="exact"/>
              <w:jc w:val="left"/>
              <w:rPr>
                <w:rFonts w:hint="eastAsia"/>
              </w:rPr>
            </w:pPr>
          </w:p>
          <w:p w14:paraId="69B80486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F7E1E9">
            <w:pPr>
              <w:autoSpaceDE w:val="0"/>
              <w:autoSpaceDN w:val="0"/>
              <w:bidi w:val="0"/>
              <w:spacing w:before="123" w:beforeAutospacing="0" w:afterAutospacing="0" w:line="262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部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一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一</w:t>
            </w:r>
          </w:p>
          <w:p w14:paraId="3BB370A8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策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”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执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w w:val="103"/>
                <w:kern w:val="0"/>
                <w:sz w:val="21"/>
              </w:rPr>
              <w:t>行</w:t>
            </w:r>
          </w:p>
          <w:p w14:paraId="077E0D3D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率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FE478">
            <w:pPr>
              <w:autoSpaceDE w:val="0"/>
              <w:autoSpaceDN w:val="0"/>
              <w:spacing w:beforeAutospacing="0" w:afterAutospacing="0" w:line="445" w:lineRule="exact"/>
              <w:jc w:val="left"/>
              <w:rPr>
                <w:rFonts w:hint="eastAsia"/>
              </w:rPr>
            </w:pPr>
          </w:p>
          <w:p w14:paraId="31C61CD7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E1E22">
            <w:pPr>
              <w:autoSpaceDE w:val="0"/>
              <w:autoSpaceDN w:val="0"/>
              <w:spacing w:beforeAutospacing="0" w:afterAutospacing="0" w:line="445" w:lineRule="exact"/>
              <w:jc w:val="left"/>
              <w:rPr>
                <w:rFonts w:hint="eastAsia"/>
              </w:rPr>
            </w:pPr>
          </w:p>
          <w:p w14:paraId="48362544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25C93">
            <w:pPr>
              <w:autoSpaceDE w:val="0"/>
              <w:autoSpaceDN w:val="0"/>
              <w:spacing w:beforeAutospacing="0" w:afterAutospacing="0" w:line="445" w:lineRule="exact"/>
              <w:jc w:val="left"/>
              <w:rPr>
                <w:rFonts w:hint="eastAsia"/>
              </w:rPr>
            </w:pPr>
          </w:p>
          <w:p w14:paraId="4DA27E7A">
            <w:pPr>
              <w:autoSpaceDE w:val="0"/>
              <w:autoSpaceDN w:val="0"/>
              <w:bidi w:val="0"/>
              <w:spacing w:beforeAutospacing="0" w:afterAutospacing="0" w:line="214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9C7C53">
            <w:pPr>
              <w:autoSpaceDE w:val="0"/>
              <w:autoSpaceDN w:val="0"/>
              <w:bidi w:val="0"/>
              <w:spacing w:beforeAutospacing="0" w:afterAutospacing="0" w:line="260" w:lineRule="exact"/>
              <w:ind w:left="26" w:right="41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20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划数据：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干部按“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一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0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-21"/>
                <w:kern w:val="0"/>
                <w:sz w:val="21"/>
              </w:rPr>
              <w:t>一策”制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度</w:t>
            </w:r>
          </w:p>
          <w:p w14:paraId="166E0154">
            <w:pPr>
              <w:autoSpaceDE w:val="0"/>
              <w:autoSpaceDN w:val="0"/>
              <w:bidi w:val="0"/>
              <w:spacing w:before="72" w:beforeAutospacing="0" w:afterAutospacing="0" w:line="214" w:lineRule="exact"/>
              <w:ind w:left="37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20"/>
                <w:kern w:val="0"/>
                <w:sz w:val="21"/>
              </w:rPr>
              <w:t>执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行</w:t>
            </w:r>
          </w:p>
        </w:tc>
      </w:tr>
      <w:tr w14:paraId="770C7D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95C376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1F94E05C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08EDA9">
            <w:pPr>
              <w:autoSpaceDE w:val="0"/>
              <w:autoSpaceDN w:val="0"/>
              <w:spacing w:beforeAutospacing="0" w:afterAutospacing="0" w:line="2794" w:lineRule="exact"/>
              <w:jc w:val="left"/>
              <w:rPr>
                <w:rFonts w:hint="eastAsia"/>
              </w:rPr>
            </w:pPr>
          </w:p>
          <w:p w14:paraId="6C9EE187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76A33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480DD5DB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E53F17">
            <w:pPr>
              <w:autoSpaceDE w:val="0"/>
              <w:autoSpaceDN w:val="0"/>
              <w:spacing w:beforeAutospacing="0" w:afterAutospacing="0" w:line="302" w:lineRule="exact"/>
              <w:jc w:val="left"/>
              <w:rPr>
                <w:rFonts w:hint="eastAsia"/>
              </w:rPr>
            </w:pPr>
          </w:p>
          <w:p w14:paraId="0F7DCF80">
            <w:pPr>
              <w:autoSpaceDE w:val="0"/>
              <w:autoSpaceDN w:val="0"/>
              <w:bidi w:val="0"/>
              <w:spacing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</w:p>
          <w:p w14:paraId="07132492">
            <w:pPr>
              <w:autoSpaceDE w:val="0"/>
              <w:autoSpaceDN w:val="0"/>
              <w:bidi w:val="0"/>
              <w:spacing w:before="58" w:beforeAutospacing="0" w:afterAutospacing="0" w:line="213" w:lineRule="exact"/>
              <w:ind w:left="20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率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FFFFA7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3DE5D819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75C3EF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59B33CE0">
            <w:pPr>
              <w:autoSpaceDE w:val="0"/>
              <w:autoSpaceDN w:val="0"/>
              <w:bidi w:val="0"/>
              <w:spacing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026E8D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6AD9C9A0">
            <w:pPr>
              <w:autoSpaceDE w:val="0"/>
              <w:autoSpaceDN w:val="0"/>
              <w:bidi w:val="0"/>
              <w:spacing w:beforeAutospacing="0" w:afterAutospacing="0" w:line="214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4"/>
                <w:w w:val="101"/>
                <w:kern w:val="0"/>
                <w:sz w:val="21"/>
              </w:rPr>
              <w:t>=100%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D7E37">
            <w:pPr>
              <w:autoSpaceDE w:val="0"/>
              <w:autoSpaceDN w:val="0"/>
              <w:bidi w:val="0"/>
              <w:spacing w:before="31" w:beforeAutospacing="0" w:afterAutospacing="0" w:line="214" w:lineRule="exact"/>
              <w:ind w:left="2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</w:p>
          <w:p w14:paraId="5C761CD7">
            <w:pPr>
              <w:autoSpaceDE w:val="0"/>
              <w:autoSpaceDN w:val="0"/>
              <w:bidi w:val="0"/>
              <w:spacing w:beforeAutospacing="0" w:afterAutospacing="0" w:line="268" w:lineRule="exact"/>
              <w:ind w:left="28" w:righ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体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上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本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内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各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划</w:t>
            </w:r>
          </w:p>
        </w:tc>
      </w:tr>
      <w:tr w14:paraId="4796CE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8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0B7EA6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6E5F260E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9D6BCB">
            <w:pPr>
              <w:autoSpaceDE w:val="0"/>
              <w:autoSpaceDN w:val="0"/>
              <w:spacing w:beforeAutospacing="0" w:afterAutospacing="0" w:line="616" w:lineRule="exact"/>
              <w:jc w:val="left"/>
              <w:rPr>
                <w:rFonts w:hint="eastAsia"/>
              </w:rPr>
            </w:pPr>
          </w:p>
          <w:p w14:paraId="58B8C4B9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1DEF9">
            <w:pPr>
              <w:autoSpaceDE w:val="0"/>
              <w:autoSpaceDN w:val="0"/>
              <w:spacing w:beforeAutospacing="0" w:afterAutospacing="0" w:line="616" w:lineRule="exact"/>
              <w:jc w:val="left"/>
              <w:rPr>
                <w:rFonts w:hint="eastAsia"/>
              </w:rPr>
            </w:pPr>
          </w:p>
          <w:p w14:paraId="56EB446F">
            <w:pPr>
              <w:autoSpaceDE w:val="0"/>
              <w:autoSpaceDN w:val="0"/>
              <w:bidi w:val="0"/>
              <w:spacing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社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会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益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指</w:t>
            </w:r>
          </w:p>
        </w:tc>
        <w:tc>
          <w:tcPr>
            <w:tcW w:w="105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B3CCC"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 w14:paraId="6C80D79E">
            <w:pPr>
              <w:autoSpaceDE w:val="0"/>
              <w:autoSpaceDN w:val="0"/>
              <w:bidi w:val="0"/>
              <w:spacing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</w:p>
          <w:p w14:paraId="2C63884F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稳</w:t>
            </w:r>
          </w:p>
          <w:p w14:paraId="7388ACE2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307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定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性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CC635">
            <w:pPr>
              <w:autoSpaceDE w:val="0"/>
              <w:autoSpaceDN w:val="0"/>
              <w:spacing w:beforeAutospacing="0" w:afterAutospacing="0" w:line="616" w:lineRule="exact"/>
              <w:jc w:val="left"/>
              <w:rPr>
                <w:rFonts w:hint="eastAsia"/>
              </w:rPr>
            </w:pPr>
          </w:p>
          <w:p w14:paraId="3309A5CC">
            <w:pPr>
              <w:autoSpaceDE w:val="0"/>
              <w:autoSpaceDN w:val="0"/>
              <w:bidi w:val="0"/>
              <w:spacing w:beforeAutospacing="0" w:afterAutospacing="0" w:line="214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定</w:t>
            </w:r>
          </w:p>
        </w:tc>
        <w:tc>
          <w:tcPr>
            <w:tcW w:w="12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AC676">
            <w:pPr>
              <w:autoSpaceDE w:val="0"/>
              <w:autoSpaceDN w:val="0"/>
              <w:spacing w:beforeAutospacing="0" w:afterAutospacing="0" w:line="616" w:lineRule="exact"/>
              <w:jc w:val="left"/>
              <w:rPr>
                <w:rFonts w:hint="eastAsia"/>
              </w:rPr>
            </w:pPr>
          </w:p>
          <w:p w14:paraId="2E0D907D">
            <w:pPr>
              <w:autoSpaceDE w:val="0"/>
              <w:autoSpaceDN w:val="0"/>
              <w:bidi w:val="0"/>
              <w:spacing w:beforeAutospacing="0" w:afterAutospacing="0" w:line="214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定</w:t>
            </w:r>
          </w:p>
        </w:tc>
        <w:tc>
          <w:tcPr>
            <w:tcW w:w="12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2DC3E9">
            <w:pPr>
              <w:autoSpaceDE w:val="0"/>
              <w:autoSpaceDN w:val="0"/>
              <w:spacing w:beforeAutospacing="0" w:afterAutospacing="0" w:line="616" w:lineRule="exact"/>
              <w:jc w:val="left"/>
              <w:rPr>
                <w:rFonts w:hint="eastAsia"/>
              </w:rPr>
            </w:pPr>
          </w:p>
          <w:p w14:paraId="25094A8A">
            <w:pPr>
              <w:autoSpaceDE w:val="0"/>
              <w:autoSpaceDN w:val="0"/>
              <w:bidi w:val="0"/>
              <w:spacing w:beforeAutospacing="0" w:afterAutospacing="0" w:line="214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定</w:t>
            </w:r>
          </w:p>
        </w:tc>
        <w:tc>
          <w:tcPr>
            <w:tcW w:w="13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F7C69">
            <w:pPr>
              <w:autoSpaceDE w:val="0"/>
              <w:autoSpaceDN w:val="0"/>
              <w:bidi w:val="0"/>
              <w:spacing w:beforeAutospacing="0" w:afterAutospacing="0" w:line="273" w:lineRule="exact"/>
              <w:ind w:left="28" w:righ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：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保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干</w:t>
            </w:r>
          </w:p>
          <w:p w14:paraId="3E007238">
            <w:pPr>
              <w:autoSpaceDE w:val="0"/>
              <w:autoSpaceDN w:val="0"/>
              <w:bidi w:val="0"/>
              <w:spacing w:before="69" w:beforeAutospacing="0" w:afterAutospacing="0" w:line="214" w:lineRule="exact"/>
              <w:ind w:left="2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队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伍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稳</w:t>
            </w:r>
          </w:p>
          <w:p w14:paraId="1705364A">
            <w:pPr>
              <w:autoSpaceDE w:val="0"/>
              <w:autoSpaceDN w:val="0"/>
              <w:bidi w:val="0"/>
              <w:spacing w:beforeAutospacing="0" w:afterAutospacing="0" w:line="266" w:lineRule="exact"/>
              <w:ind w:left="28" w:right="11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定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退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部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队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稳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定</w:t>
            </w:r>
          </w:p>
        </w:tc>
      </w:tr>
      <w:tr w14:paraId="325DFE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12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D03C4D">
            <w:pPr>
              <w:autoSpaceDE w:val="0"/>
              <w:autoSpaceDN w:val="0"/>
              <w:spacing w:beforeAutospacing="0" w:afterAutospacing="0" w:line="4688" w:lineRule="exact"/>
              <w:jc w:val="left"/>
              <w:rPr>
                <w:rFonts w:hint="eastAsia"/>
              </w:rPr>
            </w:pPr>
          </w:p>
          <w:p w14:paraId="2413F7DB">
            <w:pPr>
              <w:autoSpaceDE w:val="0"/>
              <w:autoSpaceDN w:val="0"/>
              <w:bidi w:val="0"/>
              <w:spacing w:beforeAutospacing="0" w:afterAutospacing="0" w:line="209" w:lineRule="exact"/>
              <w:ind w:left="55" w:right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E388F2">
            <w:pPr>
              <w:autoSpaceDE w:val="0"/>
              <w:autoSpaceDN w:val="0"/>
              <w:bidi w:val="0"/>
              <w:spacing w:before="233" w:beforeAutospacing="0" w:afterAutospacing="0" w:line="214" w:lineRule="exact"/>
              <w:ind w:left="9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标</w:t>
            </w:r>
          </w:p>
        </w:tc>
        <w:tc>
          <w:tcPr>
            <w:tcW w:w="12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5D937">
            <w:pPr>
              <w:autoSpaceDE w:val="0"/>
              <w:autoSpaceDN w:val="0"/>
              <w:bidi w:val="0"/>
              <w:spacing w:before="29" w:beforeAutospacing="0" w:afterAutospacing="0" w:line="269" w:lineRule="exact"/>
              <w:ind w:left="204" w:hanging="10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对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9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度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621DBB">
            <w:pPr>
              <w:autoSpaceDE w:val="0"/>
              <w:autoSpaceDN w:val="0"/>
              <w:bidi w:val="0"/>
              <w:spacing w:before="29" w:beforeAutospacing="0" w:afterAutospacing="0" w:line="269" w:lineRule="exact"/>
              <w:ind w:left="412" w:hanging="31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公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众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满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意 度</w:t>
            </w:r>
          </w:p>
        </w:tc>
        <w:tc>
          <w:tcPr>
            <w:tcW w:w="12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483C7">
            <w:pPr>
              <w:autoSpaceDE w:val="0"/>
              <w:autoSpaceDN w:val="0"/>
              <w:bidi w:val="0"/>
              <w:spacing w:before="233"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40B67">
            <w:pPr>
              <w:autoSpaceDE w:val="0"/>
              <w:autoSpaceDN w:val="0"/>
              <w:bidi w:val="0"/>
              <w:spacing w:before="233" w:beforeAutospacing="0" w:afterAutospacing="0" w:line="214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0"/>
                <w:w w:val="104"/>
                <w:kern w:val="0"/>
                <w:sz w:val="21"/>
              </w:rPr>
              <w:t>≥90%</w:t>
            </w:r>
          </w:p>
        </w:tc>
        <w:tc>
          <w:tcPr>
            <w:tcW w:w="12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FE9B6">
            <w:pPr>
              <w:autoSpaceDE w:val="0"/>
              <w:autoSpaceDN w:val="0"/>
              <w:bidi w:val="0"/>
              <w:spacing w:before="233" w:beforeAutospacing="0" w:afterAutospacing="0" w:line="214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3"/>
                <w:w w:val="102"/>
                <w:kern w:val="0"/>
                <w:sz w:val="21"/>
              </w:rPr>
              <w:t>≥90%</w:t>
            </w:r>
          </w:p>
        </w:tc>
        <w:tc>
          <w:tcPr>
            <w:tcW w:w="13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E8FEC">
            <w:pPr>
              <w:autoSpaceDE w:val="0"/>
              <w:autoSpaceDN w:val="0"/>
              <w:bidi w:val="0"/>
              <w:spacing w:before="233" w:beforeAutospacing="0" w:afterAutospacing="0" w:line="214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数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</w:tbl>
    <w:p w14:paraId="253398B0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963" w:bottom="11" w:left="0" w:header="851" w:footer="11" w:gutter="0"/>
          <w:cols w:space="720" w:num="1"/>
        </w:sectPr>
      </w:pPr>
    </w:p>
    <w:p w14:paraId="564B9BB3">
      <w:pPr>
        <w:spacing w:beforeAutospacing="0" w:afterAutospacing="0" w:line="14" w:lineRule="exact"/>
        <w:jc w:val="center"/>
        <w:sectPr>
          <w:pgSz w:w="11920" w:h="16840"/>
          <w:pgMar w:top="1426" w:right="607" w:bottom="992" w:left="809" w:header="851" w:footer="992" w:gutter="0"/>
          <w:cols w:space="720" w:num="1"/>
        </w:sectPr>
      </w:pPr>
      <w:bookmarkStart w:id="60" w:name="_bookmark60"/>
      <w:bookmarkEnd w:id="60"/>
    </w:p>
    <w:p w14:paraId="3F2B1EB7">
      <w:pPr>
        <w:spacing w:beforeAutospacing="0" w:afterAutospacing="0" w:line="14" w:lineRule="exact"/>
        <w:jc w:val="center"/>
      </w:pPr>
      <w:r>
        <w:pict>
          <v:shape id="WS_polygon145" o:spid="_x0000_s1173" o:spt="202" type="#_x0000_t202" style="position:absolute;left:0pt;margin-left:550.2pt;margin-top:332.45pt;height:10.45pt;width:15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A39E46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。</w:t>
                  </w:r>
                </w:p>
              </w:txbxContent>
            </v:textbox>
          </v:shape>
        </w:pict>
      </w:r>
    </w:p>
    <w:p w14:paraId="2624547B">
      <w:pPr>
        <w:autoSpaceDE w:val="0"/>
        <w:autoSpaceDN w:val="0"/>
        <w:bidi w:val="0"/>
        <w:spacing w:beforeAutospacing="0" w:afterAutospacing="0" w:line="478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21"/>
        </w:rPr>
        <w:t>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w w:val="104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</w:p>
    <w:p w14:paraId="055E0330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700D09AC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073309C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07" w:bottom="992" w:left="809" w:header="851" w:footer="992" w:gutter="0"/>
          <w:cols w:equalWidth="0" w:num="2">
            <w:col w:w="7548" w:space="845"/>
            <w:col w:w="2111"/>
          </w:cols>
        </w:sectPr>
      </w:pPr>
    </w:p>
    <w:p w14:paraId="3AE54304">
      <w:pPr>
        <w:spacing w:beforeAutospacing="0" w:afterAutospacing="0" w:line="14" w:lineRule="exact"/>
        <w:jc w:val="center"/>
      </w:pPr>
    </w:p>
    <w:tbl>
      <w:tblPr>
        <w:tblStyle w:val="2"/>
        <w:tblpPr w:topFromText="4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1CB8EF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01CED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83303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兴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63A7D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370BE3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42011622021T000000120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47C3B7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8FA9FE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7BA8BC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98198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A0634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</w:tr>
      <w:tr w14:paraId="14F843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C5A4A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273465">
            <w:pPr>
              <w:autoSpaceDE w:val="0"/>
              <w:autoSpaceDN w:val="0"/>
              <w:bidi w:val="0"/>
              <w:spacing w:before="83" w:beforeAutospacing="0" w:afterAutospacing="0" w:line="209" w:lineRule="exact"/>
              <w:ind w:left="7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彪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C372BE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FA8F4">
            <w:pPr>
              <w:autoSpaceDE w:val="0"/>
              <w:autoSpaceDN w:val="0"/>
              <w:bidi w:val="0"/>
              <w:spacing w:before="95" w:beforeAutospacing="0" w:afterAutospacing="0" w:line="242" w:lineRule="exact"/>
              <w:ind w:left="8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1"/>
              </w:rPr>
              <w:t>5931622</w:t>
            </w:r>
          </w:p>
        </w:tc>
      </w:tr>
      <w:tr w14:paraId="43E13A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098DAA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7B370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28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0D1793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3D7AE">
            <w:pPr>
              <w:autoSpaceDE w:val="0"/>
              <w:autoSpaceDN w:val="0"/>
              <w:bidi w:val="0"/>
              <w:spacing w:before="135" w:beforeAutospacing="0" w:afterAutospacing="0" w:line="209" w:lineRule="exact"/>
              <w:ind w:left="9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430300</w:t>
            </w:r>
          </w:p>
        </w:tc>
      </w:tr>
      <w:tr w14:paraId="4F4DDA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BF93F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1552E">
            <w:pPr>
              <w:autoSpaceDE w:val="0"/>
              <w:autoSpaceDN w:val="0"/>
              <w:bidi w:val="0"/>
              <w:spacing w:before="79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4CB709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02AB0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849C0A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3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目</w:t>
            </w:r>
          </w:p>
        </w:tc>
      </w:tr>
      <w:tr w14:paraId="137C0C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19853">
            <w:pPr>
              <w:autoSpaceDE w:val="0"/>
              <w:autoSpaceDN w:val="0"/>
              <w:bidi w:val="0"/>
              <w:spacing w:before="194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8D6F9A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7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947EC">
            <w:pPr>
              <w:autoSpaceDE w:val="0"/>
              <w:autoSpaceDN w:val="0"/>
              <w:bidi w:val="0"/>
              <w:spacing w:before="136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3A4D5">
            <w:pPr>
              <w:autoSpaceDE w:val="0"/>
              <w:autoSpaceDN w:val="0"/>
              <w:bidi w:val="0"/>
              <w:spacing w:before="136" w:beforeAutospacing="0" w:afterAutospacing="0" w:line="242" w:lineRule="exact"/>
              <w:ind w:left="96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年</w:t>
            </w:r>
          </w:p>
        </w:tc>
      </w:tr>
      <w:tr w14:paraId="404268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BF043">
            <w:pPr>
              <w:autoSpaceDE w:val="0"/>
              <w:autoSpaceDN w:val="0"/>
              <w:spacing w:beforeAutospacing="0" w:afterAutospacing="0" w:line="308" w:lineRule="exact"/>
              <w:jc w:val="left"/>
              <w:rPr>
                <w:rFonts w:hint="eastAsia"/>
              </w:rPr>
            </w:pPr>
          </w:p>
          <w:p w14:paraId="5810C018">
            <w:pPr>
              <w:autoSpaceDE w:val="0"/>
              <w:autoSpaceDN w:val="0"/>
              <w:bidi w:val="0"/>
              <w:spacing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5501C">
            <w:pPr>
              <w:autoSpaceDE w:val="0"/>
              <w:autoSpaceDN w:val="0"/>
              <w:bidi w:val="0"/>
              <w:spacing w:before="22" w:beforeAutospacing="0" w:afterAutospacing="0" w:line="24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照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9"/>
                <w:kern w:val="0"/>
                <w:sz w:val="21"/>
              </w:rPr>
              <w:t>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《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乡村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记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8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 xml:space="preserve"> 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21"/>
              </w:rPr>
              <w:t>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（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4"/>
                <w:kern w:val="0"/>
                <w:sz w:val="21"/>
              </w:rPr>
              <w:t>[2021]14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21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21"/>
              </w:rPr>
              <w:t>激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励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1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善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6"/>
                <w:kern w:val="0"/>
                <w:sz w:val="21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条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21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必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。</w:t>
            </w:r>
          </w:p>
        </w:tc>
      </w:tr>
      <w:tr w14:paraId="0C4C6D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424EC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1D398B68">
            <w:pPr>
              <w:autoSpaceDE w:val="0"/>
              <w:autoSpaceDN w:val="0"/>
              <w:bidi w:val="0"/>
              <w:spacing w:beforeAutospacing="0" w:afterAutospacing="0" w:line="209" w:lineRule="exact"/>
              <w:ind w:left="8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12E23C">
            <w:pPr>
              <w:autoSpaceDE w:val="0"/>
              <w:autoSpaceDN w:val="0"/>
              <w:bidi w:val="0"/>
              <w:spacing w:beforeAutospacing="0" w:afterAutospacing="0" w:line="248" w:lineRule="exact"/>
              <w:ind w:left="7" w:right="9" w:firstLine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7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六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楼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1"/>
              </w:rPr>
              <w:t>子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3"/>
                <w:kern w:val="0"/>
                <w:sz w:val="21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。</w:t>
            </w:r>
          </w:p>
        </w:tc>
      </w:tr>
      <w:tr w14:paraId="0F6307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BDC114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D13F7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0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9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0762A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65243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9</w:t>
            </w:r>
          </w:p>
        </w:tc>
      </w:tr>
      <w:tr w14:paraId="7D57DF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C9498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277B9886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  <w:p w14:paraId="78ABC096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4D8D1">
            <w:pPr>
              <w:autoSpaceDE w:val="0"/>
              <w:autoSpaceDN w:val="0"/>
              <w:bidi w:val="0"/>
              <w:spacing w:before="147" w:beforeAutospacing="0" w:afterAutospacing="0" w:line="209" w:lineRule="exact"/>
              <w:ind w:left="3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</w:tr>
      <w:tr w14:paraId="54144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0FE61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1533BB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7DDFC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5D5DBE03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73A1D4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5C21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FB86EDA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7A0EA3B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2F208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89296"/>
        </w:tc>
      </w:tr>
      <w:tr w14:paraId="42102A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B055526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022AE59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F710F8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AFB4F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9</w:t>
            </w:r>
          </w:p>
        </w:tc>
      </w:tr>
      <w:tr w14:paraId="177319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EBC2D5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781D162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028FCE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269EA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9</w:t>
            </w:r>
          </w:p>
        </w:tc>
      </w:tr>
      <w:tr w14:paraId="6F0729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AA9D9C1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6F1345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5A3DBB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906A1"/>
        </w:tc>
      </w:tr>
      <w:tr w14:paraId="619A6C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A3BDF1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02B5A3C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42FB0D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BE391F"/>
        </w:tc>
      </w:tr>
      <w:tr w14:paraId="5F46B6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499ECA2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D19A86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B34858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C7CD9B"/>
        </w:tc>
      </w:tr>
      <w:tr w14:paraId="505C1A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84BA6C4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ACA95B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E3204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1297D"/>
        </w:tc>
      </w:tr>
      <w:tr w14:paraId="43BFF2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AEAB3C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43FB17C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7CF767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6A60C"/>
        </w:tc>
      </w:tr>
      <w:tr w14:paraId="740463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827AB75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2D15BB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7F814C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5E3F33"/>
        </w:tc>
      </w:tr>
      <w:tr w14:paraId="5E3EC4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C964B6B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F812F4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75FE2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B3AD6A"/>
        </w:tc>
      </w:tr>
      <w:tr w14:paraId="6B8ED3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98F785A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783D546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DE5372">
            <w:pPr>
              <w:autoSpaceDE w:val="0"/>
              <w:autoSpaceDN w:val="0"/>
              <w:bidi w:val="0"/>
              <w:spacing w:before="112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C6A50"/>
        </w:tc>
      </w:tr>
      <w:tr w14:paraId="3EA05C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83629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4EF4CC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19C257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759EE4"/>
        </w:tc>
      </w:tr>
    </w:tbl>
    <w:p w14:paraId="4EA5690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07" w:bottom="992" w:left="809" w:header="851" w:footer="992" w:gutter="0"/>
          <w:cols w:space="720" w:num="1"/>
        </w:sectPr>
      </w:pPr>
    </w:p>
    <w:p w14:paraId="46393073">
      <w:pPr>
        <w:spacing w:beforeAutospacing="0" w:afterAutospacing="0" w:line="14" w:lineRule="exact"/>
        <w:jc w:val="center"/>
        <w:sectPr>
          <w:pgSz w:w="11920" w:h="17440"/>
          <w:pgMar w:top="1426" w:right="822" w:bottom="11" w:left="0" w:header="851" w:footer="11" w:gutter="0"/>
          <w:cols w:space="720" w:num="1"/>
        </w:sectPr>
      </w:pPr>
      <w:bookmarkStart w:id="61" w:name="_bookmark61"/>
      <w:bookmarkEnd w:id="61"/>
    </w:p>
    <w:p w14:paraId="18FE36B6">
      <w:pPr>
        <w:spacing w:beforeAutospacing="0" w:afterAutospacing="0" w:line="14" w:lineRule="exact"/>
        <w:jc w:val="center"/>
      </w:pPr>
      <w:r>
        <w:pict>
          <v:shape id="WS_polygon146" o:spid="_x0000_s1174" o:spt="202" type="#_x0000_t202" style="position:absolute;left:0pt;margin-left:264.1pt;margin-top:656.3pt;height:10.45pt;width:29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18D1EC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63"/>
                      <w:kern w:val="0"/>
                      <w:sz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补</w:t>
                  </w:r>
                </w:p>
              </w:txbxContent>
            </v:textbox>
          </v:shape>
        </w:pict>
      </w:r>
      <w:r>
        <w:pict>
          <v:shape id="WS_polygon147" o:spid="_x0000_s1175" o:spt="202" type="#_x0000_t202" style="position:absolute;left:0pt;margin-left:264.1pt;margin-top:669.9pt;height:10.45pt;width:15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9F8F45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1"/>
                    </w:rPr>
                    <w:t>助</w:t>
                  </w:r>
                </w:p>
              </w:txbxContent>
            </v:textbox>
          </v:shape>
        </w:pict>
      </w:r>
    </w:p>
    <w:p w14:paraId="5744E983">
      <w:pPr>
        <w:autoSpaceDE w:val="0"/>
        <w:autoSpaceDN w:val="0"/>
        <w:spacing w:beforeAutospacing="0" w:afterAutospacing="0" w:line="52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731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53"/>
        <w:gridCol w:w="1146"/>
        <w:gridCol w:w="1151"/>
        <w:gridCol w:w="942"/>
        <w:gridCol w:w="1138"/>
        <w:gridCol w:w="1137"/>
        <w:gridCol w:w="1138"/>
        <w:gridCol w:w="1765"/>
      </w:tblGrid>
      <w:tr w14:paraId="6E1FC188">
        <w:trPr>
          <w:trHeight w:val="317" w:hRule="exact"/>
        </w:trPr>
        <w:tc>
          <w:tcPr>
            <w:tcW w:w="1026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36A707">
            <w:pPr>
              <w:autoSpaceDE w:val="0"/>
              <w:autoSpaceDN w:val="0"/>
              <w:bidi w:val="0"/>
              <w:spacing w:before="44" w:beforeAutospacing="0" w:afterAutospacing="0" w:line="209" w:lineRule="exact"/>
              <w:ind w:left="43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7B0A2B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6F0BF4">
            <w:pPr>
              <w:autoSpaceDE w:val="0"/>
              <w:autoSpaceDN w:val="0"/>
              <w:spacing w:beforeAutospacing="0" w:afterAutospacing="0" w:line="315" w:lineRule="exact"/>
              <w:jc w:val="left"/>
              <w:rPr>
                <w:rFonts w:hint="eastAsia"/>
              </w:rPr>
            </w:pPr>
          </w:p>
          <w:p w14:paraId="3E970589">
            <w:pPr>
              <w:autoSpaceDE w:val="0"/>
              <w:autoSpaceDN w:val="0"/>
              <w:bidi w:val="0"/>
              <w:spacing w:beforeAutospacing="0" w:afterAutospacing="0" w:line="209" w:lineRule="exact"/>
              <w:ind w:left="6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</w:tc>
        <w:tc>
          <w:tcPr>
            <w:tcW w:w="11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2C9E2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4E4F6A1A">
            <w:pPr>
              <w:autoSpaceDE w:val="0"/>
              <w:autoSpaceDN w:val="0"/>
              <w:bidi w:val="0"/>
              <w:spacing w:beforeAutospacing="0" w:afterAutospacing="0" w:line="209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1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6F4DCD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0F835190">
            <w:pPr>
              <w:autoSpaceDE w:val="0"/>
              <w:autoSpaceDN w:val="0"/>
              <w:bidi w:val="0"/>
              <w:spacing w:beforeAutospacing="0" w:afterAutospacing="0" w:line="209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B4717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  <w:tc>
          <w:tcPr>
            <w:tcW w:w="345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4D2EAA">
            <w:pPr>
              <w:autoSpaceDE w:val="0"/>
              <w:autoSpaceDN w:val="0"/>
              <w:spacing w:beforeAutospacing="0" w:afterAutospacing="0" w:line="315" w:lineRule="exact"/>
              <w:jc w:val="left"/>
              <w:rPr>
                <w:rFonts w:hint="eastAsia"/>
              </w:rPr>
            </w:pPr>
          </w:p>
          <w:p w14:paraId="506AAC29">
            <w:pPr>
              <w:autoSpaceDE w:val="0"/>
              <w:autoSpaceDN w:val="0"/>
              <w:bidi w:val="0"/>
              <w:spacing w:beforeAutospacing="0" w:afterAutospacing="0" w:line="209" w:lineRule="exact"/>
              <w:ind w:left="10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明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94E5B1">
            <w:pPr>
              <w:autoSpaceDE w:val="0"/>
              <w:autoSpaceDN w:val="0"/>
              <w:spacing w:beforeAutospacing="0" w:afterAutospacing="0" w:line="315" w:lineRule="exact"/>
              <w:jc w:val="left"/>
              <w:rPr>
                <w:rFonts w:hint="eastAsia"/>
              </w:rPr>
            </w:pPr>
          </w:p>
          <w:p w14:paraId="55C9FFFE">
            <w:pPr>
              <w:autoSpaceDE w:val="0"/>
              <w:autoSpaceDN w:val="0"/>
              <w:bidi w:val="0"/>
              <w:spacing w:beforeAutospacing="0" w:afterAutospacing="0" w:line="209" w:lineRule="exact"/>
              <w:ind w:left="6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注</w:t>
            </w:r>
          </w:p>
        </w:tc>
      </w:tr>
      <w:tr w14:paraId="3BADAA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1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37FEA9">
            <w:pPr>
              <w:autoSpaceDE w:val="0"/>
              <w:autoSpaceDN w:val="0"/>
              <w:spacing w:beforeAutospacing="0" w:afterAutospacing="0" w:line="325" w:lineRule="exact"/>
              <w:jc w:val="left"/>
              <w:rPr>
                <w:rFonts w:hint="eastAsia"/>
              </w:rPr>
            </w:pPr>
          </w:p>
          <w:p w14:paraId="6EC24418">
            <w:pPr>
              <w:autoSpaceDE w:val="0"/>
              <w:autoSpaceDN w:val="0"/>
              <w:bidi w:val="0"/>
              <w:spacing w:beforeAutospacing="0" w:afterAutospacing="0" w:line="229" w:lineRule="exact"/>
              <w:ind w:left="887" w:right="106" w:hanging="840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乡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振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兴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帮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扶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费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DC29C">
            <w:pPr>
              <w:autoSpaceDE w:val="0"/>
              <w:autoSpaceDN w:val="0"/>
              <w:bidi w:val="0"/>
              <w:spacing w:before="29" w:beforeAutospacing="0" w:afterAutospacing="0" w:line="214" w:lineRule="exact"/>
              <w:ind w:left="5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推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动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驻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各</w:t>
            </w:r>
          </w:p>
          <w:p w14:paraId="2BA913FF">
            <w:pPr>
              <w:autoSpaceDE w:val="0"/>
              <w:autoSpaceDN w:val="0"/>
              <w:bidi w:val="0"/>
              <w:spacing w:before="48" w:beforeAutospacing="0" w:afterAutospacing="0" w:line="214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落</w:t>
            </w:r>
          </w:p>
          <w:p w14:paraId="05B00E63">
            <w:pPr>
              <w:autoSpaceDE w:val="0"/>
              <w:autoSpaceDN w:val="0"/>
              <w:bidi w:val="0"/>
              <w:spacing w:before="57" w:beforeAutospacing="0" w:afterAutospacing="0" w:line="214" w:lineRule="exact"/>
              <w:ind w:left="5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实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全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面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推</w:t>
            </w:r>
          </w:p>
          <w:p w14:paraId="258D2437">
            <w:pPr>
              <w:autoSpaceDE w:val="0"/>
              <w:autoSpaceDN w:val="0"/>
              <w:bidi w:val="0"/>
              <w:spacing w:before="69" w:beforeAutospacing="0" w:afterAutospacing="0" w:line="214" w:lineRule="exact"/>
              <w:ind w:left="53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进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乡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村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振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兴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AF3CF"/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1073E">
            <w:pPr>
              <w:autoSpaceDE w:val="0"/>
              <w:autoSpaceDN w:val="0"/>
              <w:spacing w:beforeAutospacing="0" w:afterAutospacing="0" w:line="437" w:lineRule="exact"/>
              <w:jc w:val="left"/>
              <w:rPr>
                <w:rFonts w:hint="eastAsia"/>
              </w:rPr>
            </w:pPr>
          </w:p>
          <w:p w14:paraId="6EB005A3">
            <w:pPr>
              <w:autoSpaceDE w:val="0"/>
              <w:autoSpaceDN w:val="0"/>
              <w:bidi w:val="0"/>
              <w:spacing w:beforeAutospacing="0" w:afterAutospacing="0" w:line="214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9</w:t>
            </w:r>
          </w:p>
        </w:tc>
        <w:tc>
          <w:tcPr>
            <w:tcW w:w="345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45987">
            <w:pPr>
              <w:autoSpaceDE w:val="0"/>
              <w:autoSpaceDN w:val="0"/>
              <w:bidi w:val="0"/>
              <w:spacing w:beforeAutospacing="0" w:afterAutospacing="0" w:line="261" w:lineRule="exact"/>
              <w:ind w:left="7" w:right="9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按</w:t>
            </w:r>
            <w:r>
              <w:rPr>
                <w:rFonts w:ascii="仿宋" w:hAnsi="仿宋" w:eastAsia="仿宋" w:cs="仿宋"/>
                <w:bCs/>
                <w:color w:val="000000"/>
                <w:spacing w:val="2"/>
                <w:kern w:val="0"/>
                <w:sz w:val="21"/>
              </w:rPr>
              <w:t>照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文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精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神</w:t>
            </w:r>
            <w:r>
              <w:rPr>
                <w:rFonts w:ascii="仿宋" w:hAnsi="仿宋" w:eastAsia="仿宋" w:cs="仿宋"/>
                <w:bCs/>
                <w:color w:val="000000"/>
                <w:spacing w:val="5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派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出</w:t>
            </w:r>
            <w:r>
              <w:rPr>
                <w:rFonts w:ascii="仿宋" w:hAnsi="仿宋" w:eastAsia="仿宋" w:cs="仿宋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kern w:val="0"/>
                <w:sz w:val="21"/>
              </w:rPr>
              <w:t>单</w:t>
            </w:r>
            <w:r>
              <w:rPr>
                <w:rFonts w:ascii="仿宋" w:hAnsi="仿宋" w:eastAsia="仿宋" w:cs="仿宋"/>
                <w:bCs/>
                <w:color w:val="000000"/>
                <w:spacing w:val="6"/>
                <w:kern w:val="0"/>
                <w:sz w:val="21"/>
              </w:rPr>
              <w:t>位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w w:val="102"/>
                <w:kern w:val="0"/>
                <w:sz w:val="21"/>
              </w:rPr>
              <w:t>每</w:t>
            </w:r>
            <w:r>
              <w:rPr>
                <w:rFonts w:ascii="仿宋" w:hAnsi="仿宋" w:eastAsia="仿宋" w:cs="仿宋"/>
                <w:bCs/>
                <w:color w:val="000000"/>
                <w:spacing w:val="-7"/>
                <w:w w:val="105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9"/>
                <w:w w:val="105"/>
                <w:kern w:val="0"/>
                <w:sz w:val="21"/>
              </w:rPr>
              <w:t>筹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措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 xml:space="preserve"> 帮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扶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资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金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不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少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5"/>
                <w:w w:val="105"/>
                <w:kern w:val="0"/>
                <w:sz w:val="21"/>
              </w:rPr>
              <w:t>于</w:t>
            </w:r>
            <w:r>
              <w:rPr>
                <w:rFonts w:ascii="仿宋" w:hAnsi="仿宋" w:eastAsia="仿宋" w:cs="仿宋"/>
                <w:bCs/>
                <w:color w:val="000000"/>
                <w:w w:val="5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3</w:t>
            </w:r>
            <w:r>
              <w:rPr>
                <w:rFonts w:ascii="仿宋" w:hAnsi="仿宋" w:eastAsia="仿宋" w:cs="仿宋"/>
                <w:bCs/>
                <w:color w:val="000000"/>
                <w:w w:val="5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万</w:t>
            </w:r>
            <w:r>
              <w:rPr>
                <w:rFonts w:ascii="仿宋" w:hAnsi="仿宋" w:eastAsia="仿宋" w:cs="仿宋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元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2"/>
                <w:kern w:val="0"/>
                <w:sz w:val="21"/>
              </w:rPr>
              <w:t>，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并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按</w:t>
            </w:r>
            <w:r>
              <w:rPr>
                <w:rFonts w:ascii="仿宋" w:hAnsi="仿宋" w:eastAsia="仿宋" w:cs="仿宋"/>
                <w:bCs/>
                <w:color w:val="000000"/>
                <w:w w:val="13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6"/>
                <w:kern w:val="0"/>
                <w:sz w:val="21"/>
              </w:rPr>
              <w:t>驻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村</w:t>
            </w:r>
            <w:r>
              <w:rPr>
                <w:rFonts w:ascii="仿宋" w:hAnsi="仿宋" w:eastAsia="仿宋" w:cs="仿宋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spacing w:val="3"/>
                <w:kern w:val="0"/>
                <w:sz w:val="21"/>
              </w:rPr>
              <w:t>员</w:t>
            </w:r>
            <w:r>
              <w:rPr>
                <w:rFonts w:ascii="仿宋" w:hAnsi="仿宋" w:eastAsia="仿宋" w:cs="仿宋"/>
                <w:bCs/>
                <w:color w:val="000000"/>
                <w:w w:val="98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3"/>
                <w:w w:val="102"/>
                <w:kern w:val="0"/>
                <w:sz w:val="21"/>
              </w:rPr>
              <w:t>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kern w:val="0"/>
                <w:sz w:val="21"/>
              </w:rPr>
              <w:t>人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年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4"/>
                <w:kern w:val="0"/>
                <w:sz w:val="21"/>
              </w:rPr>
              <w:t>不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4"/>
                <w:kern w:val="0"/>
                <w:sz w:val="21"/>
              </w:rPr>
              <w:t>低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于</w:t>
            </w:r>
            <w:r>
              <w:rPr>
                <w:rFonts w:ascii="仿宋" w:hAnsi="仿宋" w:eastAsia="仿宋" w:cs="仿宋"/>
                <w:bCs/>
                <w:color w:val="000000"/>
                <w:w w:val="52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4"/>
                <w:w w:val="105"/>
                <w:kern w:val="0"/>
                <w:sz w:val="21"/>
              </w:rPr>
              <w:t>2</w:t>
            </w:r>
            <w:r>
              <w:rPr>
                <w:rFonts w:ascii="仿宋" w:hAnsi="仿宋" w:eastAsia="仿宋" w:cs="仿宋"/>
                <w:bCs/>
                <w:color w:val="000000"/>
                <w:w w:val="5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万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元</w:t>
            </w:r>
            <w:r>
              <w:rPr>
                <w:rFonts w:ascii="仿宋" w:hAnsi="仿宋" w:eastAsia="仿宋" w:cs="仿宋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的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准</w:t>
            </w:r>
            <w:r>
              <w:rPr>
                <w:rFonts w:ascii="仿宋" w:hAnsi="仿宋" w:eastAsia="仿宋" w:cs="仿宋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安排</w:t>
            </w:r>
            <w:r>
              <w:rPr>
                <w:rFonts w:ascii="仿宋" w:hAnsi="仿宋" w:eastAsia="仿宋" w:cs="仿宋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2"/>
                <w:kern w:val="0"/>
                <w:sz w:val="21"/>
              </w:rPr>
              <w:t>驻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8"/>
                <w:w w:val="105"/>
                <w:kern w:val="0"/>
                <w:sz w:val="21"/>
              </w:rPr>
              <w:t>村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工</w:t>
            </w:r>
            <w:r>
              <w:rPr>
                <w:rFonts w:ascii="仿宋" w:hAnsi="仿宋" w:eastAsia="仿宋" w:cs="仿宋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作</w:t>
            </w:r>
            <w:r>
              <w:rPr>
                <w:rFonts w:ascii="仿宋" w:hAnsi="仿宋" w:eastAsia="仿宋" w:cs="仿宋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-1"/>
                <w:w w:val="102"/>
                <w:kern w:val="0"/>
                <w:sz w:val="21"/>
              </w:rPr>
              <w:t>费</w:t>
            </w:r>
            <w:r>
              <w:rPr>
                <w:rFonts w:ascii="仿宋" w:hAnsi="仿宋" w:eastAsia="仿宋" w:cs="仿宋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pacing w:val="1"/>
                <w:w w:val="101"/>
                <w:kern w:val="0"/>
                <w:sz w:val="21"/>
              </w:rPr>
              <w:t>。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94217D"/>
        </w:tc>
      </w:tr>
      <w:tr w14:paraId="39F7D5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26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AC5B97">
            <w:pPr>
              <w:autoSpaceDE w:val="0"/>
              <w:autoSpaceDN w:val="0"/>
              <w:bidi w:val="0"/>
              <w:spacing w:before="18" w:beforeAutospacing="0" w:afterAutospacing="0" w:line="208" w:lineRule="exact"/>
              <w:ind w:left="47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购</w:t>
            </w:r>
          </w:p>
        </w:tc>
      </w:tr>
      <w:tr w14:paraId="17EF09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exact"/>
        </w:trPr>
        <w:tc>
          <w:tcPr>
            <w:tcW w:w="31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AC39A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3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名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8F85B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6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量</w:t>
            </w:r>
          </w:p>
        </w:tc>
        <w:tc>
          <w:tcPr>
            <w:tcW w:w="502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BE1975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20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</w:tr>
      <w:tr w14:paraId="3A002B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exact"/>
        </w:trPr>
        <w:tc>
          <w:tcPr>
            <w:tcW w:w="31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33184F"/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8E04BF"/>
        </w:tc>
        <w:tc>
          <w:tcPr>
            <w:tcW w:w="502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5B590"/>
        </w:tc>
      </w:tr>
      <w:tr w14:paraId="128AD0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26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502DE">
            <w:pPr>
              <w:autoSpaceDE w:val="0"/>
              <w:autoSpaceDN w:val="0"/>
              <w:bidi w:val="0"/>
              <w:spacing w:before="73" w:beforeAutospacing="0" w:afterAutospacing="0" w:line="208" w:lineRule="exact"/>
              <w:ind w:left="4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4F14C2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exact"/>
        </w:trPr>
        <w:tc>
          <w:tcPr>
            <w:tcW w:w="31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76FA34">
            <w:pPr>
              <w:autoSpaceDE w:val="0"/>
              <w:autoSpaceDN w:val="0"/>
              <w:bidi w:val="0"/>
              <w:spacing w:before="107" w:beforeAutospacing="0" w:afterAutospacing="0" w:line="209" w:lineRule="exact"/>
              <w:ind w:left="13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7136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BA504">
            <w:pPr>
              <w:autoSpaceDE w:val="0"/>
              <w:autoSpaceDN w:val="0"/>
              <w:bidi w:val="0"/>
              <w:spacing w:before="107" w:beforeAutospacing="0" w:afterAutospacing="0" w:line="209" w:lineRule="exact"/>
              <w:ind w:left="31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6876B8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31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C88A4">
            <w:pPr>
              <w:autoSpaceDE w:val="0"/>
              <w:autoSpaceDN w:val="0"/>
              <w:bidi w:val="0"/>
              <w:spacing w:before="58" w:beforeAutospacing="0" w:afterAutospacing="0" w:line="209" w:lineRule="exact"/>
              <w:ind w:left="10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7136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C3065">
            <w:pPr>
              <w:autoSpaceDE w:val="0"/>
              <w:autoSpaceDN w:val="0"/>
              <w:bidi w:val="0"/>
              <w:spacing w:before="58" w:beforeAutospacing="0" w:afterAutospacing="0" w:line="209" w:lineRule="exact"/>
              <w:ind w:left="1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1"/>
                <w:kern w:val="0"/>
                <w:sz w:val="21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1"/>
              </w:rPr>
              <w:t>兴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。</w:t>
            </w:r>
          </w:p>
        </w:tc>
      </w:tr>
      <w:tr w14:paraId="7298C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exact"/>
        </w:trPr>
        <w:tc>
          <w:tcPr>
            <w:tcW w:w="31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7B01CD">
            <w:pPr>
              <w:autoSpaceDE w:val="0"/>
              <w:autoSpaceDN w:val="0"/>
              <w:bidi w:val="0"/>
              <w:spacing w:before="37" w:beforeAutospacing="0" w:afterAutospacing="0" w:line="209" w:lineRule="exact"/>
              <w:ind w:left="10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7136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93E239">
            <w:pPr>
              <w:autoSpaceDE w:val="0"/>
              <w:autoSpaceDN w:val="0"/>
              <w:bidi w:val="0"/>
              <w:spacing w:before="37" w:beforeAutospacing="0" w:afterAutospacing="0" w:line="209" w:lineRule="exact"/>
              <w:ind w:left="14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1"/>
                <w:kern w:val="0"/>
                <w:sz w:val="21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6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4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1"/>
              </w:rPr>
              <w:t>兴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。</w:t>
            </w:r>
          </w:p>
        </w:tc>
      </w:tr>
      <w:tr w14:paraId="331F47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26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F4298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7C5EAF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exact"/>
        </w:trPr>
        <w:tc>
          <w:tcPr>
            <w:tcW w:w="1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210A4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97E82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5549B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DA5F6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9CC08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2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72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D64D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</w:tr>
      <w:tr w14:paraId="5ADAB0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exact"/>
        </w:trPr>
        <w:tc>
          <w:tcPr>
            <w:tcW w:w="1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7EC90">
            <w:pPr>
              <w:autoSpaceDE w:val="0"/>
              <w:autoSpaceDN w:val="0"/>
              <w:spacing w:beforeAutospacing="0" w:afterAutospacing="0" w:line="999" w:lineRule="exact"/>
              <w:jc w:val="left"/>
              <w:rPr>
                <w:rFonts w:hint="eastAsia"/>
              </w:rPr>
            </w:pPr>
          </w:p>
          <w:p w14:paraId="4EAB6E74">
            <w:pPr>
              <w:autoSpaceDE w:val="0"/>
              <w:autoSpaceDN w:val="0"/>
              <w:bidi w:val="0"/>
              <w:spacing w:beforeAutospacing="0" w:afterAutospacing="0" w:line="214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009ED3">
            <w:pPr>
              <w:autoSpaceDE w:val="0"/>
              <w:autoSpaceDN w:val="0"/>
              <w:spacing w:beforeAutospacing="0" w:afterAutospacing="0" w:line="687" w:lineRule="exact"/>
              <w:jc w:val="left"/>
              <w:rPr>
                <w:rFonts w:hint="eastAsia"/>
              </w:rPr>
            </w:pPr>
          </w:p>
          <w:p w14:paraId="78ADE244">
            <w:pPr>
              <w:autoSpaceDE w:val="0"/>
              <w:autoSpaceDN w:val="0"/>
              <w:bidi w:val="0"/>
              <w:spacing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AED5D2">
            <w:pPr>
              <w:autoSpaceDE w:val="0"/>
              <w:autoSpaceDN w:val="0"/>
              <w:bidi w:val="0"/>
              <w:spacing w:before="39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C96A0F">
            <w:pPr>
              <w:autoSpaceDE w:val="0"/>
              <w:autoSpaceDN w:val="0"/>
              <w:bidi w:val="0"/>
              <w:spacing w:before="39" w:beforeAutospacing="0" w:afterAutospacing="0" w:line="209" w:lineRule="exact"/>
              <w:ind w:left="6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4EE8C">
            <w:pPr>
              <w:autoSpaceDE w:val="0"/>
              <w:autoSpaceDN w:val="0"/>
              <w:bidi w:val="0"/>
              <w:spacing w:before="39" w:beforeAutospacing="0" w:afterAutospacing="0" w:line="209" w:lineRule="exact"/>
              <w:ind w:left="5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9</w:t>
            </w:r>
          </w:p>
        </w:tc>
        <w:tc>
          <w:tcPr>
            <w:tcW w:w="272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26D14">
            <w:pPr>
              <w:autoSpaceDE w:val="0"/>
              <w:autoSpaceDN w:val="0"/>
              <w:bidi w:val="0"/>
              <w:spacing w:before="39" w:beforeAutospacing="0" w:afterAutospacing="0" w:line="209" w:lineRule="exact"/>
              <w:ind w:left="9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1FFAF1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3C20B48">
            <w:pPr>
              <w:autoSpaceDE w:val="0"/>
              <w:autoSpaceDN w:val="0"/>
              <w:spacing w:beforeAutospacing="0" w:afterAutospacing="0" w:line="999" w:lineRule="exact"/>
              <w:jc w:val="left"/>
              <w:rPr>
                <w:rFonts w:hint="eastAsia"/>
              </w:rPr>
            </w:pPr>
          </w:p>
          <w:p w14:paraId="43D99F1C">
            <w:pPr>
              <w:autoSpaceDE w:val="0"/>
              <w:autoSpaceDN w:val="0"/>
              <w:bidi w:val="0"/>
              <w:spacing w:beforeAutospacing="0" w:afterAutospacing="0" w:line="214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68594B">
            <w:pPr>
              <w:autoSpaceDE w:val="0"/>
              <w:autoSpaceDN w:val="0"/>
              <w:spacing w:beforeAutospacing="0" w:afterAutospacing="0" w:line="687" w:lineRule="exact"/>
              <w:jc w:val="left"/>
              <w:rPr>
                <w:rFonts w:hint="eastAsia"/>
              </w:rPr>
            </w:pPr>
          </w:p>
          <w:p w14:paraId="03338830">
            <w:pPr>
              <w:autoSpaceDE w:val="0"/>
              <w:autoSpaceDN w:val="0"/>
              <w:bidi w:val="0"/>
              <w:spacing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F52491">
            <w:pPr>
              <w:autoSpaceDE w:val="0"/>
              <w:autoSpaceDN w:val="0"/>
              <w:bidi w:val="0"/>
              <w:spacing w:before="56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97707">
            <w:pPr>
              <w:autoSpaceDE w:val="0"/>
              <w:autoSpaceDN w:val="0"/>
              <w:bidi w:val="0"/>
              <w:spacing w:before="56" w:beforeAutospacing="0" w:afterAutospacing="0" w:line="209" w:lineRule="exact"/>
              <w:ind w:left="5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率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0E56F">
            <w:pPr>
              <w:autoSpaceDE w:val="0"/>
              <w:autoSpaceDN w:val="0"/>
              <w:bidi w:val="0"/>
              <w:spacing w:before="56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272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060287">
            <w:pPr>
              <w:autoSpaceDE w:val="0"/>
              <w:autoSpaceDN w:val="0"/>
              <w:bidi w:val="0"/>
              <w:spacing w:before="56" w:beforeAutospacing="0" w:afterAutospacing="0" w:line="209" w:lineRule="exact"/>
              <w:ind w:left="9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203A7F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5D36639">
            <w:pPr>
              <w:autoSpaceDE w:val="0"/>
              <w:autoSpaceDN w:val="0"/>
              <w:spacing w:beforeAutospacing="0" w:afterAutospacing="0" w:line="999" w:lineRule="exact"/>
              <w:jc w:val="left"/>
              <w:rPr>
                <w:rFonts w:hint="eastAsia"/>
              </w:rPr>
            </w:pPr>
          </w:p>
          <w:p w14:paraId="3F009D52">
            <w:pPr>
              <w:autoSpaceDE w:val="0"/>
              <w:autoSpaceDN w:val="0"/>
              <w:bidi w:val="0"/>
              <w:spacing w:beforeAutospacing="0" w:afterAutospacing="0" w:line="214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1C67563">
            <w:pPr>
              <w:autoSpaceDE w:val="0"/>
              <w:autoSpaceDN w:val="0"/>
              <w:spacing w:beforeAutospacing="0" w:afterAutospacing="0" w:line="687" w:lineRule="exact"/>
              <w:jc w:val="left"/>
              <w:rPr>
                <w:rFonts w:hint="eastAsia"/>
              </w:rPr>
            </w:pPr>
          </w:p>
          <w:p w14:paraId="34400B99">
            <w:pPr>
              <w:autoSpaceDE w:val="0"/>
              <w:autoSpaceDN w:val="0"/>
              <w:bidi w:val="0"/>
              <w:spacing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86FCD2">
            <w:pPr>
              <w:autoSpaceDE w:val="0"/>
              <w:autoSpaceDN w:val="0"/>
              <w:bidi w:val="0"/>
              <w:spacing w:before="163" w:beforeAutospacing="0" w:afterAutospacing="0" w:line="208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28E193">
            <w:pPr>
              <w:autoSpaceDE w:val="0"/>
              <w:autoSpaceDN w:val="0"/>
              <w:bidi w:val="0"/>
              <w:spacing w:before="163" w:beforeAutospacing="0" w:afterAutospacing="0" w:line="208" w:lineRule="exact"/>
              <w:ind w:left="3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757DF">
            <w:pPr>
              <w:autoSpaceDE w:val="0"/>
              <w:autoSpaceDN w:val="0"/>
              <w:bidi w:val="0"/>
              <w:spacing w:before="163" w:beforeAutospacing="0" w:afterAutospacing="0" w:line="208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272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B2293">
            <w:pPr>
              <w:autoSpaceDE w:val="0"/>
              <w:autoSpaceDN w:val="0"/>
              <w:bidi w:val="0"/>
              <w:spacing w:before="31" w:beforeAutospacing="0" w:afterAutospacing="0" w:line="208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内</w:t>
            </w:r>
          </w:p>
          <w:p w14:paraId="7F1A4970">
            <w:pPr>
              <w:autoSpaceDE w:val="0"/>
              <w:autoSpaceDN w:val="0"/>
              <w:bidi w:val="0"/>
              <w:spacing w:before="51" w:beforeAutospacing="0" w:afterAutospacing="0" w:line="209" w:lineRule="exact"/>
              <w:ind w:left="6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成各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划</w:t>
            </w:r>
          </w:p>
        </w:tc>
      </w:tr>
      <w:tr w14:paraId="5F35DE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5632CF2">
            <w:pPr>
              <w:autoSpaceDE w:val="0"/>
              <w:autoSpaceDN w:val="0"/>
              <w:spacing w:beforeAutospacing="0" w:afterAutospacing="0" w:line="999" w:lineRule="exact"/>
              <w:jc w:val="left"/>
              <w:rPr>
                <w:rFonts w:hint="eastAsia"/>
              </w:rPr>
            </w:pPr>
          </w:p>
          <w:p w14:paraId="3830F207">
            <w:pPr>
              <w:autoSpaceDE w:val="0"/>
              <w:autoSpaceDN w:val="0"/>
              <w:bidi w:val="0"/>
              <w:spacing w:beforeAutospacing="0" w:afterAutospacing="0" w:line="214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C0D612">
            <w:pPr>
              <w:autoSpaceDE w:val="0"/>
              <w:autoSpaceDN w:val="0"/>
              <w:spacing w:beforeAutospacing="0" w:afterAutospacing="0" w:line="687" w:lineRule="exact"/>
              <w:jc w:val="left"/>
              <w:rPr>
                <w:rFonts w:hint="eastAsia"/>
              </w:rPr>
            </w:pPr>
          </w:p>
          <w:p w14:paraId="4D9001A7">
            <w:pPr>
              <w:autoSpaceDE w:val="0"/>
              <w:autoSpaceDN w:val="0"/>
              <w:bidi w:val="0"/>
              <w:spacing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05DE8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AC44B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信</w:t>
            </w:r>
          </w:p>
          <w:p w14:paraId="556FD397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助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8A19C8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272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73C4D6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数</w:t>
            </w:r>
          </w:p>
          <w:p w14:paraId="76CCFF57">
            <w:pPr>
              <w:autoSpaceDE w:val="0"/>
              <w:autoSpaceDN w:val="0"/>
              <w:bidi w:val="0"/>
              <w:spacing w:before="2" w:beforeAutospacing="0" w:afterAutospacing="0" w:line="209" w:lineRule="exact"/>
              <w:ind w:left="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放</w:t>
            </w:r>
          </w:p>
        </w:tc>
      </w:tr>
      <w:tr w14:paraId="6E11D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82FDC1">
            <w:pPr>
              <w:autoSpaceDE w:val="0"/>
              <w:autoSpaceDN w:val="0"/>
              <w:spacing w:beforeAutospacing="0" w:afterAutospacing="0" w:line="999" w:lineRule="exact"/>
              <w:jc w:val="left"/>
              <w:rPr>
                <w:rFonts w:hint="eastAsia"/>
              </w:rPr>
            </w:pPr>
          </w:p>
          <w:p w14:paraId="0A44FF25">
            <w:pPr>
              <w:autoSpaceDE w:val="0"/>
              <w:autoSpaceDN w:val="0"/>
              <w:bidi w:val="0"/>
              <w:spacing w:beforeAutospacing="0" w:afterAutospacing="0" w:line="214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长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期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绩</w:t>
            </w:r>
            <w:r>
              <w:rPr>
                <w:rFonts w:ascii="仿宋" w:hAnsi="仿宋" w:eastAsia="仿宋" w:cs="仿宋"/>
                <w:bCs/>
                <w:color w:val="000000"/>
                <w:spacing w:val="-13"/>
                <w:kern w:val="0"/>
                <w:sz w:val="21"/>
              </w:rPr>
              <w:t>效</w:t>
            </w:r>
            <w:r>
              <w:rPr>
                <w:rFonts w:ascii="仿宋" w:hAnsi="仿宋" w:eastAsia="仿宋" w:cs="仿宋"/>
                <w:bCs/>
                <w:color w:val="000000"/>
                <w:spacing w:val="-11"/>
                <w:kern w:val="0"/>
                <w:sz w:val="21"/>
              </w:rPr>
              <w:t>目</w:t>
            </w:r>
            <w:r>
              <w:rPr>
                <w:rFonts w:ascii="仿宋" w:hAnsi="仿宋" w:eastAsia="仿宋" w:cs="仿宋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17B5B">
            <w:pPr>
              <w:autoSpaceDE w:val="0"/>
              <w:autoSpaceDN w:val="0"/>
              <w:bidi w:val="0"/>
              <w:spacing w:before="196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19BC7">
            <w:pPr>
              <w:autoSpaceDE w:val="0"/>
              <w:autoSpaceDN w:val="0"/>
              <w:bidi w:val="0"/>
              <w:spacing w:before="196" w:beforeAutospacing="0" w:afterAutospacing="0" w:line="209" w:lineRule="exact"/>
              <w:ind w:left="67" w:righ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21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55FFA">
            <w:pPr>
              <w:autoSpaceDE w:val="0"/>
              <w:autoSpaceDN w:val="0"/>
              <w:bidi w:val="0"/>
              <w:spacing w:before="196" w:beforeAutospacing="0" w:afterAutospacing="0" w:line="209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展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27E54E">
            <w:pPr>
              <w:autoSpaceDE w:val="0"/>
              <w:autoSpaceDN w:val="0"/>
              <w:bidi w:val="0"/>
              <w:spacing w:beforeAutospacing="0" w:afterAutospacing="0" w:line="264" w:lineRule="exact"/>
              <w:ind w:left="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展</w:t>
            </w:r>
          </w:p>
        </w:tc>
        <w:tc>
          <w:tcPr>
            <w:tcW w:w="272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50FF9">
            <w:pPr>
              <w:autoSpaceDE w:val="0"/>
              <w:autoSpaceDN w:val="0"/>
              <w:bidi w:val="0"/>
              <w:spacing w:before="196" w:beforeAutospacing="0" w:afterAutospacing="0" w:line="209" w:lineRule="exact"/>
              <w:ind w:left="9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7F6F51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26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95153F">
            <w:pPr>
              <w:autoSpaceDE w:val="0"/>
              <w:autoSpaceDN w:val="0"/>
              <w:bidi w:val="0"/>
              <w:spacing w:before="32" w:beforeAutospacing="0" w:afterAutospacing="0" w:line="209" w:lineRule="exact"/>
              <w:ind w:left="4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26C9BE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82383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6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F755ED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C3DD9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33D20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0DFB3A45">
            <w:pPr>
              <w:autoSpaceDE w:val="0"/>
              <w:autoSpaceDN w:val="0"/>
              <w:bidi w:val="0"/>
              <w:spacing w:beforeAutospacing="0" w:afterAutospacing="0" w:line="209" w:lineRule="exact"/>
              <w:ind w:left="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45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F8A3E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4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174F2C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112A5B36">
            <w:pPr>
              <w:autoSpaceDE w:val="0"/>
              <w:autoSpaceDN w:val="0"/>
              <w:bidi w:val="0"/>
              <w:spacing w:beforeAutospacing="0" w:afterAutospacing="0" w:line="209" w:lineRule="exact"/>
              <w:ind w:left="3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418639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0E4C5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6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EADAE6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B58E9">
            <w:pPr>
              <w:autoSpaceDE w:val="0"/>
              <w:autoSpaceDN w:val="0"/>
              <w:bidi w:val="0"/>
              <w:spacing w:before="161" w:beforeAutospacing="0" w:afterAutospacing="0" w:line="209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95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463505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2B6B661D">
            <w:pPr>
              <w:autoSpaceDE w:val="0"/>
              <w:autoSpaceDN w:val="0"/>
              <w:bidi w:val="0"/>
              <w:spacing w:beforeAutospacing="0" w:afterAutospacing="0" w:line="209" w:lineRule="exact"/>
              <w:ind w:left="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6551B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年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6B62E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年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69F520">
            <w:pPr>
              <w:autoSpaceDE w:val="0"/>
              <w:autoSpaceDN w:val="0"/>
              <w:bidi w:val="0"/>
              <w:spacing w:before="27" w:beforeAutospacing="0" w:afterAutospacing="0" w:line="208" w:lineRule="exact"/>
              <w:ind w:left="8" w:right="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8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现</w:t>
            </w:r>
          </w:p>
        </w:tc>
        <w:tc>
          <w:tcPr>
            <w:tcW w:w="157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30291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21EC01ED">
            <w:pPr>
              <w:autoSpaceDE w:val="0"/>
              <w:autoSpaceDN w:val="0"/>
              <w:bidi w:val="0"/>
              <w:spacing w:beforeAutospacing="0" w:afterAutospacing="0" w:line="209" w:lineRule="exact"/>
              <w:ind w:left="3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3EF3C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9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8DA6F5">
            <w:pPr>
              <w:autoSpaceDE w:val="0"/>
              <w:autoSpaceDN w:val="0"/>
              <w:spacing w:beforeAutospacing="0" w:afterAutospacing="0" w:line="1633" w:lineRule="exact"/>
              <w:jc w:val="left"/>
              <w:rPr>
                <w:rFonts w:hint="eastAsia"/>
              </w:rPr>
            </w:pPr>
          </w:p>
          <w:p w14:paraId="489A148B">
            <w:pPr>
              <w:autoSpaceDE w:val="0"/>
              <w:autoSpaceDN w:val="0"/>
              <w:bidi w:val="0"/>
              <w:spacing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8F642">
            <w:pPr>
              <w:autoSpaceDE w:val="0"/>
              <w:autoSpaceDN w:val="0"/>
              <w:spacing w:beforeAutospacing="0" w:afterAutospacing="0" w:line="1084" w:lineRule="exact"/>
              <w:jc w:val="left"/>
              <w:rPr>
                <w:rFonts w:hint="eastAsia"/>
              </w:rPr>
            </w:pPr>
          </w:p>
          <w:p w14:paraId="64323046">
            <w:pPr>
              <w:autoSpaceDE w:val="0"/>
              <w:autoSpaceDN w:val="0"/>
              <w:bidi w:val="0"/>
              <w:spacing w:beforeAutospacing="0" w:afterAutospacing="0" w:line="208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944C9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2FB24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费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04842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5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9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CB7577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5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9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09F5E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9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8B44D5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3566E4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471AF93">
            <w:pPr>
              <w:autoSpaceDE w:val="0"/>
              <w:autoSpaceDN w:val="0"/>
              <w:spacing w:beforeAutospacing="0" w:afterAutospacing="0" w:line="1633" w:lineRule="exact"/>
              <w:jc w:val="left"/>
              <w:rPr>
                <w:rFonts w:hint="eastAsia"/>
              </w:rPr>
            </w:pPr>
          </w:p>
          <w:p w14:paraId="2553ACCA">
            <w:pPr>
              <w:autoSpaceDE w:val="0"/>
              <w:autoSpaceDN w:val="0"/>
              <w:bidi w:val="0"/>
              <w:spacing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20CC593">
            <w:pPr>
              <w:autoSpaceDE w:val="0"/>
              <w:autoSpaceDN w:val="0"/>
              <w:spacing w:beforeAutospacing="0" w:afterAutospacing="0" w:line="1084" w:lineRule="exact"/>
              <w:jc w:val="left"/>
              <w:rPr>
                <w:rFonts w:hint="eastAsia"/>
              </w:rPr>
            </w:pPr>
          </w:p>
          <w:p w14:paraId="129AD944">
            <w:pPr>
              <w:autoSpaceDE w:val="0"/>
              <w:autoSpaceDN w:val="0"/>
              <w:bidi w:val="0"/>
              <w:spacing w:beforeAutospacing="0" w:afterAutospacing="0" w:line="208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6A304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3F562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用</w:t>
            </w:r>
          </w:p>
          <w:p w14:paraId="550CD63C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3997E4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7F3628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90AAF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2995D0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50C0E6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000B38">
            <w:pPr>
              <w:autoSpaceDE w:val="0"/>
              <w:autoSpaceDN w:val="0"/>
              <w:spacing w:beforeAutospacing="0" w:afterAutospacing="0" w:line="1633" w:lineRule="exact"/>
              <w:jc w:val="left"/>
              <w:rPr>
                <w:rFonts w:hint="eastAsia"/>
              </w:rPr>
            </w:pPr>
          </w:p>
          <w:p w14:paraId="227D999B">
            <w:pPr>
              <w:autoSpaceDE w:val="0"/>
              <w:autoSpaceDN w:val="0"/>
              <w:bidi w:val="0"/>
              <w:spacing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81BDB5">
            <w:pPr>
              <w:autoSpaceDE w:val="0"/>
              <w:autoSpaceDN w:val="0"/>
              <w:spacing w:beforeAutospacing="0" w:afterAutospacing="0" w:line="1084" w:lineRule="exact"/>
              <w:jc w:val="left"/>
              <w:rPr>
                <w:rFonts w:hint="eastAsia"/>
              </w:rPr>
            </w:pPr>
          </w:p>
          <w:p w14:paraId="51CF380D">
            <w:pPr>
              <w:autoSpaceDE w:val="0"/>
              <w:autoSpaceDN w:val="0"/>
              <w:bidi w:val="0"/>
              <w:spacing w:beforeAutospacing="0" w:afterAutospacing="0" w:line="208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6D75B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4351D197">
            <w:pPr>
              <w:autoSpaceDE w:val="0"/>
              <w:autoSpaceDN w:val="0"/>
              <w:bidi w:val="0"/>
              <w:spacing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BEF4C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成</w:t>
            </w:r>
          </w:p>
          <w:p w14:paraId="19360783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1033B0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0B821599">
            <w:pPr>
              <w:autoSpaceDE w:val="0"/>
              <w:autoSpaceDN w:val="0"/>
              <w:bidi w:val="0"/>
              <w:spacing w:beforeAutospacing="0" w:afterAutospacing="0" w:line="209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B66EA0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6BE4E912">
            <w:pPr>
              <w:autoSpaceDE w:val="0"/>
              <w:autoSpaceDN w:val="0"/>
              <w:bidi w:val="0"/>
              <w:spacing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8D51B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0195A689">
            <w:pPr>
              <w:autoSpaceDE w:val="0"/>
              <w:autoSpaceDN w:val="0"/>
              <w:bidi w:val="0"/>
              <w:spacing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421CE">
            <w:pPr>
              <w:autoSpaceDE w:val="0"/>
              <w:autoSpaceDN w:val="0"/>
              <w:bidi w:val="0"/>
              <w:spacing w:beforeAutospacing="0" w:afterAutospacing="0" w:line="255" w:lineRule="exact"/>
              <w:ind w:left="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划</w:t>
            </w:r>
          </w:p>
        </w:tc>
      </w:tr>
      <w:tr w14:paraId="664BE6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156CF38">
            <w:pPr>
              <w:autoSpaceDE w:val="0"/>
              <w:autoSpaceDN w:val="0"/>
              <w:spacing w:beforeAutospacing="0" w:afterAutospacing="0" w:line="1633" w:lineRule="exact"/>
              <w:jc w:val="left"/>
              <w:rPr>
                <w:rFonts w:hint="eastAsia"/>
              </w:rPr>
            </w:pPr>
          </w:p>
          <w:p w14:paraId="4F76BEDC">
            <w:pPr>
              <w:autoSpaceDE w:val="0"/>
              <w:autoSpaceDN w:val="0"/>
              <w:bidi w:val="0"/>
              <w:spacing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15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B21ED">
            <w:pPr>
              <w:autoSpaceDE w:val="0"/>
              <w:autoSpaceDN w:val="0"/>
              <w:spacing w:beforeAutospacing="0" w:afterAutospacing="0" w:line="1084" w:lineRule="exact"/>
              <w:jc w:val="left"/>
              <w:rPr>
                <w:rFonts w:hint="eastAsia"/>
              </w:rPr>
            </w:pPr>
          </w:p>
          <w:p w14:paraId="3A8A8AE2">
            <w:pPr>
              <w:autoSpaceDE w:val="0"/>
              <w:autoSpaceDN w:val="0"/>
              <w:bidi w:val="0"/>
              <w:spacing w:beforeAutospacing="0" w:afterAutospacing="0" w:line="208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E2A1F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085D6123">
            <w:pPr>
              <w:autoSpaceDE w:val="0"/>
              <w:autoSpaceDN w:val="0"/>
              <w:bidi w:val="0"/>
              <w:spacing w:beforeAutospacing="0" w:afterAutospacing="0" w:line="20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9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BEC4A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伙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食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、</w:t>
            </w:r>
          </w:p>
          <w:p w14:paraId="02DD9042">
            <w:pPr>
              <w:autoSpaceDE w:val="0"/>
              <w:autoSpaceDN w:val="0"/>
              <w:bidi w:val="0"/>
              <w:spacing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交</w:t>
            </w:r>
          </w:p>
          <w:p w14:paraId="02B85D5C">
            <w:pPr>
              <w:autoSpaceDE w:val="0"/>
              <w:autoSpaceDN w:val="0"/>
              <w:bidi w:val="0"/>
              <w:spacing w:before="53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通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CB622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1E0021BF">
            <w:pPr>
              <w:autoSpaceDE w:val="0"/>
              <w:autoSpaceDN w:val="0"/>
              <w:bidi w:val="0"/>
              <w:spacing w:beforeAutospacing="0" w:afterAutospacing="0" w:line="209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15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6D19CE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2AD0CCC1">
            <w:pPr>
              <w:autoSpaceDE w:val="0"/>
              <w:autoSpaceDN w:val="0"/>
              <w:bidi w:val="0"/>
              <w:spacing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100%</w:t>
            </w:r>
          </w:p>
        </w:tc>
        <w:tc>
          <w:tcPr>
            <w:tcW w:w="11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C5255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143D69AB">
            <w:pPr>
              <w:autoSpaceDE w:val="0"/>
              <w:autoSpaceDN w:val="0"/>
              <w:bidi w:val="0"/>
              <w:spacing w:beforeAutospacing="0" w:afterAutospacing="0" w:line="209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100%</w:t>
            </w:r>
          </w:p>
        </w:tc>
        <w:tc>
          <w:tcPr>
            <w:tcW w:w="15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FE513">
            <w:pPr>
              <w:autoSpaceDE w:val="0"/>
              <w:autoSpaceDN w:val="0"/>
              <w:bidi w:val="0"/>
              <w:spacing w:beforeAutospacing="0" w:afterAutospacing="0" w:line="248" w:lineRule="exact"/>
              <w:ind w:left="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发</w:t>
            </w:r>
          </w:p>
          <w:p w14:paraId="4569384D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6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放</w:t>
            </w:r>
          </w:p>
        </w:tc>
      </w:tr>
      <w:tr w14:paraId="141EB5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9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7EFBE8">
            <w:pPr>
              <w:autoSpaceDE w:val="0"/>
              <w:autoSpaceDN w:val="0"/>
              <w:spacing w:beforeAutospacing="0" w:afterAutospacing="0" w:line="1633" w:lineRule="exact"/>
              <w:jc w:val="left"/>
              <w:rPr>
                <w:rFonts w:hint="eastAsia"/>
              </w:rPr>
            </w:pPr>
          </w:p>
          <w:p w14:paraId="4BA3FB57">
            <w:pPr>
              <w:autoSpaceDE w:val="0"/>
              <w:autoSpaceDN w:val="0"/>
              <w:bidi w:val="0"/>
              <w:spacing w:beforeAutospacing="0" w:afterAutospacing="0" w:line="20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1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81D723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20ABD40F">
            <w:pPr>
              <w:autoSpaceDE w:val="0"/>
              <w:autoSpaceDN w:val="0"/>
              <w:bidi w:val="0"/>
              <w:spacing w:beforeAutospacing="0" w:afterAutospacing="0" w:line="208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3BFAD9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472" w:hanging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9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D775F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进</w:t>
            </w:r>
          </w:p>
          <w:p w14:paraId="0FBA1451">
            <w:pPr>
              <w:autoSpaceDE w:val="0"/>
              <w:autoSpaceDN w:val="0"/>
              <w:bidi w:val="0"/>
              <w:spacing w:before="63" w:beforeAutospacing="0" w:afterAutospacing="0" w:line="208" w:lineRule="exact"/>
              <w:ind w:lef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兴</w:t>
            </w:r>
          </w:p>
          <w:p w14:paraId="3889A945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展</w:t>
            </w:r>
          </w:p>
        </w:tc>
        <w:tc>
          <w:tcPr>
            <w:tcW w:w="11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DDAE8A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展</w:t>
            </w:r>
          </w:p>
        </w:tc>
        <w:tc>
          <w:tcPr>
            <w:tcW w:w="11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96FF0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展</w:t>
            </w:r>
          </w:p>
        </w:tc>
        <w:tc>
          <w:tcPr>
            <w:tcW w:w="11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AAA3FB">
            <w:pPr>
              <w:autoSpaceDE w:val="0"/>
              <w:autoSpaceDN w:val="0"/>
              <w:bidi w:val="0"/>
              <w:spacing w:before="88" w:beforeAutospacing="0" w:afterAutospacing="0" w:line="271" w:lineRule="exact"/>
              <w:ind w:left="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展</w:t>
            </w:r>
          </w:p>
        </w:tc>
        <w:tc>
          <w:tcPr>
            <w:tcW w:w="15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4B60B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4180CD14">
            <w:pPr>
              <w:autoSpaceDE w:val="0"/>
              <w:autoSpaceDN w:val="0"/>
              <w:bidi w:val="0"/>
              <w:spacing w:beforeAutospacing="0" w:afterAutospacing="0" w:line="208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</w:tbl>
    <w:p w14:paraId="50DD00EB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822" w:bottom="11" w:left="0" w:header="851" w:footer="11" w:gutter="0"/>
          <w:cols w:space="720" w:num="1"/>
        </w:sectPr>
      </w:pPr>
    </w:p>
    <w:p w14:paraId="712A7512">
      <w:pPr>
        <w:spacing w:beforeAutospacing="0" w:afterAutospacing="0" w:line="14" w:lineRule="exact"/>
        <w:jc w:val="center"/>
        <w:sectPr>
          <w:pgSz w:w="11920" w:h="16840"/>
          <w:pgMar w:top="1426" w:right="1544" w:bottom="992" w:left="809" w:header="851" w:footer="992" w:gutter="0"/>
          <w:cols w:space="720" w:num="1"/>
        </w:sectPr>
      </w:pPr>
      <w:bookmarkStart w:id="62" w:name="_bookmark62"/>
      <w:bookmarkEnd w:id="62"/>
    </w:p>
    <w:p w14:paraId="36088B5D">
      <w:pPr>
        <w:autoSpaceDE w:val="0"/>
        <w:autoSpaceDN w:val="0"/>
        <w:bidi w:val="0"/>
        <w:spacing w:beforeAutospacing="0" w:afterAutospacing="0" w:line="472" w:lineRule="exact"/>
        <w:ind w:left="720" w:firstLine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</w:t>
      </w:r>
      <w:r>
        <w:rPr>
          <w:rFonts w:ascii="黑体" w:hAnsi="黑体" w:eastAsia="黑体" w:cs="黑体"/>
          <w:bCs/>
          <w:color w:val="000000"/>
          <w:spacing w:val="30"/>
          <w:w w:val="91"/>
          <w:kern w:val="0"/>
          <w:sz w:val="36"/>
        </w:rPr>
        <w:t>目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申</w:t>
      </w:r>
      <w:r>
        <w:rPr>
          <w:rFonts w:ascii="黑体" w:hAnsi="黑体" w:eastAsia="黑体" w:cs="黑体"/>
          <w:bCs/>
          <w:color w:val="000000"/>
          <w:spacing w:val="30"/>
          <w:w w:val="90"/>
          <w:kern w:val="0"/>
          <w:sz w:val="36"/>
        </w:rPr>
        <w:t>报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表</w:t>
      </w:r>
      <w:r>
        <w:rPr>
          <w:rFonts w:ascii="黑体" w:hAnsi="黑体" w:eastAsia="黑体" w:cs="黑体"/>
          <w:bCs/>
          <w:color w:val="000000"/>
          <w:spacing w:val="3"/>
          <w:w w:val="95"/>
          <w:kern w:val="0"/>
          <w:sz w:val="36"/>
        </w:rPr>
        <w:t>(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含绩效目标)</w:t>
      </w:r>
      <w:r>
        <w:rPr>
          <w:rFonts w:ascii="黑体" w:hAnsi="黑体" w:eastAsia="黑体" w:cs="黑体"/>
          <w:bCs/>
          <w:color w:val="000000"/>
          <w:w w:val="1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21"/>
        </w:rPr>
        <w:t>2023.2.6</w:t>
      </w:r>
    </w:p>
    <w:p w14:paraId="64FF4DFA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4C91E5E7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40F0248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544" w:bottom="992" w:left="809" w:header="851" w:footer="992" w:gutter="0"/>
          <w:cols w:equalWidth="0" w:num="2">
            <w:col w:w="6113" w:space="2280"/>
            <w:col w:w="1174"/>
          </w:cols>
        </w:sectPr>
      </w:pPr>
    </w:p>
    <w:p w14:paraId="07EC8F89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22"/>
        <w:gridCol w:w="2312"/>
        <w:gridCol w:w="2284"/>
        <w:gridCol w:w="2115"/>
      </w:tblGrid>
      <w:tr w14:paraId="3137C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DB4D1">
            <w:pPr>
              <w:autoSpaceDE w:val="0"/>
              <w:autoSpaceDN w:val="0"/>
              <w:bidi w:val="0"/>
              <w:spacing w:before="145" w:beforeAutospacing="0" w:afterAutospacing="0" w:line="208" w:lineRule="exact"/>
              <w:ind w:left="9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2BE4D6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费</w:t>
            </w:r>
          </w:p>
        </w:tc>
        <w:tc>
          <w:tcPr>
            <w:tcW w:w="22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488A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7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码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E765E">
            <w:pPr>
              <w:autoSpaceDE w:val="0"/>
              <w:autoSpaceDN w:val="0"/>
              <w:bidi w:val="0"/>
              <w:spacing w:before="87" w:beforeAutospacing="0" w:afterAutospacing="0" w:line="242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kern w:val="0"/>
                <w:sz w:val="18"/>
              </w:rPr>
              <w:t>42011622021T000000111</w:t>
            </w:r>
          </w:p>
        </w:tc>
      </w:tr>
      <w:tr w14:paraId="57C311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CEDD33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门</w:t>
            </w:r>
          </w:p>
        </w:tc>
        <w:tc>
          <w:tcPr>
            <w:tcW w:w="2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7AFF6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2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DFBD1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位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E432DC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心</w:t>
            </w:r>
          </w:p>
        </w:tc>
      </w:tr>
      <w:tr w14:paraId="5153FC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C76B9A">
            <w:pPr>
              <w:autoSpaceDE w:val="0"/>
              <w:autoSpaceDN w:val="0"/>
              <w:bidi w:val="0"/>
              <w:spacing w:before="193" w:beforeAutospacing="0" w:afterAutospacing="0" w:line="209" w:lineRule="exact"/>
              <w:ind w:left="8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17A75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焱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芳</w:t>
            </w:r>
          </w:p>
        </w:tc>
        <w:tc>
          <w:tcPr>
            <w:tcW w:w="22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AA56F">
            <w:pPr>
              <w:autoSpaceDE w:val="0"/>
              <w:autoSpaceDN w:val="0"/>
              <w:bidi w:val="0"/>
              <w:spacing w:before="193" w:beforeAutospacing="0" w:afterAutospacing="0" w:line="209" w:lineRule="exact"/>
              <w:ind w:left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话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85738">
            <w:pPr>
              <w:autoSpaceDE w:val="0"/>
              <w:autoSpaceDN w:val="0"/>
              <w:bidi w:val="0"/>
              <w:spacing w:before="122" w:beforeAutospacing="0" w:afterAutospacing="0" w:line="281" w:lineRule="exact"/>
              <w:ind w:left="48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w w:val="104"/>
                <w:kern w:val="0"/>
                <w:sz w:val="21"/>
              </w:rPr>
              <w:t>13476294033</w:t>
            </w:r>
          </w:p>
        </w:tc>
      </w:tr>
      <w:tr w14:paraId="52C00A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ADF08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11D10C">
            <w:pPr>
              <w:autoSpaceDE w:val="0"/>
              <w:autoSpaceDN w:val="0"/>
              <w:bidi w:val="0"/>
              <w:spacing w:before="64" w:beforeAutospacing="0" w:afterAutospacing="0" w:line="281" w:lineRule="exact"/>
              <w:ind w:left="2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号</w:t>
            </w:r>
          </w:p>
        </w:tc>
        <w:tc>
          <w:tcPr>
            <w:tcW w:w="22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A53D4F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码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9322F">
            <w:pPr>
              <w:autoSpaceDE w:val="0"/>
              <w:autoSpaceDN w:val="0"/>
              <w:bidi w:val="0"/>
              <w:spacing w:before="64" w:beforeAutospacing="0" w:afterAutospacing="0" w:line="281" w:lineRule="exact"/>
              <w:ind w:left="74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104"/>
                <w:kern w:val="0"/>
                <w:sz w:val="21"/>
              </w:rPr>
              <w:t>430030</w:t>
            </w:r>
          </w:p>
        </w:tc>
      </w:tr>
      <w:tr w14:paraId="1AB24D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8CE0D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671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8CED3">
            <w:pPr>
              <w:autoSpaceDE w:val="0"/>
              <w:autoSpaceDN w:val="0"/>
              <w:bidi w:val="0"/>
              <w:spacing w:before="82" w:beforeAutospacing="0" w:afterAutospacing="0" w:line="209" w:lineRule="exact"/>
              <w:ind w:left="2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目</w:t>
            </w:r>
          </w:p>
        </w:tc>
      </w:tr>
      <w:tr w14:paraId="410D71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1ADFCF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别</w:t>
            </w:r>
          </w:p>
        </w:tc>
        <w:tc>
          <w:tcPr>
            <w:tcW w:w="671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2F62E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2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</w:p>
        </w:tc>
      </w:tr>
      <w:tr w14:paraId="32EF00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7EE8D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8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93B4D">
            <w:pPr>
              <w:autoSpaceDE w:val="0"/>
              <w:autoSpaceDN w:val="0"/>
              <w:bidi w:val="0"/>
              <w:spacing w:before="67" w:beforeAutospacing="0" w:afterAutospacing="0" w:line="281" w:lineRule="exact"/>
              <w:ind w:left="94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  <w:tc>
          <w:tcPr>
            <w:tcW w:w="22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C190FA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度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E8210">
            <w:pPr>
              <w:autoSpaceDE w:val="0"/>
              <w:autoSpaceDN w:val="0"/>
              <w:bidi w:val="0"/>
              <w:spacing w:before="67" w:beforeAutospacing="0" w:afterAutospacing="0" w:line="281" w:lineRule="exact"/>
              <w:ind w:left="84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</w:tr>
      <w:tr w14:paraId="65436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F2DE2">
            <w:pPr>
              <w:autoSpaceDE w:val="0"/>
              <w:autoSpaceDN w:val="0"/>
              <w:bidi w:val="0"/>
              <w:spacing w:before="56" w:beforeAutospacing="0" w:afterAutospacing="0" w:line="209" w:lineRule="exact"/>
              <w:ind w:left="3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671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F97E0A">
            <w:pPr>
              <w:autoSpaceDE w:val="0"/>
              <w:autoSpaceDN w:val="0"/>
              <w:bidi w:val="0"/>
              <w:spacing w:before="56" w:beforeAutospacing="0" w:afterAutospacing="0" w:line="209" w:lineRule="exact"/>
              <w:ind w:left="2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</w:p>
        </w:tc>
      </w:tr>
      <w:tr w14:paraId="346EA1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AFEA0C">
            <w:pPr>
              <w:autoSpaceDE w:val="0"/>
              <w:autoSpaceDN w:val="0"/>
              <w:bidi w:val="0"/>
              <w:spacing w:before="43" w:beforeAutospacing="0" w:afterAutospacing="0" w:line="209" w:lineRule="exact"/>
              <w:ind w:left="3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671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41449"/>
        </w:tc>
      </w:tr>
      <w:tr w14:paraId="5D49B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F493A5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8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8AB5DF">
            <w:pPr>
              <w:autoSpaceDE w:val="0"/>
              <w:autoSpaceDN w:val="0"/>
              <w:bidi w:val="0"/>
              <w:spacing w:before="96" w:beforeAutospacing="0" w:afterAutospacing="0" w:line="281" w:lineRule="exact"/>
              <w:ind w:left="10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22</w:t>
            </w:r>
          </w:p>
        </w:tc>
        <w:tc>
          <w:tcPr>
            <w:tcW w:w="22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8E43DB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3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算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62849">
            <w:pPr>
              <w:autoSpaceDE w:val="0"/>
              <w:autoSpaceDN w:val="0"/>
              <w:bidi w:val="0"/>
              <w:spacing w:before="96" w:beforeAutospacing="0" w:afterAutospacing="0" w:line="281" w:lineRule="exact"/>
              <w:ind w:left="95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22</w:t>
            </w:r>
          </w:p>
        </w:tc>
      </w:tr>
      <w:tr w14:paraId="2CE0A6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26A77">
            <w:pPr>
              <w:autoSpaceDE w:val="0"/>
              <w:autoSpaceDN w:val="0"/>
              <w:bidi w:val="0"/>
              <w:spacing w:before="39" w:beforeAutospacing="0" w:afterAutospacing="0" w:line="209" w:lineRule="exact"/>
              <w:ind w:left="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况</w:t>
            </w:r>
          </w:p>
        </w:tc>
        <w:tc>
          <w:tcPr>
            <w:tcW w:w="671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34D0E"/>
        </w:tc>
      </w:tr>
      <w:tr w14:paraId="440D09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A2163A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4D3323C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35B78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935A1C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8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1A441E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866B1F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2C8BF97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E19AD">
            <w:pPr>
              <w:autoSpaceDE w:val="0"/>
              <w:autoSpaceDN w:val="0"/>
              <w:bidi w:val="0"/>
              <w:spacing w:before="119" w:beforeAutospacing="0" w:afterAutospacing="0" w:line="209" w:lineRule="exact"/>
              <w:ind w:left="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计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3699E"/>
        </w:tc>
      </w:tr>
      <w:tr w14:paraId="339EF4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557B11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9EB724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641DB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68A6E"/>
        </w:tc>
      </w:tr>
      <w:tr w14:paraId="1F3521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19F7375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8CBEDD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737B2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D4B32">
            <w:pPr>
              <w:autoSpaceDE w:val="0"/>
              <w:autoSpaceDN w:val="0"/>
              <w:bidi w:val="0"/>
              <w:spacing w:before="203" w:beforeAutospacing="0" w:afterAutospacing="0" w:line="281" w:lineRule="exact"/>
              <w:ind w:left="95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22</w:t>
            </w:r>
          </w:p>
        </w:tc>
      </w:tr>
      <w:tr w14:paraId="723AD0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3BFC75E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262A40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D97A0A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入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E7BC2D"/>
        </w:tc>
      </w:tr>
      <w:tr w14:paraId="57E397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1D3020A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4125711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DA724C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3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7023E2"/>
        </w:tc>
      </w:tr>
      <w:tr w14:paraId="237221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AD9AC98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D2A068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EF7C0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FAE694"/>
        </w:tc>
      </w:tr>
      <w:tr w14:paraId="180D3F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CE9B27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091E8B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B9011F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金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291CB"/>
        </w:tc>
      </w:tr>
      <w:tr w14:paraId="75F81B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08112D8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0DE3DF9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632E3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入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4A71C"/>
        </w:tc>
      </w:tr>
      <w:tr w14:paraId="60A561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497596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28BD9C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5D1D06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入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AA8C42"/>
        </w:tc>
      </w:tr>
      <w:tr w14:paraId="727991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188CE1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F701A6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87708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CBDE3B"/>
        </w:tc>
      </w:tr>
      <w:tr w14:paraId="678D79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3C780A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26B9539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B861A3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1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F884A0"/>
        </w:tc>
      </w:tr>
      <w:tr w14:paraId="0CD1F6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2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FEB48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B99A75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59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646BA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1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9C4C2A"/>
        </w:tc>
      </w:tr>
    </w:tbl>
    <w:p w14:paraId="6B1A466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544" w:bottom="992" w:left="809" w:header="851" w:footer="992" w:gutter="0"/>
          <w:cols w:space="720" w:num="1"/>
        </w:sectPr>
      </w:pPr>
    </w:p>
    <w:p w14:paraId="47FB8705">
      <w:pPr>
        <w:spacing w:beforeAutospacing="0" w:afterAutospacing="0" w:line="14" w:lineRule="exact"/>
        <w:jc w:val="center"/>
        <w:sectPr>
          <w:pgSz w:w="11920" w:h="17440"/>
          <w:pgMar w:top="1426" w:right="1360" w:bottom="11" w:left="0" w:header="851" w:footer="11" w:gutter="0"/>
          <w:cols w:space="720" w:num="1"/>
        </w:sectPr>
      </w:pPr>
      <w:bookmarkStart w:id="63" w:name="_bookmark63"/>
      <w:bookmarkEnd w:id="63"/>
    </w:p>
    <w:p w14:paraId="4BCD1C6D">
      <w:pPr>
        <w:autoSpaceDE w:val="0"/>
        <w:autoSpaceDN w:val="0"/>
        <w:spacing w:beforeAutospacing="0" w:afterAutospacing="0" w:line="44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87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5"/>
        <w:gridCol w:w="1335"/>
        <w:gridCol w:w="1337"/>
        <w:gridCol w:w="1167"/>
        <w:gridCol w:w="901"/>
        <w:gridCol w:w="1261"/>
        <w:gridCol w:w="1081"/>
        <w:gridCol w:w="1156"/>
      </w:tblGrid>
      <w:tr w14:paraId="3F5BC541">
        <w:trPr>
          <w:trHeight w:val="317" w:hRule="exact"/>
        </w:trPr>
        <w:tc>
          <w:tcPr>
            <w:tcW w:w="9573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9B77E5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36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8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14407C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D1E68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8FFB5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56339BDC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述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F9EE0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7938EB35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E9348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4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  <w:tc>
          <w:tcPr>
            <w:tcW w:w="32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DADC9E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1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</w:p>
          <w:p w14:paraId="379395CA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说</w:t>
            </w:r>
          </w:p>
          <w:p w14:paraId="7C0525F8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5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8A8031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注</w:t>
            </w:r>
          </w:p>
        </w:tc>
      </w:tr>
      <w:tr w14:paraId="2D68FA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42F0E1">
            <w:pPr>
              <w:autoSpaceDE w:val="0"/>
              <w:autoSpaceDN w:val="0"/>
              <w:bidi w:val="0"/>
              <w:spacing w:before="129" w:beforeAutospacing="0" w:afterAutospacing="0" w:line="276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585F6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70194AAC">
            <w:pPr>
              <w:autoSpaceDE w:val="0"/>
              <w:autoSpaceDN w:val="0"/>
              <w:bidi w:val="0"/>
              <w:spacing w:beforeAutospacing="0" w:afterAutospacing="0" w:line="224" w:lineRule="exact"/>
              <w:ind w:left="428" w:hanging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49620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4DC4C336">
            <w:pPr>
              <w:autoSpaceDE w:val="0"/>
              <w:autoSpaceDN w:val="0"/>
              <w:bidi w:val="0"/>
              <w:spacing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出</w:t>
            </w:r>
          </w:p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3ED46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2FD0D3AC">
            <w:pPr>
              <w:autoSpaceDE w:val="0"/>
              <w:autoSpaceDN w:val="0"/>
              <w:bidi w:val="0"/>
              <w:spacing w:beforeAutospacing="0" w:afterAutospacing="0" w:line="281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22</w:t>
            </w:r>
          </w:p>
        </w:tc>
        <w:tc>
          <w:tcPr>
            <w:tcW w:w="32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FF4C5C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384FE7F3">
            <w:pPr>
              <w:autoSpaceDE w:val="0"/>
              <w:autoSpaceDN w:val="0"/>
              <w:bidi w:val="0"/>
              <w:spacing w:beforeAutospacing="0" w:afterAutospacing="0" w:line="209" w:lineRule="exact"/>
              <w:ind w:left="1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DE7602"/>
        </w:tc>
      </w:tr>
      <w:tr w14:paraId="5AC852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D4CA32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9AFE2"/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CD834B"/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C5507A"/>
        </w:tc>
        <w:tc>
          <w:tcPr>
            <w:tcW w:w="32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37C002"/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0C5718"/>
        </w:tc>
      </w:tr>
      <w:tr w14:paraId="14660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AA34C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F9AA37"/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0F6F0"/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74C4AE"/>
        </w:tc>
        <w:tc>
          <w:tcPr>
            <w:tcW w:w="32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8573B"/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40F60"/>
        </w:tc>
      </w:tr>
      <w:tr w14:paraId="0DC3A0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9573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25231">
            <w:pPr>
              <w:autoSpaceDE w:val="0"/>
              <w:autoSpaceDN w:val="0"/>
              <w:bidi w:val="0"/>
              <w:spacing w:before="19" w:beforeAutospacing="0" w:afterAutospacing="0" w:line="209" w:lineRule="exact"/>
              <w:ind w:left="4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购</w:t>
            </w:r>
          </w:p>
        </w:tc>
      </w:tr>
      <w:tr w14:paraId="28A798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A0D78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名</w:t>
            </w:r>
          </w:p>
        </w:tc>
        <w:tc>
          <w:tcPr>
            <w:tcW w:w="2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57FC9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0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量</w:t>
            </w:r>
          </w:p>
        </w:tc>
        <w:tc>
          <w:tcPr>
            <w:tcW w:w="439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204017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2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  <w:p w14:paraId="6AEAEEC9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额</w:t>
            </w:r>
          </w:p>
        </w:tc>
      </w:tr>
      <w:tr w14:paraId="0BD599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E6AF9B"/>
        </w:tc>
        <w:tc>
          <w:tcPr>
            <w:tcW w:w="2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1A8FA"/>
        </w:tc>
        <w:tc>
          <w:tcPr>
            <w:tcW w:w="439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00F475"/>
        </w:tc>
      </w:tr>
      <w:tr w14:paraId="1E2B58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7CF6A"/>
        </w:tc>
        <w:tc>
          <w:tcPr>
            <w:tcW w:w="2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E002A"/>
        </w:tc>
        <w:tc>
          <w:tcPr>
            <w:tcW w:w="439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24E04"/>
        </w:tc>
      </w:tr>
      <w:tr w14:paraId="1E7159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</w:trPr>
        <w:tc>
          <w:tcPr>
            <w:tcW w:w="9573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EFA41C">
            <w:pPr>
              <w:autoSpaceDE w:val="0"/>
              <w:autoSpaceDN w:val="0"/>
              <w:bidi w:val="0"/>
              <w:spacing w:before="73" w:beforeAutospacing="0" w:afterAutospacing="0" w:line="208" w:lineRule="exact"/>
              <w:ind w:left="4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效</w:t>
            </w:r>
          </w:p>
          <w:p w14:paraId="425C942C">
            <w:pPr>
              <w:autoSpaceDE w:val="0"/>
              <w:autoSpaceDN w:val="0"/>
              <w:bidi w:val="0"/>
              <w:spacing w:before="63" w:beforeAutospacing="0" w:afterAutospacing="0" w:line="209" w:lineRule="exact"/>
              <w:ind w:left="4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7FF49E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37C62">
            <w:pPr>
              <w:autoSpaceDE w:val="0"/>
              <w:autoSpaceDN w:val="0"/>
              <w:bidi w:val="0"/>
              <w:spacing w:before="109" w:beforeAutospacing="0" w:afterAutospacing="0" w:line="208" w:lineRule="exact"/>
              <w:ind w:left="1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称</w:t>
            </w:r>
          </w:p>
        </w:tc>
        <w:tc>
          <w:tcPr>
            <w:tcW w:w="690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53F6A4">
            <w:pPr>
              <w:autoSpaceDE w:val="0"/>
              <w:autoSpaceDN w:val="0"/>
              <w:bidi w:val="0"/>
              <w:spacing w:before="109" w:beforeAutospacing="0" w:afterAutospacing="0" w:line="208" w:lineRule="exact"/>
              <w:ind w:left="1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明</w:t>
            </w:r>
          </w:p>
        </w:tc>
      </w:tr>
      <w:tr w14:paraId="53A91D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B724C7">
            <w:pPr>
              <w:autoSpaceDE w:val="0"/>
              <w:autoSpaceDN w:val="0"/>
              <w:bidi w:val="0"/>
              <w:spacing w:before="28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费</w:t>
            </w:r>
          </w:p>
        </w:tc>
        <w:tc>
          <w:tcPr>
            <w:tcW w:w="690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0A9951">
            <w:pPr>
              <w:autoSpaceDE w:val="0"/>
              <w:autoSpaceDN w:val="0"/>
              <w:bidi w:val="0"/>
              <w:spacing w:before="211" w:beforeAutospacing="0" w:afterAutospacing="0" w:line="209" w:lineRule="exact"/>
              <w:ind w:left="1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3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演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动</w:t>
            </w:r>
          </w:p>
        </w:tc>
      </w:tr>
      <w:tr w14:paraId="0A8036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85F7F"/>
        </w:tc>
        <w:tc>
          <w:tcPr>
            <w:tcW w:w="690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289BC"/>
        </w:tc>
      </w:tr>
      <w:tr w14:paraId="19C189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exact"/>
        </w:trPr>
        <w:tc>
          <w:tcPr>
            <w:tcW w:w="267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089F7C"/>
        </w:tc>
        <w:tc>
          <w:tcPr>
            <w:tcW w:w="690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146EB"/>
        </w:tc>
      </w:tr>
      <w:tr w14:paraId="5BD8BA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exact"/>
        </w:trPr>
        <w:tc>
          <w:tcPr>
            <w:tcW w:w="9573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6B6B8D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效</w:t>
            </w:r>
          </w:p>
          <w:p w14:paraId="3675FC63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4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561080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DC1D0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EB3B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908AD5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20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1F003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级</w:t>
            </w:r>
          </w:p>
          <w:p w14:paraId="1F1E9509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标</w:t>
            </w:r>
          </w:p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B93BC4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2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85619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据</w:t>
            </w:r>
          </w:p>
        </w:tc>
      </w:tr>
      <w:tr w14:paraId="13A0E1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D4774">
            <w:pPr>
              <w:autoSpaceDE w:val="0"/>
              <w:autoSpaceDN w:val="0"/>
              <w:bidi w:val="0"/>
              <w:spacing w:before="139" w:beforeAutospacing="0" w:afterAutospacing="0" w:line="26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62317">
            <w:pPr>
              <w:autoSpaceDE w:val="0"/>
              <w:autoSpaceDN w:val="0"/>
              <w:spacing w:beforeAutospacing="0" w:afterAutospacing="0" w:line="451" w:lineRule="exact"/>
              <w:jc w:val="left"/>
              <w:rPr>
                <w:rFonts w:hint="eastAsia"/>
              </w:rPr>
            </w:pPr>
          </w:p>
          <w:p w14:paraId="7F92151A">
            <w:pPr>
              <w:autoSpaceDE w:val="0"/>
              <w:autoSpaceDN w:val="0"/>
              <w:bidi w:val="0"/>
              <w:spacing w:beforeAutospacing="0" w:afterAutospacing="0" w:line="209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BCD08">
            <w:pPr>
              <w:autoSpaceDE w:val="0"/>
              <w:autoSpaceDN w:val="0"/>
              <w:spacing w:beforeAutospacing="0" w:afterAutospacing="0" w:line="280" w:lineRule="exact"/>
              <w:jc w:val="left"/>
              <w:rPr>
                <w:rFonts w:hint="eastAsia"/>
              </w:rPr>
            </w:pPr>
          </w:p>
          <w:p w14:paraId="0811FD94">
            <w:pPr>
              <w:autoSpaceDE w:val="0"/>
              <w:autoSpaceDN w:val="0"/>
              <w:bidi w:val="0"/>
              <w:spacing w:beforeAutospacing="0" w:afterAutospacing="0" w:line="19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20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FC24BF"/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48B0E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38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22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94ECC5">
            <w:pPr>
              <w:autoSpaceDE w:val="0"/>
              <w:autoSpaceDN w:val="0"/>
              <w:bidi w:val="0"/>
              <w:spacing w:before="211" w:beforeAutospacing="0" w:afterAutospacing="0" w:line="209" w:lineRule="exact"/>
              <w:ind w:left="7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  <w:tr w14:paraId="3A5621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BF2839"/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61E834">
            <w:pPr>
              <w:autoSpaceDE w:val="0"/>
              <w:autoSpaceDN w:val="0"/>
              <w:spacing w:beforeAutospacing="0" w:afterAutospacing="0" w:line="451" w:lineRule="exact"/>
              <w:jc w:val="left"/>
              <w:rPr>
                <w:rFonts w:hint="eastAsia"/>
              </w:rPr>
            </w:pPr>
          </w:p>
          <w:p w14:paraId="4C9FFF9F">
            <w:pPr>
              <w:autoSpaceDE w:val="0"/>
              <w:autoSpaceDN w:val="0"/>
              <w:bidi w:val="0"/>
              <w:spacing w:beforeAutospacing="0" w:afterAutospacing="0" w:line="209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14E577">
            <w:pPr>
              <w:autoSpaceDE w:val="0"/>
              <w:autoSpaceDN w:val="0"/>
              <w:bidi w:val="0"/>
              <w:spacing w:before="131" w:beforeAutospacing="0" w:afterAutospacing="0" w:line="19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20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43032E"/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15DD7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22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F118E5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  <w:tr w14:paraId="032260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AC5271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5BD92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316D1">
            <w:pPr>
              <w:autoSpaceDE w:val="0"/>
              <w:autoSpaceDN w:val="0"/>
              <w:bidi w:val="0"/>
              <w:spacing w:before="28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意</w:t>
            </w:r>
          </w:p>
          <w:p w14:paraId="6AA79047">
            <w:pPr>
              <w:autoSpaceDE w:val="0"/>
              <w:autoSpaceDN w:val="0"/>
              <w:bidi w:val="0"/>
              <w:spacing w:before="63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标</w:t>
            </w:r>
          </w:p>
        </w:tc>
        <w:tc>
          <w:tcPr>
            <w:tcW w:w="20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D6A6FF"/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E43289">
            <w:pPr>
              <w:autoSpaceDE w:val="0"/>
              <w:autoSpaceDN w:val="0"/>
              <w:bidi w:val="0"/>
              <w:spacing w:beforeAutospacing="0" w:afterAutospacing="0" w:line="278" w:lineRule="exact"/>
              <w:ind w:left="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22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9D2FF">
            <w:pPr>
              <w:autoSpaceDE w:val="0"/>
              <w:autoSpaceDN w:val="0"/>
              <w:bidi w:val="0"/>
              <w:spacing w:before="28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  <w:tr w14:paraId="207F2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53CBAB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1951B"/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9224F"/>
        </w:tc>
        <w:tc>
          <w:tcPr>
            <w:tcW w:w="20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AAED80"/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4E579"/>
        </w:tc>
        <w:tc>
          <w:tcPr>
            <w:tcW w:w="22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560D2E"/>
        </w:tc>
      </w:tr>
      <w:tr w14:paraId="51E36A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exact"/>
        </w:trPr>
        <w:tc>
          <w:tcPr>
            <w:tcW w:w="9573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6B42CF">
            <w:pPr>
              <w:autoSpaceDE w:val="0"/>
              <w:autoSpaceDN w:val="0"/>
              <w:bidi w:val="0"/>
              <w:spacing w:before="32" w:beforeAutospacing="0" w:afterAutospacing="0" w:line="209" w:lineRule="exact"/>
              <w:ind w:left="44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效</w:t>
            </w:r>
          </w:p>
          <w:p w14:paraId="14033ABF">
            <w:pPr>
              <w:autoSpaceDE w:val="0"/>
              <w:autoSpaceDN w:val="0"/>
              <w:bidi w:val="0"/>
              <w:spacing w:before="53" w:beforeAutospacing="0" w:afterAutospacing="0" w:line="209" w:lineRule="exact"/>
              <w:ind w:left="4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587E2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47FB0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F6930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101DF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FA9C7E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24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60B464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25019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72900F1D">
            <w:pPr>
              <w:autoSpaceDE w:val="0"/>
              <w:autoSpaceDN w:val="0"/>
              <w:bidi w:val="0"/>
              <w:spacing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定</w:t>
            </w:r>
          </w:p>
          <w:p w14:paraId="06DFF4FF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据</w:t>
            </w:r>
          </w:p>
        </w:tc>
      </w:tr>
      <w:tr w14:paraId="70EF8C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3C7EC2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67AA45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683B63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6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3E426B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14D39C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A97DAE">
            <w:pPr>
              <w:autoSpaceDE w:val="0"/>
              <w:autoSpaceDN w:val="0"/>
              <w:bidi w:val="0"/>
              <w:spacing w:before="164" w:beforeAutospacing="0" w:afterAutospacing="0" w:line="209" w:lineRule="exact"/>
              <w:ind w:left="4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年</w:t>
            </w:r>
          </w:p>
        </w:tc>
        <w:tc>
          <w:tcPr>
            <w:tcW w:w="10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68B7C3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4EE770BD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现</w:t>
            </w:r>
          </w:p>
        </w:tc>
        <w:tc>
          <w:tcPr>
            <w:tcW w:w="115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10525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5A86FEFD">
            <w:pPr>
              <w:autoSpaceDE w:val="0"/>
              <w:autoSpaceDN w:val="0"/>
              <w:bidi w:val="0"/>
              <w:spacing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定</w:t>
            </w:r>
          </w:p>
          <w:p w14:paraId="6CDCA2AD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据</w:t>
            </w:r>
          </w:p>
        </w:tc>
      </w:tr>
      <w:tr w14:paraId="79BCBB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649AEE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活</w:t>
            </w:r>
          </w:p>
          <w:p w14:paraId="185245FA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费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C5980">
            <w:pPr>
              <w:autoSpaceDE w:val="0"/>
              <w:autoSpaceDN w:val="0"/>
              <w:spacing w:beforeAutospacing="0" w:afterAutospacing="0" w:line="580" w:lineRule="exact"/>
              <w:jc w:val="left"/>
              <w:rPr>
                <w:rFonts w:hint="eastAsia"/>
              </w:rPr>
            </w:pPr>
          </w:p>
          <w:p w14:paraId="483F028F">
            <w:pPr>
              <w:autoSpaceDE w:val="0"/>
              <w:autoSpaceDN w:val="0"/>
              <w:bidi w:val="0"/>
              <w:spacing w:beforeAutospacing="0" w:afterAutospacing="0" w:line="208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076E1F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标</w:t>
            </w:r>
          </w:p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C5872D"/>
        </w:tc>
        <w:tc>
          <w:tcPr>
            <w:tcW w:w="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5453A">
            <w:pPr>
              <w:autoSpaceDE w:val="0"/>
              <w:autoSpaceDN w:val="0"/>
              <w:bidi w:val="0"/>
              <w:spacing w:before="180" w:beforeAutospacing="0" w:afterAutospacing="0" w:line="281" w:lineRule="exact"/>
              <w:ind w:left="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088C0">
            <w:pPr>
              <w:autoSpaceDE w:val="0"/>
              <w:autoSpaceDN w:val="0"/>
              <w:bidi w:val="0"/>
              <w:spacing w:before="180" w:beforeAutospacing="0" w:afterAutospacing="0" w:line="281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0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B35254">
            <w:pPr>
              <w:autoSpaceDE w:val="0"/>
              <w:autoSpaceDN w:val="0"/>
              <w:bidi w:val="0"/>
              <w:spacing w:before="180" w:beforeAutospacing="0" w:afterAutospacing="0" w:line="281" w:lineRule="exact"/>
              <w:ind w:left="29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BD8D99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4C7C42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1B0C9"/>
        </w:tc>
        <w:tc>
          <w:tcPr>
            <w:tcW w:w="13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EE3E89">
            <w:pPr>
              <w:autoSpaceDE w:val="0"/>
              <w:autoSpaceDN w:val="0"/>
              <w:spacing w:beforeAutospacing="0" w:afterAutospacing="0" w:line="580" w:lineRule="exact"/>
              <w:jc w:val="left"/>
              <w:rPr>
                <w:rFonts w:hint="eastAsia"/>
              </w:rPr>
            </w:pPr>
          </w:p>
          <w:p w14:paraId="77270922">
            <w:pPr>
              <w:autoSpaceDE w:val="0"/>
              <w:autoSpaceDN w:val="0"/>
              <w:bidi w:val="0"/>
              <w:spacing w:beforeAutospacing="0" w:afterAutospacing="0" w:line="208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C9F4D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3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1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4374C"/>
        </w:tc>
        <w:tc>
          <w:tcPr>
            <w:tcW w:w="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E6C1FE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210C65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10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0BD46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3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1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9A620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643C64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6E6175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2F3504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6C06F">
            <w:pPr>
              <w:autoSpaceDE w:val="0"/>
              <w:autoSpaceDN w:val="0"/>
              <w:bidi w:val="0"/>
              <w:spacing w:before="210" w:beforeAutospacing="0" w:afterAutospacing="0" w:line="208" w:lineRule="exact"/>
              <w:ind w:left="41" w:righ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</w:p>
          <w:p w14:paraId="623124B8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标</w:t>
            </w:r>
          </w:p>
        </w:tc>
        <w:tc>
          <w:tcPr>
            <w:tcW w:w="116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B3C28"/>
        </w:tc>
        <w:tc>
          <w:tcPr>
            <w:tcW w:w="9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85D4B0">
            <w:pPr>
              <w:autoSpaceDE w:val="0"/>
              <w:autoSpaceDN w:val="0"/>
              <w:bidi w:val="0"/>
              <w:spacing w:before="179" w:beforeAutospacing="0" w:afterAutospacing="0" w:line="282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817807">
            <w:pPr>
              <w:autoSpaceDE w:val="0"/>
              <w:autoSpaceDN w:val="0"/>
              <w:bidi w:val="0"/>
              <w:spacing w:before="179" w:beforeAutospacing="0" w:afterAutospacing="0" w:line="282" w:lineRule="exact"/>
              <w:ind w:left="38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0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539FF">
            <w:pPr>
              <w:autoSpaceDE w:val="0"/>
              <w:autoSpaceDN w:val="0"/>
              <w:bidi w:val="0"/>
              <w:spacing w:before="179" w:beforeAutospacing="0" w:afterAutospacing="0" w:line="282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1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59C45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</w:tbl>
    <w:p w14:paraId="1514F5DB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1360" w:bottom="11" w:left="0" w:header="851" w:footer="11" w:gutter="0"/>
          <w:cols w:space="720" w:num="1"/>
        </w:sectPr>
      </w:pPr>
    </w:p>
    <w:p w14:paraId="3A52A2B8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64" w:name="_bookmark64"/>
      <w:bookmarkEnd w:id="64"/>
    </w:p>
    <w:p w14:paraId="109816D0">
      <w:pPr>
        <w:autoSpaceDE w:val="0"/>
        <w:autoSpaceDN w:val="0"/>
        <w:bidi w:val="0"/>
        <w:spacing w:before="203" w:beforeAutospacing="0" w:afterAutospacing="0" w:line="365" w:lineRule="exact"/>
        <w:ind w:left="27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</w:p>
    <w:p w14:paraId="3B889A0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0" w:num="1"/>
        </w:sectPr>
      </w:pPr>
    </w:p>
    <w:p w14:paraId="0445A280">
      <w:pPr>
        <w:autoSpaceDE w:val="0"/>
        <w:autoSpaceDN w:val="0"/>
        <w:bidi w:val="0"/>
        <w:spacing w:before="225" w:beforeAutospacing="0" w:afterAutospacing="0" w:line="209" w:lineRule="exact"/>
        <w:ind w:left="72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8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kern w:val="0"/>
          <w:sz w:val="21"/>
        </w:rPr>
        <w:t>2.23.2.6</w:t>
      </w:r>
    </w:p>
    <w:p w14:paraId="3B61E239">
      <w:pPr>
        <w:autoSpaceDE w:val="0"/>
        <w:autoSpaceDN w:val="0"/>
        <w:bidi w:val="0"/>
        <w:spacing w:before="225" w:beforeAutospacing="0" w:afterAutospacing="0" w:line="20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4619DDF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1857" w:space="6536"/>
            <w:col w:w="2011"/>
          </w:cols>
        </w:sectPr>
      </w:pPr>
    </w:p>
    <w:p w14:paraId="6D1567C8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07"/>
        <w:gridCol w:w="2808"/>
        <w:gridCol w:w="2671"/>
        <w:gridCol w:w="2518"/>
      </w:tblGrid>
      <w:tr w14:paraId="354147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890F73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7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称</w:t>
            </w:r>
          </w:p>
        </w:tc>
        <w:tc>
          <w:tcPr>
            <w:tcW w:w="28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DAD21">
            <w:pPr>
              <w:autoSpaceDE w:val="0"/>
              <w:autoSpaceDN w:val="0"/>
              <w:bidi w:val="0"/>
              <w:spacing w:before="233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621F15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E7706">
            <w:pPr>
              <w:autoSpaceDE w:val="0"/>
              <w:autoSpaceDN w:val="0"/>
              <w:bidi w:val="0"/>
              <w:spacing w:before="203" w:beforeAutospacing="0" w:afterAutospacing="0" w:line="28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2"/>
                <w:kern w:val="0"/>
                <w:sz w:val="21"/>
              </w:rPr>
              <w:t>42011622021T000000111</w:t>
            </w:r>
          </w:p>
        </w:tc>
      </w:tr>
      <w:tr w14:paraId="16D103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5987A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7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管</w:t>
            </w:r>
          </w:p>
          <w:p w14:paraId="38431540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9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门</w:t>
            </w:r>
          </w:p>
        </w:tc>
        <w:tc>
          <w:tcPr>
            <w:tcW w:w="28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9D45D7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5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4B4E78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09CEDA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7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心</w:t>
            </w:r>
          </w:p>
        </w:tc>
      </w:tr>
      <w:tr w14:paraId="56D5F5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FD593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责</w:t>
            </w:r>
          </w:p>
          <w:p w14:paraId="1B782DC9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0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人</w:t>
            </w:r>
          </w:p>
        </w:tc>
        <w:tc>
          <w:tcPr>
            <w:tcW w:w="28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F6EC3">
            <w:pPr>
              <w:autoSpaceDE w:val="0"/>
              <w:autoSpaceDN w:val="0"/>
              <w:bidi w:val="0"/>
              <w:spacing w:before="232" w:beforeAutospacing="0" w:afterAutospacing="0" w:line="209" w:lineRule="exact"/>
              <w:ind w:left="10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焱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芳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2D6C0F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8DD757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6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w w:val="104"/>
                <w:kern w:val="0"/>
                <w:sz w:val="21"/>
              </w:rPr>
              <w:t>13476294033</w:t>
            </w:r>
          </w:p>
        </w:tc>
      </w:tr>
      <w:tr w14:paraId="10498B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41C18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7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址</w:t>
            </w:r>
          </w:p>
        </w:tc>
        <w:tc>
          <w:tcPr>
            <w:tcW w:w="28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730477">
            <w:pPr>
              <w:autoSpaceDE w:val="0"/>
              <w:autoSpaceDN w:val="0"/>
              <w:bidi w:val="0"/>
              <w:spacing w:before="218" w:beforeAutospacing="0" w:afterAutospacing="0" w:line="281" w:lineRule="exact"/>
              <w:ind w:left="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1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F2EBAC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B854E8">
            <w:pPr>
              <w:autoSpaceDE w:val="0"/>
              <w:autoSpaceDN w:val="0"/>
              <w:bidi w:val="0"/>
              <w:spacing w:before="201" w:beforeAutospacing="0" w:afterAutospacing="0" w:line="281" w:lineRule="exact"/>
              <w:ind w:left="9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430030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1"/>
              </w:rPr>
              <w:t xml:space="preserve"> </w:t>
            </w:r>
          </w:p>
        </w:tc>
      </w:tr>
      <w:tr w14:paraId="195398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512790">
            <w:pPr>
              <w:autoSpaceDE w:val="0"/>
              <w:autoSpaceDN w:val="0"/>
              <w:bidi w:val="0"/>
              <w:spacing w:before="137" w:beforeAutospacing="0" w:afterAutospacing="0" w:line="208" w:lineRule="exact"/>
              <w:ind w:left="7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性</w:t>
            </w:r>
          </w:p>
        </w:tc>
        <w:tc>
          <w:tcPr>
            <w:tcW w:w="799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10A24">
            <w:pPr>
              <w:autoSpaceDE w:val="0"/>
              <w:autoSpaceDN w:val="0"/>
              <w:bidi w:val="0"/>
              <w:spacing w:before="233" w:beforeAutospacing="0" w:afterAutospacing="0" w:line="208" w:lineRule="exact"/>
              <w:ind w:left="27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目</w:t>
            </w:r>
          </w:p>
        </w:tc>
      </w:tr>
      <w:tr w14:paraId="157296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7A6F5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99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F8F2C4">
            <w:pPr>
              <w:autoSpaceDE w:val="0"/>
              <w:autoSpaceDN w:val="0"/>
              <w:bidi w:val="0"/>
              <w:spacing w:before="233" w:beforeAutospacing="0" w:afterAutospacing="0" w:line="209" w:lineRule="exact"/>
              <w:ind w:left="2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</w:p>
        </w:tc>
      </w:tr>
      <w:tr w14:paraId="71886F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2E7BB3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7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8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02EC96">
            <w:pPr>
              <w:autoSpaceDE w:val="0"/>
              <w:autoSpaceDN w:val="0"/>
              <w:bidi w:val="0"/>
              <w:spacing w:before="202" w:beforeAutospacing="0" w:afterAutospacing="0" w:line="281" w:lineRule="exact"/>
              <w:ind w:left="119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66F4A6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228330">
            <w:pPr>
              <w:autoSpaceDE w:val="0"/>
              <w:autoSpaceDN w:val="0"/>
              <w:bidi w:val="0"/>
              <w:spacing w:before="202" w:beforeAutospacing="0" w:afterAutospacing="0" w:line="281" w:lineRule="exact"/>
              <w:ind w:left="105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</w:tr>
      <w:tr w14:paraId="1EC755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1026E">
            <w:pPr>
              <w:autoSpaceDE w:val="0"/>
              <w:autoSpaceDN w:val="0"/>
              <w:bidi w:val="0"/>
              <w:spacing w:before="231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99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4355A">
            <w:pPr>
              <w:autoSpaceDE w:val="0"/>
              <w:autoSpaceDN w:val="0"/>
              <w:bidi w:val="0"/>
              <w:spacing w:before="234" w:beforeAutospacing="0" w:afterAutospacing="0" w:line="208" w:lineRule="exact"/>
              <w:ind w:left="2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</w:p>
        </w:tc>
      </w:tr>
      <w:tr w14:paraId="577F2F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44CB1">
            <w:pPr>
              <w:autoSpaceDE w:val="0"/>
              <w:autoSpaceDN w:val="0"/>
              <w:bidi w:val="0"/>
              <w:spacing w:before="28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99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F1A72D"/>
        </w:tc>
      </w:tr>
      <w:tr w14:paraId="412256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D9E3E">
            <w:pPr>
              <w:autoSpaceDE w:val="0"/>
              <w:autoSpaceDN w:val="0"/>
              <w:bidi w:val="0"/>
              <w:spacing w:before="200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算</w:t>
            </w:r>
          </w:p>
        </w:tc>
        <w:tc>
          <w:tcPr>
            <w:tcW w:w="28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3B137">
            <w:pPr>
              <w:autoSpaceDE w:val="0"/>
              <w:autoSpaceDN w:val="0"/>
              <w:bidi w:val="0"/>
              <w:spacing w:beforeAutospacing="0" w:afterAutospacing="0" w:line="280" w:lineRule="exact"/>
              <w:ind w:left="130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15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5B862"/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6F8784">
            <w:pPr>
              <w:autoSpaceDE w:val="0"/>
              <w:autoSpaceDN w:val="0"/>
              <w:bidi w:val="0"/>
              <w:spacing w:beforeAutospacing="0" w:afterAutospacing="0" w:line="280" w:lineRule="exact"/>
              <w:ind w:left="115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15</w:t>
            </w:r>
          </w:p>
        </w:tc>
      </w:tr>
      <w:tr w14:paraId="2C5F9F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F78D2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705BC63D">
            <w:pPr>
              <w:autoSpaceDE w:val="0"/>
              <w:autoSpaceDN w:val="0"/>
              <w:bidi w:val="0"/>
              <w:spacing w:beforeAutospacing="0" w:afterAutospacing="0" w:line="225" w:lineRule="exact"/>
              <w:ind w:left="1255" w:hanging="1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20"/>
                <w:w w:val="100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况</w:t>
            </w:r>
          </w:p>
        </w:tc>
        <w:tc>
          <w:tcPr>
            <w:tcW w:w="799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A4B3F5"/>
        </w:tc>
      </w:tr>
      <w:tr w14:paraId="7DDA58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241704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671968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0D360">
            <w:pPr>
              <w:autoSpaceDE w:val="0"/>
              <w:autoSpaceDN w:val="0"/>
              <w:bidi w:val="0"/>
              <w:spacing w:before="117" w:beforeAutospacing="0" w:afterAutospacing="0" w:line="208" w:lineRule="exact"/>
              <w:ind w:left="2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E996A">
            <w:pPr>
              <w:autoSpaceDE w:val="0"/>
              <w:autoSpaceDN w:val="0"/>
              <w:bidi w:val="0"/>
              <w:spacing w:before="117" w:beforeAutospacing="0" w:afterAutospacing="0" w:line="208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2441B8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77BA0E4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0EC337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60571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53136A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115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15</w:t>
            </w:r>
          </w:p>
        </w:tc>
      </w:tr>
      <w:tr w14:paraId="5AB563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2722BE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364BC7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66435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2"/>
                <w:kern w:val="0"/>
                <w:sz w:val="21"/>
              </w:rPr>
              <w:t>1.一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4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9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D955AB"/>
        </w:tc>
      </w:tr>
      <w:tr w14:paraId="7DDA1E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84DC5B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5E22F4A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90DE6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582026">
            <w:pPr>
              <w:autoSpaceDE w:val="0"/>
              <w:autoSpaceDN w:val="0"/>
              <w:bidi w:val="0"/>
              <w:spacing w:before="201" w:beforeAutospacing="0" w:afterAutospacing="0" w:line="282" w:lineRule="exact"/>
              <w:ind w:left="115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15</w:t>
            </w:r>
          </w:p>
        </w:tc>
      </w:tr>
      <w:tr w14:paraId="4FA11C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200699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50D6ADE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0043BD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2"/>
                <w:kern w:val="0"/>
                <w:sz w:val="21"/>
              </w:rPr>
              <w:t>2.政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4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9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68F73E"/>
        </w:tc>
      </w:tr>
      <w:tr w14:paraId="4503F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55DCD2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69CC4A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507B96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3628B8"/>
        </w:tc>
      </w:tr>
      <w:tr w14:paraId="307A90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2A99D5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3F3DD4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C4249E">
            <w:pPr>
              <w:autoSpaceDE w:val="0"/>
              <w:autoSpaceDN w:val="0"/>
              <w:bidi w:val="0"/>
              <w:spacing w:before="119" w:beforeAutospacing="0" w:afterAutospacing="0" w:line="208" w:lineRule="exact"/>
              <w:ind w:left="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2"/>
                <w:kern w:val="0"/>
                <w:sz w:val="21"/>
              </w:rPr>
              <w:t>3.财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4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EB8A7"/>
        </w:tc>
      </w:tr>
      <w:tr w14:paraId="7B1B45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FAB07A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D8C577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FF690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2"/>
                <w:kern w:val="0"/>
                <w:sz w:val="21"/>
              </w:rPr>
              <w:t>4.单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B39CB"/>
        </w:tc>
      </w:tr>
      <w:tr w14:paraId="034E80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FD8AA0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C119DA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D70C0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80AE70"/>
        </w:tc>
      </w:tr>
      <w:tr w14:paraId="17986E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3A64D64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5D94233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3CF643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6D9FAA"/>
        </w:tc>
      </w:tr>
      <w:tr w14:paraId="22BBDE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BBC9DD3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0A216E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31A382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8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7B9BD4"/>
        </w:tc>
      </w:tr>
      <w:tr w14:paraId="33AC37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4CB7A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29B479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2B88C9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DCAD5"/>
        </w:tc>
      </w:tr>
      <w:tr w14:paraId="5903A5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30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8BAC4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8C1486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547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F600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424488"/>
        </w:tc>
      </w:tr>
    </w:tbl>
    <w:p w14:paraId="7D7416D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5AB24DF7">
      <w:pPr>
        <w:spacing w:beforeAutospacing="0" w:afterAutospacing="0" w:line="14" w:lineRule="exact"/>
        <w:jc w:val="center"/>
        <w:sectPr>
          <w:pgSz w:w="11920" w:h="17440"/>
          <w:pgMar w:top="1426" w:right="634" w:bottom="11" w:left="0" w:header="851" w:footer="11" w:gutter="0"/>
          <w:cols w:space="720" w:num="1"/>
        </w:sectPr>
      </w:pPr>
      <w:bookmarkStart w:id="65" w:name="_bookmark65"/>
      <w:bookmarkEnd w:id="65"/>
    </w:p>
    <w:p w14:paraId="09B31FC7">
      <w:pPr>
        <w:autoSpaceDE w:val="0"/>
        <w:autoSpaceDN w:val="0"/>
        <w:spacing w:beforeAutospacing="0" w:afterAutospacing="0" w:line="1131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86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34"/>
        <w:gridCol w:w="1334"/>
        <w:gridCol w:w="1336"/>
        <w:gridCol w:w="1109"/>
        <w:gridCol w:w="1335"/>
        <w:gridCol w:w="1335"/>
        <w:gridCol w:w="1335"/>
        <w:gridCol w:w="1182"/>
      </w:tblGrid>
      <w:tr w14:paraId="7E9D2F71">
        <w:trPr>
          <w:trHeight w:val="591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EA4743">
            <w:pPr>
              <w:autoSpaceDE w:val="0"/>
              <w:autoSpaceDN w:val="0"/>
              <w:spacing w:beforeAutospacing="0" w:afterAutospacing="0" w:line="334" w:lineRule="exact"/>
              <w:jc w:val="left"/>
              <w:rPr>
                <w:rFonts w:hint="eastAsia"/>
              </w:rPr>
            </w:pPr>
          </w:p>
          <w:p w14:paraId="13188A60">
            <w:pPr>
              <w:autoSpaceDE w:val="0"/>
              <w:autoSpaceDN w:val="0"/>
              <w:bidi w:val="0"/>
              <w:spacing w:beforeAutospacing="0" w:afterAutospacing="0" w:line="209" w:lineRule="exact"/>
              <w:ind w:left="4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09FC87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75B705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动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1DB68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159AB719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述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671A5A">
            <w:pPr>
              <w:autoSpaceDE w:val="0"/>
              <w:autoSpaceDN w:val="0"/>
              <w:bidi w:val="0"/>
              <w:spacing w:before="84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0205466C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类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3FD6CD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A6B1F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1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4F97ED">
            <w:pPr>
              <w:autoSpaceDE w:val="0"/>
              <w:autoSpaceDN w:val="0"/>
              <w:bidi w:val="0"/>
              <w:spacing w:before="218" w:beforeAutospacing="0" w:afterAutospacing="0" w:line="20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注</w:t>
            </w:r>
          </w:p>
        </w:tc>
      </w:tr>
      <w:tr w14:paraId="066DBE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D31383">
            <w:pPr>
              <w:autoSpaceDE w:val="0"/>
              <w:autoSpaceDN w:val="0"/>
              <w:bidi w:val="0"/>
              <w:spacing w:before="131" w:beforeAutospacing="0" w:afterAutospacing="0" w:line="274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EB9E5B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061311DC">
            <w:pPr>
              <w:autoSpaceDE w:val="0"/>
              <w:autoSpaceDN w:val="0"/>
              <w:bidi w:val="0"/>
              <w:spacing w:beforeAutospacing="0" w:afterAutospacing="0" w:line="225" w:lineRule="exact"/>
              <w:ind w:left="427" w:hanging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费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4736D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2C1088FD">
            <w:pPr>
              <w:autoSpaceDE w:val="0"/>
              <w:autoSpaceDN w:val="0"/>
              <w:bidi w:val="0"/>
              <w:spacing w:beforeAutospacing="0" w:afterAutospacing="0" w:line="209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出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BA3AB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32738F58">
            <w:pPr>
              <w:autoSpaceDE w:val="0"/>
              <w:autoSpaceDN w:val="0"/>
              <w:bidi w:val="0"/>
              <w:spacing w:beforeAutospacing="0" w:afterAutospacing="0" w:line="281" w:lineRule="exact"/>
              <w:ind w:left="45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15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7BD5E6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4C67E783">
            <w:pPr>
              <w:autoSpaceDE w:val="0"/>
              <w:autoSpaceDN w:val="0"/>
              <w:bidi w:val="0"/>
              <w:spacing w:beforeAutospacing="0" w:afterAutospacing="0" w:line="209" w:lineRule="exact"/>
              <w:ind w:left="1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B658F"/>
        </w:tc>
      </w:tr>
      <w:tr w14:paraId="2294A1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D34A4"/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7357A6"/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18750A"/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EB680"/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A20D0"/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6B24B9"/>
        </w:tc>
      </w:tr>
      <w:tr w14:paraId="3A1599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7327AD"/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3B20F"/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AE452"/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20784"/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E1659C"/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48B72"/>
        </w:tc>
      </w:tr>
      <w:tr w14:paraId="236DA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57499">
            <w:pPr>
              <w:autoSpaceDE w:val="0"/>
              <w:autoSpaceDN w:val="0"/>
              <w:bidi w:val="0"/>
              <w:spacing w:before="16" w:beforeAutospacing="0" w:afterAutospacing="0" w:line="209" w:lineRule="exact"/>
              <w:ind w:left="47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购</w:t>
            </w:r>
          </w:p>
        </w:tc>
      </w:tr>
      <w:tr w14:paraId="26BCCB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2646E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名</w:t>
            </w:r>
          </w:p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30D692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0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量</w:t>
            </w:r>
          </w:p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51CA02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2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</w:tr>
      <w:tr w14:paraId="5E4878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98EF1"/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08EC7A"/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A8E7A3"/>
        </w:tc>
      </w:tr>
      <w:tr w14:paraId="126F35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BE36A"/>
        </w:tc>
        <w:tc>
          <w:tcPr>
            <w:tcW w:w="244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AE2564"/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45996F"/>
        </w:tc>
      </w:tr>
      <w:tr w14:paraId="294776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215F8">
            <w:pPr>
              <w:autoSpaceDE w:val="0"/>
              <w:autoSpaceDN w:val="0"/>
              <w:bidi w:val="0"/>
              <w:spacing w:before="71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1B1BA6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EA7368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1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C10EC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34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7D8691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53647">
            <w:pPr>
              <w:autoSpaceDE w:val="0"/>
              <w:autoSpaceDN w:val="0"/>
              <w:bidi w:val="0"/>
              <w:spacing w:before="25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费</w:t>
            </w:r>
          </w:p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4D4F7B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1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楼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1"/>
              </w:rPr>
              <w:t>出</w:t>
            </w:r>
          </w:p>
        </w:tc>
      </w:tr>
      <w:tr w14:paraId="46DE5C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9FCF6B"/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C2136"/>
        </w:tc>
      </w:tr>
      <w:tr w14:paraId="1C0AB9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66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973CF5"/>
        </w:tc>
        <w:tc>
          <w:tcPr>
            <w:tcW w:w="76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B9C1A"/>
        </w:tc>
      </w:tr>
      <w:tr w14:paraId="44725B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75AFDE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1F4775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DE2DC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BCBF8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9AD1A3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0EF64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8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357ACB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99523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6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据</w:t>
            </w:r>
          </w:p>
        </w:tc>
      </w:tr>
      <w:tr w14:paraId="0F7DA9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C248C8">
            <w:pPr>
              <w:autoSpaceDE w:val="0"/>
              <w:autoSpaceDN w:val="0"/>
              <w:bidi w:val="0"/>
              <w:spacing w:before="134" w:beforeAutospacing="0" w:afterAutospacing="0" w:line="27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A6AE5">
            <w:pPr>
              <w:autoSpaceDE w:val="0"/>
              <w:autoSpaceDN w:val="0"/>
              <w:spacing w:beforeAutospacing="0" w:afterAutospacing="0" w:line="452" w:lineRule="exact"/>
              <w:jc w:val="left"/>
              <w:rPr>
                <w:rFonts w:hint="eastAsia"/>
              </w:rPr>
            </w:pPr>
          </w:p>
          <w:p w14:paraId="369206E6">
            <w:pPr>
              <w:autoSpaceDE w:val="0"/>
              <w:autoSpaceDN w:val="0"/>
              <w:bidi w:val="0"/>
              <w:spacing w:beforeAutospacing="0" w:afterAutospacing="0" w:line="20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D8DDE">
            <w:pPr>
              <w:autoSpaceDE w:val="0"/>
              <w:autoSpaceDN w:val="0"/>
              <w:spacing w:beforeAutospacing="0" w:afterAutospacing="0" w:line="264" w:lineRule="exact"/>
              <w:jc w:val="left"/>
              <w:rPr>
                <w:rFonts w:hint="eastAsia"/>
              </w:rPr>
            </w:pPr>
          </w:p>
          <w:p w14:paraId="3D54ADCD">
            <w:pPr>
              <w:autoSpaceDE w:val="0"/>
              <w:autoSpaceDN w:val="0"/>
              <w:bidi w:val="0"/>
              <w:spacing w:beforeAutospacing="0" w:afterAutospacing="0" w:line="198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9FEB6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A3C9DB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42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ED7BA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</w:tr>
      <w:tr w14:paraId="5D24A3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105BF"/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29C7D">
            <w:pPr>
              <w:autoSpaceDE w:val="0"/>
              <w:autoSpaceDN w:val="0"/>
              <w:spacing w:beforeAutospacing="0" w:afterAutospacing="0" w:line="452" w:lineRule="exact"/>
              <w:jc w:val="left"/>
              <w:rPr>
                <w:rFonts w:hint="eastAsia"/>
              </w:rPr>
            </w:pPr>
          </w:p>
          <w:p w14:paraId="07C5F82B">
            <w:pPr>
              <w:autoSpaceDE w:val="0"/>
              <w:autoSpaceDN w:val="0"/>
              <w:bidi w:val="0"/>
              <w:spacing w:beforeAutospacing="0" w:afterAutospacing="0" w:line="20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CACE1">
            <w:pPr>
              <w:autoSpaceDE w:val="0"/>
              <w:autoSpaceDN w:val="0"/>
              <w:bidi w:val="0"/>
              <w:spacing w:before="127" w:beforeAutospacing="0" w:afterAutospacing="0" w:line="19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D46296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FED14">
            <w:pPr>
              <w:autoSpaceDE w:val="0"/>
              <w:autoSpaceDN w:val="0"/>
              <w:bidi w:val="0"/>
              <w:spacing w:before="210" w:beforeAutospacing="0" w:afterAutospacing="0" w:line="208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445E8">
            <w:pPr>
              <w:autoSpaceDE w:val="0"/>
              <w:autoSpaceDN w:val="0"/>
              <w:bidi w:val="0"/>
              <w:spacing w:before="210"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</w:tr>
      <w:tr w14:paraId="4B0E24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F42CCF"/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9B52C2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69F26">
            <w:pPr>
              <w:autoSpaceDE w:val="0"/>
              <w:autoSpaceDN w:val="0"/>
              <w:bidi w:val="0"/>
              <w:spacing w:before="132" w:beforeAutospacing="0" w:afterAutospacing="0" w:line="274" w:lineRule="exact"/>
              <w:ind w:left="216" w:hanging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21C21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F791A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42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7CBA9">
            <w:pPr>
              <w:autoSpaceDE w:val="0"/>
              <w:autoSpaceDN w:val="0"/>
              <w:spacing w:beforeAutospacing="0" w:afterAutospacing="0" w:line="298" w:lineRule="exact"/>
              <w:jc w:val="left"/>
              <w:rPr>
                <w:rFonts w:hint="eastAsia"/>
              </w:rPr>
            </w:pPr>
          </w:p>
          <w:p w14:paraId="52188BA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</w:tr>
      <w:tr w14:paraId="657ED3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2E730E"/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63BB10"/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B3628"/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43F214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6FE94"/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D1BCF6"/>
        </w:tc>
      </w:tr>
      <w:tr w14:paraId="4E9BEC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300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48143">
            <w:pPr>
              <w:autoSpaceDE w:val="0"/>
              <w:autoSpaceDN w:val="0"/>
              <w:bidi w:val="0"/>
              <w:spacing w:before="33" w:beforeAutospacing="0" w:afterAutospacing="0" w:line="208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580A34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E9CFC4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3CFF59F0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C6114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624F4926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B16D41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7A54071B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499A70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63E38143">
            <w:pPr>
              <w:autoSpaceDE w:val="0"/>
              <w:autoSpaceDN w:val="0"/>
              <w:bidi w:val="0"/>
              <w:spacing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605BFF91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1A1AB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7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72E5C6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304AEE32">
            <w:pPr>
              <w:autoSpaceDE w:val="0"/>
              <w:autoSpaceDN w:val="0"/>
              <w:bidi w:val="0"/>
              <w:spacing w:beforeAutospacing="0" w:afterAutospacing="0" w:line="209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640F0A7E">
            <w:pPr>
              <w:autoSpaceDE w:val="0"/>
              <w:autoSpaceDN w:val="0"/>
              <w:bidi w:val="0"/>
              <w:spacing w:before="34" w:beforeAutospacing="0" w:afterAutospacing="0" w:line="208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据</w:t>
            </w:r>
          </w:p>
        </w:tc>
      </w:tr>
      <w:tr w14:paraId="183722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7ECF8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2D31DEE1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D2C969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7217C223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345472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17D9840E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68C6AB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1E0E8B68">
            <w:pPr>
              <w:autoSpaceDE w:val="0"/>
              <w:autoSpaceDN w:val="0"/>
              <w:bidi w:val="0"/>
              <w:spacing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6BDDF758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C5EB9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E89C9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484DB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050C9CEE">
            <w:pPr>
              <w:autoSpaceDE w:val="0"/>
              <w:autoSpaceDN w:val="0"/>
              <w:bidi w:val="0"/>
              <w:spacing w:before="58" w:beforeAutospacing="0" w:afterAutospacing="0" w:line="208" w:lineRule="exact"/>
              <w:ind w:left="4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现</w:t>
            </w:r>
          </w:p>
        </w:tc>
        <w:tc>
          <w:tcPr>
            <w:tcW w:w="11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C9844B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009E7D90">
            <w:pPr>
              <w:autoSpaceDE w:val="0"/>
              <w:autoSpaceDN w:val="0"/>
              <w:bidi w:val="0"/>
              <w:spacing w:beforeAutospacing="0" w:afterAutospacing="0" w:line="209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3D609705">
            <w:pPr>
              <w:autoSpaceDE w:val="0"/>
              <w:autoSpaceDN w:val="0"/>
              <w:bidi w:val="0"/>
              <w:spacing w:before="34" w:beforeAutospacing="0" w:afterAutospacing="0" w:line="208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据</w:t>
            </w:r>
          </w:p>
        </w:tc>
      </w:tr>
      <w:tr w14:paraId="1FC7F4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B35CC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中</w:t>
            </w:r>
          </w:p>
          <w:p w14:paraId="41700A07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费</w:t>
            </w:r>
          </w:p>
        </w:tc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177628">
            <w:pPr>
              <w:autoSpaceDE w:val="0"/>
              <w:autoSpaceDN w:val="0"/>
              <w:spacing w:beforeAutospacing="0" w:afterAutospacing="0" w:line="577" w:lineRule="exact"/>
              <w:jc w:val="left"/>
              <w:rPr>
                <w:rFonts w:hint="eastAsia"/>
              </w:rPr>
            </w:pPr>
          </w:p>
          <w:p w14:paraId="1A34B245">
            <w:pPr>
              <w:autoSpaceDE w:val="0"/>
              <w:autoSpaceDN w:val="0"/>
              <w:bidi w:val="0"/>
              <w:spacing w:beforeAutospacing="0" w:afterAutospacing="0" w:line="208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35AD7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594A9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5518B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88FDD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42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7DB0E4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42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6C3ED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</w:tr>
      <w:tr w14:paraId="7BBC0E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13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EB8C4"/>
        </w:tc>
        <w:tc>
          <w:tcPr>
            <w:tcW w:w="13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B86555">
            <w:pPr>
              <w:autoSpaceDE w:val="0"/>
              <w:autoSpaceDN w:val="0"/>
              <w:spacing w:beforeAutospacing="0" w:afterAutospacing="0" w:line="577" w:lineRule="exact"/>
              <w:jc w:val="left"/>
              <w:rPr>
                <w:rFonts w:hint="eastAsia"/>
              </w:rPr>
            </w:pPr>
          </w:p>
          <w:p w14:paraId="45F2E31C">
            <w:pPr>
              <w:autoSpaceDE w:val="0"/>
              <w:autoSpaceDN w:val="0"/>
              <w:bidi w:val="0"/>
              <w:spacing w:beforeAutospacing="0" w:afterAutospacing="0" w:line="208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D217F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3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2751D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7DE49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FC671D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49CACD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4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151A75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</w:tr>
      <w:tr w14:paraId="100565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exact"/>
        </w:trPr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9536A"/>
        </w:tc>
        <w:tc>
          <w:tcPr>
            <w:tcW w:w="13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14680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88A8D">
            <w:pPr>
              <w:autoSpaceDE w:val="0"/>
              <w:autoSpaceDN w:val="0"/>
              <w:bidi w:val="0"/>
              <w:spacing w:before="207" w:beforeAutospacing="0" w:afterAutospacing="0" w:line="211" w:lineRule="exact"/>
              <w:ind w:left="41" w:right="1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</w:p>
          <w:p w14:paraId="2AB3E372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标</w:t>
            </w:r>
          </w:p>
        </w:tc>
        <w:tc>
          <w:tcPr>
            <w:tcW w:w="11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3FE03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C50DE0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FE3C4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42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F6AF0">
            <w:pPr>
              <w:autoSpaceDE w:val="0"/>
              <w:autoSpaceDN w:val="0"/>
              <w:bidi w:val="0"/>
              <w:spacing w:before="179" w:beforeAutospacing="0" w:afterAutospacing="0" w:line="281" w:lineRule="exact"/>
              <w:ind w:left="54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1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1730A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</w:tr>
    </w:tbl>
    <w:p w14:paraId="479EA25D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634" w:bottom="11" w:left="0" w:header="851" w:footer="11" w:gutter="0"/>
          <w:cols w:space="720" w:num="1"/>
        </w:sectPr>
      </w:pPr>
    </w:p>
    <w:p w14:paraId="72011065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66" w:name="_bookmark66"/>
      <w:bookmarkEnd w:id="66"/>
    </w:p>
    <w:p w14:paraId="00BC2B0D">
      <w:pPr>
        <w:autoSpaceDE w:val="0"/>
        <w:autoSpaceDN w:val="0"/>
        <w:bidi w:val="0"/>
        <w:spacing w:before="203" w:beforeAutospacing="0" w:afterAutospacing="0" w:line="365" w:lineRule="exact"/>
        <w:ind w:left="280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</w:p>
    <w:p w14:paraId="06A5A03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0" w:num="1"/>
        </w:sectPr>
      </w:pPr>
    </w:p>
    <w:p w14:paraId="53EC4FA2">
      <w:pPr>
        <w:autoSpaceDE w:val="0"/>
        <w:autoSpaceDN w:val="0"/>
        <w:bidi w:val="0"/>
        <w:spacing w:before="225" w:beforeAutospacing="0" w:afterAutospacing="0" w:line="209" w:lineRule="exact"/>
        <w:ind w:left="72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8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kern w:val="0"/>
          <w:sz w:val="21"/>
        </w:rPr>
        <w:t>2023.2.6</w:t>
      </w:r>
    </w:p>
    <w:p w14:paraId="340CB562">
      <w:pPr>
        <w:autoSpaceDE w:val="0"/>
        <w:autoSpaceDN w:val="0"/>
        <w:bidi w:val="0"/>
        <w:spacing w:before="225" w:beforeAutospacing="0" w:afterAutospacing="0" w:line="20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450C83C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1857" w:space="6536"/>
            <w:col w:w="2011"/>
          </w:cols>
        </w:sectPr>
      </w:pPr>
    </w:p>
    <w:p w14:paraId="39B44306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6F3D2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3D4D7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1AEEC">
            <w:pPr>
              <w:autoSpaceDE w:val="0"/>
              <w:autoSpaceDN w:val="0"/>
              <w:bidi w:val="0"/>
              <w:spacing w:before="233" w:beforeAutospacing="0" w:afterAutospacing="0" w:line="209" w:lineRule="exact"/>
              <w:ind w:left="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7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BD14A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690813">
            <w:pPr>
              <w:autoSpaceDE w:val="0"/>
              <w:autoSpaceDN w:val="0"/>
              <w:bidi w:val="0"/>
              <w:spacing w:before="203" w:beforeAutospacing="0" w:afterAutospacing="0" w:line="28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2"/>
                <w:kern w:val="0"/>
                <w:sz w:val="21"/>
              </w:rPr>
              <w:t>42011622021T000000111</w:t>
            </w:r>
          </w:p>
        </w:tc>
      </w:tr>
      <w:tr w14:paraId="29052E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E1CE4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10CA2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DA0F34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7B9CB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7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心</w:t>
            </w:r>
          </w:p>
        </w:tc>
      </w:tr>
      <w:tr w14:paraId="69068C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41676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37FB7C">
            <w:pPr>
              <w:autoSpaceDE w:val="0"/>
              <w:autoSpaceDN w:val="0"/>
              <w:bidi w:val="0"/>
              <w:spacing w:before="234" w:beforeAutospacing="0" w:afterAutospacing="0" w:line="208" w:lineRule="exact"/>
              <w:ind w:left="7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焱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芳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485BB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4AEBB9">
            <w:pPr>
              <w:autoSpaceDE w:val="0"/>
              <w:autoSpaceDN w:val="0"/>
              <w:bidi w:val="0"/>
              <w:spacing w:before="201" w:beforeAutospacing="0" w:afterAutospacing="0" w:line="281" w:lineRule="exact"/>
              <w:ind w:left="6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w w:val="104"/>
                <w:kern w:val="0"/>
                <w:sz w:val="21"/>
              </w:rPr>
              <w:t>13476294033</w:t>
            </w:r>
          </w:p>
        </w:tc>
      </w:tr>
      <w:tr w14:paraId="1369AD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E4004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95FBB">
            <w:pPr>
              <w:autoSpaceDE w:val="0"/>
              <w:autoSpaceDN w:val="0"/>
              <w:bidi w:val="0"/>
              <w:spacing w:before="217" w:beforeAutospacing="0" w:afterAutospacing="0" w:line="281" w:lineRule="exact"/>
              <w:ind w:left="1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8"/>
                <w:kern w:val="0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1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8C45E0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4305D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9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430030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1"/>
              </w:rPr>
              <w:t xml:space="preserve"> </w:t>
            </w:r>
          </w:p>
        </w:tc>
      </w:tr>
      <w:tr w14:paraId="7DF717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A55D5E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33193D">
            <w:pPr>
              <w:autoSpaceDE w:val="0"/>
              <w:autoSpaceDN w:val="0"/>
              <w:bidi w:val="0"/>
              <w:spacing w:before="234" w:beforeAutospacing="0" w:afterAutospacing="0" w:line="209" w:lineRule="exact"/>
              <w:ind w:left="27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目</w:t>
            </w:r>
          </w:p>
        </w:tc>
      </w:tr>
      <w:tr w14:paraId="358ECF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4FF3F7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137931">
            <w:pPr>
              <w:autoSpaceDE w:val="0"/>
              <w:autoSpaceDN w:val="0"/>
              <w:bidi w:val="0"/>
              <w:spacing w:before="234" w:beforeAutospacing="0" w:afterAutospacing="0" w:line="208" w:lineRule="exact"/>
              <w:ind w:left="28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</w:p>
        </w:tc>
      </w:tr>
      <w:tr w14:paraId="00794A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A96E2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899A7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86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68D3E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834D6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105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</w:tr>
      <w:tr w14:paraId="1D37EF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BC7C28">
            <w:pPr>
              <w:autoSpaceDE w:val="0"/>
              <w:autoSpaceDN w:val="0"/>
              <w:bidi w:val="0"/>
              <w:spacing w:before="232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1B2B3">
            <w:pPr>
              <w:autoSpaceDE w:val="0"/>
              <w:autoSpaceDN w:val="0"/>
              <w:bidi w:val="0"/>
              <w:spacing w:before="232" w:beforeAutospacing="0" w:afterAutospacing="0" w:line="208" w:lineRule="exact"/>
              <w:ind w:left="26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费</w:t>
            </w:r>
          </w:p>
        </w:tc>
      </w:tr>
      <w:tr w14:paraId="1B72EA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C7E3B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52E35"/>
        </w:tc>
      </w:tr>
      <w:tr w14:paraId="003C11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93E19">
            <w:pPr>
              <w:autoSpaceDE w:val="0"/>
              <w:autoSpaceDN w:val="0"/>
              <w:bidi w:val="0"/>
              <w:spacing w:before="199" w:beforeAutospacing="0" w:afterAutospacing="0" w:line="208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D156EA">
            <w:pPr>
              <w:autoSpaceDE w:val="0"/>
              <w:autoSpaceDN w:val="0"/>
              <w:bidi w:val="0"/>
              <w:spacing w:before="238" w:beforeAutospacing="0" w:afterAutospacing="0" w:line="281" w:lineRule="exact"/>
              <w:ind w:left="84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105"/>
                <w:kern w:val="0"/>
                <w:sz w:val="21"/>
              </w:rPr>
              <w:t>27.58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E23DC"/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4ED18">
            <w:pPr>
              <w:autoSpaceDE w:val="0"/>
              <w:autoSpaceDN w:val="0"/>
              <w:bidi w:val="0"/>
              <w:spacing w:before="238" w:beforeAutospacing="0" w:afterAutospacing="0" w:line="281" w:lineRule="exact"/>
              <w:ind w:left="10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105"/>
                <w:kern w:val="0"/>
                <w:sz w:val="21"/>
              </w:rPr>
              <w:t>27.58</w:t>
            </w:r>
          </w:p>
        </w:tc>
      </w:tr>
      <w:tr w14:paraId="097812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92D57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548FDB5D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  <w:p w14:paraId="717EBCBE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207C4C"/>
        </w:tc>
      </w:tr>
      <w:tr w14:paraId="7E90E2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F075B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97685A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84194D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4C634C00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132E3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1BD6A1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1EE703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CC3461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2930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0884EB">
            <w:pPr>
              <w:autoSpaceDE w:val="0"/>
              <w:autoSpaceDN w:val="0"/>
              <w:bidi w:val="0"/>
              <w:spacing w:before="235" w:beforeAutospacing="0" w:afterAutospacing="0" w:line="281" w:lineRule="exact"/>
              <w:ind w:left="10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105"/>
                <w:kern w:val="0"/>
                <w:sz w:val="21"/>
              </w:rPr>
              <w:t>27.58</w:t>
            </w:r>
          </w:p>
        </w:tc>
      </w:tr>
      <w:tr w14:paraId="6DE8EE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AA6475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583F0DB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57B1B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FB9A3C"/>
        </w:tc>
      </w:tr>
      <w:tr w14:paraId="6608C4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20000E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5803732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B8947">
            <w:pPr>
              <w:autoSpaceDE w:val="0"/>
              <w:autoSpaceDN w:val="0"/>
              <w:bidi w:val="0"/>
              <w:spacing w:before="114" w:beforeAutospacing="0" w:afterAutospacing="0" w:line="208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8948A">
            <w:pPr>
              <w:autoSpaceDE w:val="0"/>
              <w:autoSpaceDN w:val="0"/>
              <w:bidi w:val="0"/>
              <w:spacing w:before="201" w:beforeAutospacing="0" w:afterAutospacing="0" w:line="281" w:lineRule="exact"/>
              <w:ind w:left="10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105"/>
                <w:kern w:val="0"/>
                <w:sz w:val="21"/>
              </w:rPr>
              <w:t>27.58</w:t>
            </w:r>
          </w:p>
        </w:tc>
      </w:tr>
      <w:tr w14:paraId="478AAA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5BAB0B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3190D9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EE10CE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029D52"/>
        </w:tc>
      </w:tr>
      <w:tr w14:paraId="7ABB40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2084D6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6D1A37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6F97A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39025"/>
        </w:tc>
      </w:tr>
      <w:tr w14:paraId="5302CA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9D85AEA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0FA81AB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B3B44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B3E470"/>
        </w:tc>
      </w:tr>
      <w:tr w14:paraId="0C1E51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10FAEC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0B011EB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31931E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322D5"/>
        </w:tc>
      </w:tr>
      <w:tr w14:paraId="647AB9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E725D70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4E90163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55A14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FCBF2"/>
        </w:tc>
      </w:tr>
      <w:tr w14:paraId="06A9A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ED6CE6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466979E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6B3258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58C41"/>
        </w:tc>
      </w:tr>
      <w:tr w14:paraId="0820B2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6EDF69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CF2B4A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D25DC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B1FD4"/>
        </w:tc>
      </w:tr>
      <w:tr w14:paraId="61F30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8B6B7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12EB0E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57F0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89337"/>
        </w:tc>
      </w:tr>
      <w:tr w14:paraId="1BCC77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B68BBF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323C35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8E565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46FF45"/>
        </w:tc>
      </w:tr>
    </w:tbl>
    <w:p w14:paraId="409172E0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57B92BB3">
      <w:pPr>
        <w:spacing w:beforeAutospacing="0" w:afterAutospacing="0" w:line="14" w:lineRule="exact"/>
        <w:jc w:val="center"/>
        <w:sectPr>
          <w:pgSz w:w="11920" w:h="17440"/>
          <w:pgMar w:top="1426" w:right="600" w:bottom="11" w:left="0" w:header="851" w:footer="11" w:gutter="0"/>
          <w:cols w:space="720" w:num="1"/>
        </w:sectPr>
      </w:pPr>
      <w:bookmarkStart w:id="67" w:name="_bookmark67"/>
      <w:bookmarkEnd w:id="67"/>
    </w:p>
    <w:p w14:paraId="0F117030">
      <w:pPr>
        <w:spacing w:beforeAutospacing="0" w:afterAutospacing="0" w:line="14" w:lineRule="exact"/>
        <w:jc w:val="center"/>
      </w:pPr>
      <w:r>
        <w:pict>
          <v:shape id="WS_polygon148" o:spid="_x0000_s1176" o:spt="202" type="#_x0000_t202" style="position:absolute;left:0pt;margin-left:119.5pt;margin-top:649.4pt;height:10.45pt;width:47.8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0BAB87">
                  <w:pPr>
                    <w:autoSpaceDE w:val="0"/>
                    <w:autoSpaceDN w:val="0"/>
                    <w:bidi w:val="0"/>
                    <w:spacing w:beforeAutospacing="0" w:afterAutospacing="0" w:line="20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2"/>
                      <w:kern w:val="0"/>
                      <w:sz w:val="21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kern w:val="0"/>
                      <w:sz w:val="21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"/>
                      <w:kern w:val="0"/>
                      <w:sz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w w:val="96"/>
                      <w:kern w:val="0"/>
                      <w:sz w:val="21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99"/>
                      <w:kern w:val="0"/>
                      <w:sz w:val="21"/>
                    </w:rPr>
                    <w:t>标</w:t>
                  </w:r>
                </w:p>
              </w:txbxContent>
            </v:textbox>
          </v:shape>
        </w:pict>
      </w:r>
    </w:p>
    <w:p w14:paraId="3CDA7CDE">
      <w:pPr>
        <w:autoSpaceDE w:val="0"/>
        <w:autoSpaceDN w:val="0"/>
        <w:spacing w:beforeAutospacing="0" w:afterAutospacing="0" w:line="371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80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0"/>
        <w:gridCol w:w="1268"/>
        <w:gridCol w:w="1265"/>
        <w:gridCol w:w="1076"/>
        <w:gridCol w:w="1303"/>
        <w:gridCol w:w="1308"/>
        <w:gridCol w:w="1304"/>
        <w:gridCol w:w="1740"/>
      </w:tblGrid>
      <w:tr w14:paraId="6734DD2C">
        <w:trPr>
          <w:trHeight w:val="317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F84C7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4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31D79A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C4CF8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动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118CA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6F21A081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8E31D5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40EE61E7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F41EAF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3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  <w:tc>
          <w:tcPr>
            <w:tcW w:w="39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3FEF36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1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CF300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注</w:t>
            </w:r>
          </w:p>
        </w:tc>
      </w:tr>
      <w:tr w14:paraId="6D4FF9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88437F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费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9D4AE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3E7CF85A">
            <w:pPr>
              <w:autoSpaceDE w:val="0"/>
              <w:autoSpaceDN w:val="0"/>
              <w:bidi w:val="0"/>
              <w:spacing w:beforeAutospacing="0" w:afterAutospacing="0" w:line="209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费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2447A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4B0D3781">
            <w:pPr>
              <w:autoSpaceDE w:val="0"/>
              <w:autoSpaceDN w:val="0"/>
              <w:bidi w:val="0"/>
              <w:spacing w:beforeAutospacing="0" w:afterAutospacing="0" w:line="209" w:lineRule="exact"/>
              <w:ind w:left="5" w:right="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出</w:t>
            </w:r>
          </w:p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C81D4">
            <w:pPr>
              <w:autoSpaceDE w:val="0"/>
              <w:autoSpaceDN w:val="0"/>
              <w:spacing w:beforeAutospacing="0" w:afterAutospacing="0" w:line="269" w:lineRule="exact"/>
              <w:jc w:val="left"/>
              <w:rPr>
                <w:rFonts w:hint="eastAsia"/>
              </w:rPr>
            </w:pPr>
          </w:p>
          <w:p w14:paraId="60549E55">
            <w:pPr>
              <w:autoSpaceDE w:val="0"/>
              <w:autoSpaceDN w:val="0"/>
              <w:bidi w:val="0"/>
              <w:spacing w:beforeAutospacing="0" w:afterAutospacing="0" w:line="281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27.58</w:t>
            </w:r>
          </w:p>
        </w:tc>
        <w:tc>
          <w:tcPr>
            <w:tcW w:w="39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281D0E">
            <w:pPr>
              <w:autoSpaceDE w:val="0"/>
              <w:autoSpaceDN w:val="0"/>
              <w:spacing w:beforeAutospacing="0" w:afterAutospacing="0" w:line="299" w:lineRule="exact"/>
              <w:jc w:val="left"/>
              <w:rPr>
                <w:rFonts w:hint="eastAsia"/>
              </w:rPr>
            </w:pPr>
          </w:p>
          <w:p w14:paraId="40DFD6E3">
            <w:pPr>
              <w:autoSpaceDE w:val="0"/>
              <w:autoSpaceDN w:val="0"/>
              <w:bidi w:val="0"/>
              <w:spacing w:beforeAutospacing="0" w:afterAutospacing="0" w:line="209" w:lineRule="exact"/>
              <w:ind w:left="1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F2B361"/>
        </w:tc>
      </w:tr>
      <w:tr w14:paraId="5BF84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FFBBDD"/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AAC7E"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01498F"/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5D0C5A"/>
        </w:tc>
        <w:tc>
          <w:tcPr>
            <w:tcW w:w="39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1A98B"/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53359A"/>
        </w:tc>
      </w:tr>
      <w:tr w14:paraId="37620A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1B14E8"/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61AA7"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B1DB6"/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F4EA51"/>
        </w:tc>
        <w:tc>
          <w:tcPr>
            <w:tcW w:w="39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54267"/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CCD6F4"/>
        </w:tc>
      </w:tr>
      <w:tr w14:paraId="018AEF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53061D">
            <w:pPr>
              <w:autoSpaceDE w:val="0"/>
              <w:autoSpaceDN w:val="0"/>
              <w:bidi w:val="0"/>
              <w:spacing w:before="19" w:beforeAutospacing="0" w:afterAutospacing="0" w:line="209" w:lineRule="exact"/>
              <w:ind w:left="47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购</w:t>
            </w:r>
          </w:p>
        </w:tc>
      </w:tr>
      <w:tr w14:paraId="63A5CE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DF797">
            <w:pPr>
              <w:autoSpaceDE w:val="0"/>
              <w:autoSpaceDN w:val="0"/>
              <w:bidi w:val="0"/>
              <w:spacing w:before="111" w:beforeAutospacing="0" w:afterAutospacing="0" w:line="208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874AD">
            <w:pPr>
              <w:autoSpaceDE w:val="0"/>
              <w:autoSpaceDN w:val="0"/>
              <w:bidi w:val="0"/>
              <w:spacing w:before="111" w:beforeAutospacing="0" w:afterAutospacing="0" w:line="208" w:lineRule="exact"/>
              <w:ind w:left="10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量</w:t>
            </w:r>
          </w:p>
        </w:tc>
        <w:tc>
          <w:tcPr>
            <w:tcW w:w="549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BA79AD">
            <w:pPr>
              <w:autoSpaceDE w:val="0"/>
              <w:autoSpaceDN w:val="0"/>
              <w:bidi w:val="0"/>
              <w:spacing w:before="111" w:beforeAutospacing="0" w:afterAutospacing="0" w:line="208" w:lineRule="exact"/>
              <w:ind w:left="2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4FF8D5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DEF9CE"/>
        </w:tc>
        <w:tc>
          <w:tcPr>
            <w:tcW w:w="23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36CF32"/>
        </w:tc>
        <w:tc>
          <w:tcPr>
            <w:tcW w:w="549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C3CAD"/>
        </w:tc>
      </w:tr>
      <w:tr w14:paraId="1B786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DAFD69"/>
        </w:tc>
        <w:tc>
          <w:tcPr>
            <w:tcW w:w="23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950AE2"/>
        </w:tc>
        <w:tc>
          <w:tcPr>
            <w:tcW w:w="549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24BC8"/>
        </w:tc>
      </w:tr>
      <w:tr w14:paraId="5B9AAC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70DC8D">
            <w:pPr>
              <w:autoSpaceDE w:val="0"/>
              <w:autoSpaceDN w:val="0"/>
              <w:bidi w:val="0"/>
              <w:spacing w:before="74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1D3E5E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E467F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称</w:t>
            </w:r>
          </w:p>
        </w:tc>
        <w:tc>
          <w:tcPr>
            <w:tcW w:w="785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37C02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34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明</w:t>
            </w:r>
          </w:p>
        </w:tc>
      </w:tr>
      <w:tr w14:paraId="0290A9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085B6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1"/>
                <w:kern w:val="0"/>
                <w:sz w:val="21"/>
              </w:rPr>
              <w:t>费</w:t>
            </w:r>
          </w:p>
        </w:tc>
        <w:tc>
          <w:tcPr>
            <w:tcW w:w="785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EE0D2">
            <w:pPr>
              <w:autoSpaceDE w:val="0"/>
              <w:autoSpaceDN w:val="0"/>
              <w:bidi w:val="0"/>
              <w:spacing w:before="211" w:beforeAutospacing="0" w:afterAutospacing="0" w:line="208" w:lineRule="exact"/>
              <w:ind w:left="12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1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栋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楼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0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出</w:t>
            </w:r>
          </w:p>
        </w:tc>
      </w:tr>
      <w:tr w14:paraId="200398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C56F4"/>
        </w:tc>
        <w:tc>
          <w:tcPr>
            <w:tcW w:w="785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D4FD18"/>
        </w:tc>
      </w:tr>
      <w:tr w14:paraId="4F508A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D43D7B"/>
        </w:tc>
        <w:tc>
          <w:tcPr>
            <w:tcW w:w="785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36408"/>
        </w:tc>
      </w:tr>
      <w:tr w14:paraId="507103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3AA03C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CB46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E28F8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称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D0E9C5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735B85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23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9D931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8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6FF1B2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3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值</w:t>
            </w:r>
          </w:p>
        </w:tc>
        <w:tc>
          <w:tcPr>
            <w:tcW w:w="28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8A1495">
            <w:pPr>
              <w:autoSpaceDE w:val="0"/>
              <w:autoSpaceDN w:val="0"/>
              <w:bidi w:val="0"/>
              <w:spacing w:before="88" w:beforeAutospacing="0" w:afterAutospacing="0" w:line="209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</w:tr>
      <w:tr w14:paraId="4E74F3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12350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费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E91D1">
            <w:pPr>
              <w:autoSpaceDE w:val="0"/>
              <w:autoSpaceDN w:val="0"/>
              <w:spacing w:beforeAutospacing="0" w:afterAutospacing="0" w:line="451" w:lineRule="exact"/>
              <w:jc w:val="left"/>
              <w:rPr>
                <w:rFonts w:hint="eastAsia"/>
              </w:rPr>
            </w:pPr>
          </w:p>
          <w:p w14:paraId="2DDF5C6F">
            <w:pPr>
              <w:autoSpaceDE w:val="0"/>
              <w:autoSpaceDN w:val="0"/>
              <w:bidi w:val="0"/>
              <w:spacing w:beforeAutospacing="0" w:afterAutospacing="0" w:line="20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9BC5F">
            <w:pPr>
              <w:autoSpaceDE w:val="0"/>
              <w:autoSpaceDN w:val="0"/>
              <w:bidi w:val="0"/>
              <w:spacing w:before="124" w:beforeAutospacing="0" w:afterAutospacing="0" w:line="19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23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5BA7E"/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38AD7F">
            <w:pPr>
              <w:autoSpaceDE w:val="0"/>
              <w:autoSpaceDN w:val="0"/>
              <w:bidi w:val="0"/>
              <w:spacing w:before="176" w:beforeAutospacing="0" w:afterAutospacing="0" w:line="281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28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2A5CB">
            <w:pPr>
              <w:autoSpaceDE w:val="0"/>
              <w:autoSpaceDN w:val="0"/>
              <w:bidi w:val="0"/>
              <w:spacing w:before="209" w:beforeAutospacing="0" w:afterAutospacing="0" w:line="20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4D2247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6F97F"/>
        </w:tc>
        <w:tc>
          <w:tcPr>
            <w:tcW w:w="12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859092">
            <w:pPr>
              <w:autoSpaceDE w:val="0"/>
              <w:autoSpaceDN w:val="0"/>
              <w:spacing w:beforeAutospacing="0" w:afterAutospacing="0" w:line="451" w:lineRule="exact"/>
              <w:jc w:val="left"/>
              <w:rPr>
                <w:rFonts w:hint="eastAsia"/>
              </w:rPr>
            </w:pPr>
          </w:p>
          <w:p w14:paraId="242A1C24">
            <w:pPr>
              <w:autoSpaceDE w:val="0"/>
              <w:autoSpaceDN w:val="0"/>
              <w:bidi w:val="0"/>
              <w:spacing w:beforeAutospacing="0" w:afterAutospacing="0" w:line="20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E56B3">
            <w:pPr>
              <w:autoSpaceDE w:val="0"/>
              <w:autoSpaceDN w:val="0"/>
              <w:bidi w:val="0"/>
              <w:spacing w:before="224" w:beforeAutospacing="0" w:afterAutospacing="0" w:line="19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23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12669"/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7912E">
            <w:pPr>
              <w:autoSpaceDE w:val="0"/>
              <w:autoSpaceDN w:val="0"/>
              <w:bidi w:val="0"/>
              <w:spacing w:before="211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28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3E8E59">
            <w:pPr>
              <w:autoSpaceDE w:val="0"/>
              <w:autoSpaceDN w:val="0"/>
              <w:bidi w:val="0"/>
              <w:spacing w:before="211" w:beforeAutospacing="0" w:afterAutospacing="0" w:line="20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02A5E0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A8B92"/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331E0">
            <w:pPr>
              <w:autoSpaceDE w:val="0"/>
              <w:autoSpaceDN w:val="0"/>
              <w:bidi w:val="0"/>
              <w:spacing w:before="211" w:beforeAutospacing="0" w:afterAutospacing="0" w:line="209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B7355">
            <w:pPr>
              <w:autoSpaceDE w:val="0"/>
              <w:autoSpaceDN w:val="0"/>
              <w:bidi w:val="0"/>
              <w:spacing w:before="134" w:beforeAutospacing="0" w:afterAutospacing="0" w:line="271" w:lineRule="exact"/>
              <w:ind w:left="216" w:hanging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标</w:t>
            </w:r>
          </w:p>
        </w:tc>
        <w:tc>
          <w:tcPr>
            <w:tcW w:w="23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242893"/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8B02AF">
            <w:pPr>
              <w:autoSpaceDE w:val="0"/>
              <w:autoSpaceDN w:val="0"/>
              <w:bidi w:val="0"/>
              <w:spacing w:before="176" w:beforeAutospacing="0" w:afterAutospacing="0" w:line="281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28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E710A">
            <w:pPr>
              <w:autoSpaceDE w:val="0"/>
              <w:autoSpaceDN w:val="0"/>
              <w:spacing w:beforeAutospacing="0" w:afterAutospacing="0" w:line="300" w:lineRule="exact"/>
              <w:jc w:val="left"/>
              <w:rPr>
                <w:rFonts w:hint="eastAsia"/>
              </w:rPr>
            </w:pPr>
          </w:p>
          <w:p w14:paraId="710C9165">
            <w:pPr>
              <w:autoSpaceDE w:val="0"/>
              <w:autoSpaceDN w:val="0"/>
              <w:bidi w:val="0"/>
              <w:spacing w:beforeAutospacing="0" w:afterAutospacing="0" w:line="20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3D8F48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C3E8C"/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92F18"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10D2C5"/>
        </w:tc>
        <w:tc>
          <w:tcPr>
            <w:tcW w:w="23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05DC14"/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593F15"/>
        </w:tc>
        <w:tc>
          <w:tcPr>
            <w:tcW w:w="28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C8B8C1"/>
        </w:tc>
      </w:tr>
      <w:tr w14:paraId="39AD80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68235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031E0F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30EB7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5379B916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3261DE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1A482828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A9B37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02861FCB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996EA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6AC92E64">
            <w:pPr>
              <w:autoSpaceDE w:val="0"/>
              <w:autoSpaceDN w:val="0"/>
              <w:bidi w:val="0"/>
              <w:spacing w:beforeAutospacing="0" w:afterAutospacing="0" w:line="208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730CAF63">
            <w:pPr>
              <w:autoSpaceDE w:val="0"/>
              <w:autoSpaceDN w:val="0"/>
              <w:bidi w:val="0"/>
              <w:spacing w:before="68" w:beforeAutospacing="0" w:afterAutospacing="0" w:line="208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9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EC091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1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27DB39">
            <w:pPr>
              <w:autoSpaceDE w:val="0"/>
              <w:autoSpaceDN w:val="0"/>
              <w:spacing w:beforeAutospacing="0" w:afterAutospacing="0" w:line="285" w:lineRule="exact"/>
              <w:jc w:val="left"/>
              <w:rPr>
                <w:rFonts w:hint="eastAsia"/>
              </w:rPr>
            </w:pPr>
          </w:p>
          <w:p w14:paraId="2EF5090E">
            <w:pPr>
              <w:autoSpaceDE w:val="0"/>
              <w:autoSpaceDN w:val="0"/>
              <w:bidi w:val="0"/>
              <w:spacing w:beforeAutospacing="0" w:afterAutospacing="0" w:line="225" w:lineRule="exact"/>
              <w:ind w:left="427" w:right="70" w:hanging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1CFE9C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27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345844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66618827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A8A73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1A0858B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30A2C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61899CB7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08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36D41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3D950301">
            <w:pPr>
              <w:autoSpaceDE w:val="0"/>
              <w:autoSpaceDN w:val="0"/>
              <w:bidi w:val="0"/>
              <w:spacing w:beforeAutospacing="0" w:afterAutospacing="0" w:line="208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1E0A8C94">
            <w:pPr>
              <w:autoSpaceDE w:val="0"/>
              <w:autoSpaceDN w:val="0"/>
              <w:bidi w:val="0"/>
              <w:spacing w:before="68" w:beforeAutospacing="0" w:afterAutospacing="0" w:line="208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A63086">
            <w:pPr>
              <w:autoSpaceDE w:val="0"/>
              <w:autoSpaceDN w:val="0"/>
              <w:bidi w:val="0"/>
              <w:spacing w:before="166" w:beforeAutospacing="0" w:afterAutospacing="0" w:line="209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3C8D58">
            <w:pPr>
              <w:autoSpaceDE w:val="0"/>
              <w:autoSpaceDN w:val="0"/>
              <w:bidi w:val="0"/>
              <w:spacing w:before="166" w:beforeAutospacing="0" w:afterAutospacing="0" w:line="209" w:lineRule="exact"/>
              <w:ind w:left="4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年</w:t>
            </w:r>
          </w:p>
        </w:tc>
        <w:tc>
          <w:tcPr>
            <w:tcW w:w="1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5384ED">
            <w:pPr>
              <w:autoSpaceDE w:val="0"/>
              <w:autoSpaceDN w:val="0"/>
              <w:bidi w:val="0"/>
              <w:spacing w:before="29" w:beforeAutospacing="0" w:afterAutospacing="0" w:line="20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04AAF6A0">
            <w:pPr>
              <w:autoSpaceDE w:val="0"/>
              <w:autoSpaceDN w:val="0"/>
              <w:bidi w:val="0"/>
              <w:spacing w:before="55" w:beforeAutospacing="0" w:afterAutospacing="0" w:line="209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现</w:t>
            </w:r>
          </w:p>
        </w:tc>
        <w:tc>
          <w:tcPr>
            <w:tcW w:w="155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505AB">
            <w:pPr>
              <w:autoSpaceDE w:val="0"/>
              <w:autoSpaceDN w:val="0"/>
              <w:spacing w:beforeAutospacing="0" w:afterAutospacing="0" w:line="285" w:lineRule="exact"/>
              <w:jc w:val="left"/>
              <w:rPr>
                <w:rFonts w:hint="eastAsia"/>
              </w:rPr>
            </w:pPr>
          </w:p>
          <w:p w14:paraId="24C62343">
            <w:pPr>
              <w:autoSpaceDE w:val="0"/>
              <w:autoSpaceDN w:val="0"/>
              <w:bidi w:val="0"/>
              <w:spacing w:beforeAutospacing="0" w:afterAutospacing="0" w:line="225" w:lineRule="exact"/>
              <w:ind w:left="427" w:right="70" w:hanging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04FF53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8DD62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勤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费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2CA44E"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3855F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标</w:t>
            </w:r>
          </w:p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5CF07"/>
        </w:tc>
        <w:tc>
          <w:tcPr>
            <w:tcW w:w="13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D3009B">
            <w:pPr>
              <w:autoSpaceDE w:val="0"/>
              <w:autoSpaceDN w:val="0"/>
              <w:bidi w:val="0"/>
              <w:spacing w:before="177" w:beforeAutospacing="0" w:afterAutospacing="0" w:line="281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463B15">
            <w:pPr>
              <w:autoSpaceDE w:val="0"/>
              <w:autoSpaceDN w:val="0"/>
              <w:bidi w:val="0"/>
              <w:spacing w:before="177" w:beforeAutospacing="0" w:afterAutospacing="0" w:line="281" w:lineRule="exact"/>
              <w:ind w:left="55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DC9545">
            <w:pPr>
              <w:autoSpaceDE w:val="0"/>
              <w:autoSpaceDN w:val="0"/>
              <w:bidi w:val="0"/>
              <w:spacing w:before="177" w:beforeAutospacing="0" w:afterAutospacing="0" w:line="281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00B97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</w:tr>
      <w:tr w14:paraId="0A6BAC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1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01F630"/>
        </w:tc>
        <w:tc>
          <w:tcPr>
            <w:tcW w:w="12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3B476"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F97D21">
            <w:pPr>
              <w:autoSpaceDE w:val="0"/>
              <w:autoSpaceDN w:val="0"/>
              <w:bidi w:val="0"/>
              <w:spacing w:before="212" w:beforeAutospacing="0" w:afterAutospacing="0" w:line="208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0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4AF1D6"/>
        </w:tc>
        <w:tc>
          <w:tcPr>
            <w:tcW w:w="13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C0683">
            <w:pPr>
              <w:autoSpaceDE w:val="0"/>
              <w:autoSpaceDN w:val="0"/>
              <w:bidi w:val="0"/>
              <w:spacing w:before="212" w:beforeAutospacing="0" w:afterAutospacing="0" w:line="208" w:lineRule="exact"/>
              <w:ind w:left="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13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6FB5BF">
            <w:pPr>
              <w:autoSpaceDE w:val="0"/>
              <w:autoSpaceDN w:val="0"/>
              <w:bidi w:val="0"/>
              <w:spacing w:before="212" w:beforeAutospacing="0" w:afterAutospacing="0" w:line="208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1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47293">
            <w:pPr>
              <w:autoSpaceDE w:val="0"/>
              <w:autoSpaceDN w:val="0"/>
              <w:bidi w:val="0"/>
              <w:spacing w:before="212" w:beforeAutospacing="0" w:afterAutospacing="0" w:line="208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</w:tc>
        <w:tc>
          <w:tcPr>
            <w:tcW w:w="1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C4F7C">
            <w:pPr>
              <w:autoSpaceDE w:val="0"/>
              <w:autoSpaceDN w:val="0"/>
              <w:bidi w:val="0"/>
              <w:spacing w:before="212" w:beforeAutospacing="0" w:afterAutospacing="0" w:line="208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</w:tr>
      <w:tr w14:paraId="1D4F3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exact"/>
        </w:trPr>
        <w:tc>
          <w:tcPr>
            <w:tcW w:w="12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91BD64"/>
        </w:tc>
        <w:tc>
          <w:tcPr>
            <w:tcW w:w="12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14CE17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96506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39" w:right="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</w:p>
          <w:p w14:paraId="7D4F25A4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标</w:t>
            </w:r>
          </w:p>
        </w:tc>
        <w:tc>
          <w:tcPr>
            <w:tcW w:w="10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98A2DD"/>
        </w:tc>
        <w:tc>
          <w:tcPr>
            <w:tcW w:w="13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61BAD9">
            <w:pPr>
              <w:autoSpaceDE w:val="0"/>
              <w:autoSpaceDN w:val="0"/>
              <w:bidi w:val="0"/>
              <w:spacing w:before="180" w:beforeAutospacing="0" w:afterAutospacing="0" w:line="281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C4BF6">
            <w:pPr>
              <w:autoSpaceDE w:val="0"/>
              <w:autoSpaceDN w:val="0"/>
              <w:bidi w:val="0"/>
              <w:spacing w:before="180" w:beforeAutospacing="0" w:afterAutospacing="0" w:line="281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C89C2A">
            <w:pPr>
              <w:autoSpaceDE w:val="0"/>
              <w:autoSpaceDN w:val="0"/>
              <w:bidi w:val="0"/>
              <w:spacing w:before="180" w:beforeAutospacing="0" w:afterAutospacing="0" w:line="281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5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E7529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</w:tr>
    </w:tbl>
    <w:p w14:paraId="00574989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600" w:bottom="11" w:left="0" w:header="851" w:footer="11" w:gutter="0"/>
          <w:cols w:space="720" w:num="1"/>
        </w:sectPr>
      </w:pPr>
    </w:p>
    <w:p w14:paraId="00647685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68" w:name="_bookmark68"/>
      <w:bookmarkEnd w:id="68"/>
    </w:p>
    <w:p w14:paraId="49C4C696">
      <w:pPr>
        <w:autoSpaceDE w:val="0"/>
        <w:autoSpaceDN w:val="0"/>
        <w:bidi w:val="0"/>
        <w:spacing w:before="203" w:beforeAutospacing="0" w:afterAutospacing="0" w:line="365" w:lineRule="exact"/>
        <w:ind w:left="280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</w:p>
    <w:p w14:paraId="1242E71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0" w:num="1"/>
        </w:sectPr>
      </w:pPr>
    </w:p>
    <w:p w14:paraId="3DEFACD2">
      <w:pPr>
        <w:autoSpaceDE w:val="0"/>
        <w:autoSpaceDN w:val="0"/>
        <w:bidi w:val="0"/>
        <w:spacing w:before="225" w:beforeAutospacing="0" w:afterAutospacing="0" w:line="209" w:lineRule="exact"/>
        <w:ind w:left="72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8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kern w:val="0"/>
          <w:sz w:val="21"/>
        </w:rPr>
        <w:t>2023.2.8</w:t>
      </w:r>
    </w:p>
    <w:p w14:paraId="663F8C85">
      <w:pPr>
        <w:autoSpaceDE w:val="0"/>
        <w:autoSpaceDN w:val="0"/>
        <w:bidi w:val="0"/>
        <w:spacing w:before="225" w:beforeAutospacing="0" w:afterAutospacing="0" w:line="20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437D155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1857" w:space="6536"/>
            <w:col w:w="2011"/>
          </w:cols>
        </w:sectPr>
      </w:pPr>
    </w:p>
    <w:p w14:paraId="7B7161D1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65705C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01990D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B45606">
            <w:pPr>
              <w:autoSpaceDE w:val="0"/>
              <w:autoSpaceDN w:val="0"/>
              <w:bidi w:val="0"/>
              <w:spacing w:before="233" w:beforeAutospacing="0" w:afterAutospacing="0" w:line="209" w:lineRule="exact"/>
              <w:ind w:left="29" w:right="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1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E8DD1">
            <w:pPr>
              <w:autoSpaceDE w:val="0"/>
              <w:autoSpaceDN w:val="0"/>
              <w:bidi w:val="0"/>
              <w:spacing w:before="140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6CCC5">
            <w:pPr>
              <w:autoSpaceDE w:val="0"/>
              <w:autoSpaceDN w:val="0"/>
              <w:bidi w:val="0"/>
              <w:spacing w:before="203" w:beforeAutospacing="0" w:afterAutospacing="0" w:line="28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2"/>
                <w:kern w:val="0"/>
                <w:sz w:val="21"/>
              </w:rPr>
              <w:t>42011622021T000000111</w:t>
            </w:r>
          </w:p>
        </w:tc>
      </w:tr>
      <w:tr w14:paraId="713028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1989A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E82F4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7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3B402">
            <w:pPr>
              <w:autoSpaceDE w:val="0"/>
              <w:autoSpaceDN w:val="0"/>
              <w:bidi w:val="0"/>
              <w:spacing w:before="139" w:beforeAutospacing="0" w:afterAutospacing="0" w:line="208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8ACE0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7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心</w:t>
            </w:r>
          </w:p>
        </w:tc>
      </w:tr>
      <w:tr w14:paraId="7CA541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294B1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8E8868">
            <w:pPr>
              <w:autoSpaceDE w:val="0"/>
              <w:autoSpaceDN w:val="0"/>
              <w:bidi w:val="0"/>
              <w:spacing w:before="234" w:beforeAutospacing="0" w:afterAutospacing="0" w:line="208" w:lineRule="exact"/>
              <w:ind w:left="7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焱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芳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A6E023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AE58A">
            <w:pPr>
              <w:autoSpaceDE w:val="0"/>
              <w:autoSpaceDN w:val="0"/>
              <w:bidi w:val="0"/>
              <w:spacing w:before="201" w:beforeAutospacing="0" w:afterAutospacing="0" w:line="281" w:lineRule="exact"/>
              <w:ind w:left="6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w w:val="104"/>
                <w:kern w:val="0"/>
                <w:sz w:val="21"/>
              </w:rPr>
              <w:t>13476294033</w:t>
            </w:r>
          </w:p>
        </w:tc>
      </w:tr>
      <w:tr w14:paraId="0E066D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1C868E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6E4EF">
            <w:pPr>
              <w:autoSpaceDE w:val="0"/>
              <w:autoSpaceDN w:val="0"/>
              <w:bidi w:val="0"/>
              <w:spacing w:before="217" w:beforeAutospacing="0" w:afterAutospacing="0" w:line="281" w:lineRule="exact"/>
              <w:ind w:left="1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龙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1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8"/>
                <w:kern w:val="0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1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4B680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C0430A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9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430030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1"/>
              </w:rPr>
              <w:t xml:space="preserve"> </w:t>
            </w:r>
          </w:p>
        </w:tc>
      </w:tr>
      <w:tr w14:paraId="368509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EDC52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216D0">
            <w:pPr>
              <w:autoSpaceDE w:val="0"/>
              <w:autoSpaceDN w:val="0"/>
              <w:bidi w:val="0"/>
              <w:spacing w:before="234" w:beforeAutospacing="0" w:afterAutospacing="0" w:line="209" w:lineRule="exact"/>
              <w:ind w:left="27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目</w:t>
            </w:r>
          </w:p>
        </w:tc>
      </w:tr>
      <w:tr w14:paraId="3EF6E1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8B27B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C93B5">
            <w:pPr>
              <w:autoSpaceDE w:val="0"/>
              <w:autoSpaceDN w:val="0"/>
              <w:bidi w:val="0"/>
              <w:spacing w:before="234" w:beforeAutospacing="0" w:afterAutospacing="0" w:line="208" w:lineRule="exact"/>
              <w:ind w:left="28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</w:p>
        </w:tc>
      </w:tr>
      <w:tr w14:paraId="05513A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6651BE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D22E1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86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DB216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801315">
            <w:pPr>
              <w:autoSpaceDE w:val="0"/>
              <w:autoSpaceDN w:val="0"/>
              <w:bidi w:val="0"/>
              <w:spacing w:before="200" w:beforeAutospacing="0" w:afterAutospacing="0" w:line="281" w:lineRule="exact"/>
              <w:ind w:left="105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</w:tr>
      <w:tr w14:paraId="2F6400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0AC3F">
            <w:pPr>
              <w:autoSpaceDE w:val="0"/>
              <w:autoSpaceDN w:val="0"/>
              <w:bidi w:val="0"/>
              <w:spacing w:before="232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C21ED3">
            <w:pPr>
              <w:autoSpaceDE w:val="0"/>
              <w:autoSpaceDN w:val="0"/>
              <w:bidi w:val="0"/>
              <w:spacing w:before="232" w:beforeAutospacing="0" w:afterAutospacing="0" w:line="208" w:lineRule="exact"/>
              <w:ind w:left="26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费</w:t>
            </w:r>
          </w:p>
        </w:tc>
      </w:tr>
      <w:tr w14:paraId="5904F0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94E8CF">
            <w:pPr>
              <w:autoSpaceDE w:val="0"/>
              <w:autoSpaceDN w:val="0"/>
              <w:bidi w:val="0"/>
              <w:spacing w:before="235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1DA6B"/>
        </w:tc>
      </w:tr>
      <w:tr w14:paraId="037C18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9A268">
            <w:pPr>
              <w:autoSpaceDE w:val="0"/>
              <w:autoSpaceDN w:val="0"/>
              <w:bidi w:val="0"/>
              <w:spacing w:before="199" w:beforeAutospacing="0" w:afterAutospacing="0" w:line="208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F1E704">
            <w:pPr>
              <w:autoSpaceDE w:val="0"/>
              <w:autoSpaceDN w:val="0"/>
              <w:bidi w:val="0"/>
              <w:spacing w:before="238" w:beforeAutospacing="0" w:afterAutospacing="0" w:line="281" w:lineRule="exact"/>
              <w:ind w:left="102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5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E59E3"/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FDFCFE">
            <w:pPr>
              <w:autoSpaceDE w:val="0"/>
              <w:autoSpaceDN w:val="0"/>
              <w:bidi w:val="0"/>
              <w:spacing w:before="238" w:beforeAutospacing="0" w:afterAutospacing="0" w:line="281" w:lineRule="exact"/>
              <w:ind w:left="120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5</w:t>
            </w:r>
          </w:p>
        </w:tc>
      </w:tr>
      <w:tr w14:paraId="6EF403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21FFC2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6775359E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</w:p>
          <w:p w14:paraId="4D208654">
            <w:pPr>
              <w:autoSpaceDE w:val="0"/>
              <w:autoSpaceDN w:val="0"/>
              <w:bidi w:val="0"/>
              <w:spacing w:beforeAutospacing="0" w:afterAutospacing="0" w:line="209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4841C9"/>
        </w:tc>
      </w:tr>
      <w:tr w14:paraId="5B7CCF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CECA2D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A19486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D5DB3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366B97D7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DF4D79">
            <w:pPr>
              <w:autoSpaceDE w:val="0"/>
              <w:autoSpaceDN w:val="0"/>
              <w:bidi w:val="0"/>
              <w:spacing w:before="115" w:beforeAutospacing="0" w:afterAutospacing="0" w:line="208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771B2B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A1A7B5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4DAE5C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3D2A5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E24C6">
            <w:pPr>
              <w:autoSpaceDE w:val="0"/>
              <w:autoSpaceDN w:val="0"/>
              <w:bidi w:val="0"/>
              <w:spacing w:before="235" w:beforeAutospacing="0" w:afterAutospacing="0" w:line="281" w:lineRule="exact"/>
              <w:ind w:left="120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5</w:t>
            </w:r>
          </w:p>
        </w:tc>
      </w:tr>
      <w:tr w14:paraId="1FC089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AF286FD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716AA22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DD4F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9A1352"/>
        </w:tc>
      </w:tr>
      <w:tr w14:paraId="1B7860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7A5764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9F39CE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FD7131">
            <w:pPr>
              <w:autoSpaceDE w:val="0"/>
              <w:autoSpaceDN w:val="0"/>
              <w:bidi w:val="0"/>
              <w:spacing w:before="114" w:beforeAutospacing="0" w:afterAutospacing="0" w:line="208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5A38D5">
            <w:pPr>
              <w:autoSpaceDE w:val="0"/>
              <w:autoSpaceDN w:val="0"/>
              <w:bidi w:val="0"/>
              <w:spacing w:before="201" w:beforeAutospacing="0" w:afterAutospacing="0" w:line="281" w:lineRule="exact"/>
              <w:ind w:left="120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5</w:t>
            </w:r>
          </w:p>
        </w:tc>
      </w:tr>
      <w:tr w14:paraId="0D337F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46DB0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5BA860F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F1CD9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64E515"/>
        </w:tc>
      </w:tr>
      <w:tr w14:paraId="749A51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789313F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EE52F01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597147">
            <w:pPr>
              <w:autoSpaceDE w:val="0"/>
              <w:autoSpaceDN w:val="0"/>
              <w:bidi w:val="0"/>
              <w:spacing w:before="117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741DA7"/>
        </w:tc>
      </w:tr>
      <w:tr w14:paraId="2E4A7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012719D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4A84470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2EC32B">
            <w:pPr>
              <w:autoSpaceDE w:val="0"/>
              <w:autoSpaceDN w:val="0"/>
              <w:bidi w:val="0"/>
              <w:spacing w:before="118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593661"/>
        </w:tc>
      </w:tr>
      <w:tr w14:paraId="334209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A7A8F38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60D5F84B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F82CB1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2BFA4B"/>
        </w:tc>
      </w:tr>
      <w:tr w14:paraId="0E791A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5AF651A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CA8923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D39809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C045A"/>
        </w:tc>
      </w:tr>
      <w:tr w14:paraId="28EFD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B803059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17F1762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0366D9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22FE4"/>
        </w:tc>
      </w:tr>
      <w:tr w14:paraId="088B21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8B389A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366E0E16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8260E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5D62F"/>
        </w:tc>
      </w:tr>
      <w:tr w14:paraId="74ABAE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8B8253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2AF01CE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63297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64CD9"/>
        </w:tc>
      </w:tr>
      <w:tr w14:paraId="6BF4F6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CD990">
            <w:pPr>
              <w:autoSpaceDE w:val="0"/>
              <w:autoSpaceDN w:val="0"/>
              <w:spacing w:beforeAutospacing="0" w:afterAutospacing="0" w:line="1744" w:lineRule="exact"/>
              <w:jc w:val="left"/>
              <w:rPr>
                <w:rFonts w:hint="eastAsia"/>
              </w:rPr>
            </w:pPr>
          </w:p>
          <w:p w14:paraId="4096874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24EB72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DFECC"/>
        </w:tc>
      </w:tr>
      <w:tr w14:paraId="180F93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9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CA9E8D"/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A3D4F"/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DB10B4"/>
        </w:tc>
      </w:tr>
    </w:tbl>
    <w:p w14:paraId="3A17E42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786F7FBA">
      <w:pPr>
        <w:spacing w:beforeAutospacing="0" w:afterAutospacing="0" w:line="14" w:lineRule="exact"/>
        <w:jc w:val="center"/>
        <w:sectPr>
          <w:pgSz w:w="11920" w:h="17440"/>
          <w:pgMar w:top="1426" w:right="600" w:bottom="11" w:left="0" w:header="851" w:footer="11" w:gutter="0"/>
          <w:cols w:space="720" w:num="1"/>
        </w:sectPr>
      </w:pPr>
      <w:bookmarkStart w:id="69" w:name="_bookmark69"/>
      <w:bookmarkEnd w:id="69"/>
    </w:p>
    <w:p w14:paraId="728F148B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80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1270"/>
        <w:gridCol w:w="1267"/>
        <w:gridCol w:w="1055"/>
        <w:gridCol w:w="1310"/>
        <w:gridCol w:w="1311"/>
        <w:gridCol w:w="1304"/>
        <w:gridCol w:w="1743"/>
      </w:tblGrid>
      <w:tr w14:paraId="47E0BBB3">
        <w:trPr>
          <w:trHeight w:val="317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08F854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4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26BF65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253743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动</w:t>
            </w:r>
          </w:p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1E75E9">
            <w:pPr>
              <w:autoSpaceDE w:val="0"/>
              <w:autoSpaceDN w:val="0"/>
              <w:bidi w:val="0"/>
              <w:spacing w:before="84" w:beforeAutospacing="0" w:afterAutospacing="0" w:line="208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5138386F">
            <w:pPr>
              <w:autoSpaceDE w:val="0"/>
              <w:autoSpaceDN w:val="0"/>
              <w:bidi w:val="0"/>
              <w:spacing w:before="68" w:beforeAutospacing="0" w:afterAutospacing="0" w:line="208" w:lineRule="exact"/>
              <w:ind w:left="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述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91BAA">
            <w:pPr>
              <w:autoSpaceDE w:val="0"/>
              <w:autoSpaceDN w:val="0"/>
              <w:bidi w:val="0"/>
              <w:spacing w:before="84" w:beforeAutospacing="0" w:afterAutospacing="0" w:line="208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3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430707ED">
            <w:pPr>
              <w:autoSpaceDE w:val="0"/>
              <w:autoSpaceDN w:val="0"/>
              <w:bidi w:val="0"/>
              <w:spacing w:before="68" w:beforeAutospacing="0" w:afterAutospacing="0" w:line="208" w:lineRule="exact"/>
              <w:ind w:left="5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类</w:t>
            </w:r>
          </w:p>
        </w:tc>
        <w:tc>
          <w:tcPr>
            <w:tcW w:w="10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44F57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额</w:t>
            </w:r>
          </w:p>
        </w:tc>
        <w:tc>
          <w:tcPr>
            <w:tcW w:w="39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81EFF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1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0F76D1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注</w:t>
            </w:r>
          </w:p>
        </w:tc>
      </w:tr>
      <w:tr w14:paraId="459FDE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C4FD2">
            <w:pPr>
              <w:autoSpaceDE w:val="0"/>
              <w:autoSpaceDN w:val="0"/>
              <w:bidi w:val="0"/>
              <w:spacing w:beforeAutospacing="0" w:afterAutospacing="0" w:line="249" w:lineRule="exact"/>
              <w:ind w:left="249" w:hanging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化</w:t>
            </w:r>
          </w:p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082C59">
            <w:pPr>
              <w:autoSpaceDE w:val="0"/>
              <w:autoSpaceDN w:val="0"/>
              <w:bidi w:val="0"/>
              <w:spacing w:beforeAutospacing="0" w:afterAutospacing="0" w:line="249" w:lineRule="exact"/>
              <w:ind w:left="248" w:hanging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心绿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化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D5150B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41" w:right="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出</w:t>
            </w:r>
          </w:p>
        </w:tc>
        <w:tc>
          <w:tcPr>
            <w:tcW w:w="10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9B57DF">
            <w:pPr>
              <w:autoSpaceDE w:val="0"/>
              <w:autoSpaceDN w:val="0"/>
              <w:bidi w:val="0"/>
              <w:spacing w:before="146" w:beforeAutospacing="0" w:afterAutospacing="0" w:line="282" w:lineRule="exact"/>
              <w:ind w:left="5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21"/>
              </w:rPr>
              <w:t>5</w:t>
            </w:r>
          </w:p>
        </w:tc>
        <w:tc>
          <w:tcPr>
            <w:tcW w:w="39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0AE61">
            <w:pPr>
              <w:autoSpaceDE w:val="0"/>
              <w:autoSpaceDN w:val="0"/>
              <w:bidi w:val="0"/>
              <w:spacing w:before="162" w:beforeAutospacing="0" w:afterAutospacing="0" w:line="209" w:lineRule="exact"/>
              <w:ind w:left="1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  <w:tc>
          <w:tcPr>
            <w:tcW w:w="1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97436"/>
        </w:tc>
      </w:tr>
      <w:tr w14:paraId="79C61B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84A3C">
            <w:pPr>
              <w:autoSpaceDE w:val="0"/>
              <w:autoSpaceDN w:val="0"/>
              <w:bidi w:val="0"/>
              <w:spacing w:beforeAutospacing="0" w:afterAutospacing="0" w:line="224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95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294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购</w:t>
            </w:r>
          </w:p>
        </w:tc>
      </w:tr>
      <w:tr w14:paraId="16A582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69C63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名</w:t>
            </w:r>
          </w:p>
        </w:tc>
        <w:tc>
          <w:tcPr>
            <w:tcW w:w="235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7225A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0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量</w:t>
            </w:r>
          </w:p>
        </w:tc>
        <w:tc>
          <w:tcPr>
            <w:tcW w:w="5502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CC6CF7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2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789D2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EDEFFB"/>
        </w:tc>
        <w:tc>
          <w:tcPr>
            <w:tcW w:w="235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54574B"/>
        </w:tc>
        <w:tc>
          <w:tcPr>
            <w:tcW w:w="5502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42C26"/>
        </w:tc>
      </w:tr>
      <w:tr w14:paraId="5B34C4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E9A09E">
            <w:pPr>
              <w:autoSpaceDE w:val="0"/>
              <w:autoSpaceDN w:val="0"/>
              <w:bidi w:val="0"/>
              <w:spacing w:before="71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6CFAD0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8239A">
            <w:pPr>
              <w:autoSpaceDE w:val="0"/>
              <w:autoSpaceDN w:val="0"/>
              <w:bidi w:val="0"/>
              <w:spacing w:before="106" w:beforeAutospacing="0" w:afterAutospacing="0" w:line="208" w:lineRule="exact"/>
              <w:ind w:left="1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称</w:t>
            </w:r>
          </w:p>
        </w:tc>
        <w:tc>
          <w:tcPr>
            <w:tcW w:w="785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BEE63">
            <w:pPr>
              <w:autoSpaceDE w:val="0"/>
              <w:autoSpaceDN w:val="0"/>
              <w:bidi w:val="0"/>
              <w:spacing w:before="106" w:beforeAutospacing="0" w:afterAutospacing="0" w:line="208" w:lineRule="exact"/>
              <w:ind w:left="34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5A2E25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255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2E4D5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1"/>
                <w:kern w:val="0"/>
                <w:sz w:val="21"/>
              </w:rPr>
              <w:t>费</w:t>
            </w:r>
          </w:p>
        </w:tc>
        <w:tc>
          <w:tcPr>
            <w:tcW w:w="785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0FA69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1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1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栋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楼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21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1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0"/>
                <w:kern w:val="0"/>
                <w:sz w:val="21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花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卉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1"/>
                <w:kern w:val="0"/>
                <w:sz w:val="21"/>
              </w:rPr>
              <w:t>理</w:t>
            </w:r>
          </w:p>
        </w:tc>
      </w:tr>
      <w:tr w14:paraId="33E92E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55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66EE0"/>
        </w:tc>
        <w:tc>
          <w:tcPr>
            <w:tcW w:w="785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E97243"/>
        </w:tc>
      </w:tr>
      <w:tr w14:paraId="2BB850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ABBAB4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65CA78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6775B4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称</w:t>
            </w:r>
          </w:p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DD1AE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7DB63A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23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90438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A0C748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86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AB3701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11DBA8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13EEC4">
            <w:pPr>
              <w:autoSpaceDE w:val="0"/>
              <w:autoSpaceDN w:val="0"/>
              <w:bidi w:val="0"/>
              <w:spacing w:before="134" w:beforeAutospacing="0" w:afterAutospacing="0" w:line="27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心绿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费</w:t>
            </w:r>
          </w:p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C14B1"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 w14:paraId="67F308EE">
            <w:pPr>
              <w:autoSpaceDE w:val="0"/>
              <w:autoSpaceDN w:val="0"/>
              <w:bidi w:val="0"/>
              <w:spacing w:beforeAutospacing="0" w:afterAutospacing="0" w:line="209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96B1F8">
            <w:pPr>
              <w:autoSpaceDE w:val="0"/>
              <w:autoSpaceDN w:val="0"/>
              <w:spacing w:beforeAutospacing="0" w:afterAutospacing="0" w:line="262" w:lineRule="exact"/>
              <w:jc w:val="left"/>
              <w:rPr>
                <w:rFonts w:hint="eastAsia"/>
              </w:rPr>
            </w:pPr>
          </w:p>
          <w:p w14:paraId="657C73AF">
            <w:pPr>
              <w:autoSpaceDE w:val="0"/>
              <w:autoSpaceDN w:val="0"/>
              <w:bidi w:val="0"/>
              <w:spacing w:beforeAutospacing="0" w:afterAutospacing="0" w:line="199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23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C842D"/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E05A86">
            <w:pPr>
              <w:autoSpaceDE w:val="0"/>
              <w:autoSpaceDN w:val="0"/>
              <w:bidi w:val="0"/>
              <w:spacing w:before="178" w:beforeAutospacing="0" w:afterAutospacing="0" w:line="281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286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427D70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</w:tr>
      <w:tr w14:paraId="6E34CF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FBD00"/>
        </w:tc>
        <w:tc>
          <w:tcPr>
            <w:tcW w:w="128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833DE"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 w14:paraId="75F4A790">
            <w:pPr>
              <w:autoSpaceDE w:val="0"/>
              <w:autoSpaceDN w:val="0"/>
              <w:bidi w:val="0"/>
              <w:spacing w:beforeAutospacing="0" w:afterAutospacing="0" w:line="209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0D374">
            <w:pPr>
              <w:autoSpaceDE w:val="0"/>
              <w:autoSpaceDN w:val="0"/>
              <w:bidi w:val="0"/>
              <w:spacing w:before="126" w:beforeAutospacing="0" w:afterAutospacing="0" w:line="198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23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812DD"/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4BBF8">
            <w:pPr>
              <w:autoSpaceDE w:val="0"/>
              <w:autoSpaceDN w:val="0"/>
              <w:bidi w:val="0"/>
              <w:spacing w:before="208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年</w:t>
            </w:r>
          </w:p>
        </w:tc>
        <w:tc>
          <w:tcPr>
            <w:tcW w:w="286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925A66">
            <w:pPr>
              <w:autoSpaceDE w:val="0"/>
              <w:autoSpaceDN w:val="0"/>
              <w:bidi w:val="0"/>
              <w:spacing w:before="208" w:beforeAutospacing="0" w:afterAutospacing="0" w:line="20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</w:tr>
      <w:tr w14:paraId="79043B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43A0D"/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DC9E4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B6FFD4">
            <w:pPr>
              <w:autoSpaceDE w:val="0"/>
              <w:autoSpaceDN w:val="0"/>
              <w:bidi w:val="0"/>
              <w:spacing w:before="136" w:beforeAutospacing="0" w:afterAutospacing="0" w:line="271" w:lineRule="exact"/>
              <w:ind w:left="216" w:hanging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标</w:t>
            </w:r>
          </w:p>
        </w:tc>
        <w:tc>
          <w:tcPr>
            <w:tcW w:w="23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D570E5"/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1864C">
            <w:pPr>
              <w:autoSpaceDE w:val="0"/>
              <w:autoSpaceDN w:val="0"/>
              <w:bidi w:val="0"/>
              <w:spacing w:before="177" w:beforeAutospacing="0" w:afterAutospacing="0" w:line="282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286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CA391">
            <w:pPr>
              <w:autoSpaceDE w:val="0"/>
              <w:autoSpaceDN w:val="0"/>
              <w:spacing w:beforeAutospacing="0" w:afterAutospacing="0" w:line="301" w:lineRule="exact"/>
              <w:jc w:val="left"/>
              <w:rPr>
                <w:rFonts w:hint="eastAsia"/>
              </w:rPr>
            </w:pPr>
          </w:p>
          <w:p w14:paraId="4CA9B5C3">
            <w:pPr>
              <w:autoSpaceDE w:val="0"/>
              <w:autoSpaceDN w:val="0"/>
              <w:bidi w:val="0"/>
              <w:spacing w:beforeAutospacing="0" w:afterAutospacing="0" w:line="20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标</w:t>
            </w:r>
          </w:p>
        </w:tc>
      </w:tr>
      <w:tr w14:paraId="76A2E1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C98AD"/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1C355"/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53456"/>
        </w:tc>
        <w:tc>
          <w:tcPr>
            <w:tcW w:w="238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8FFC3"/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DCEF82"/>
        </w:tc>
        <w:tc>
          <w:tcPr>
            <w:tcW w:w="286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013B14"/>
        </w:tc>
      </w:tr>
      <w:tr w14:paraId="06BB6C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791B79">
            <w:pPr>
              <w:autoSpaceDE w:val="0"/>
              <w:autoSpaceDN w:val="0"/>
              <w:bidi w:val="0"/>
              <w:spacing w:before="31" w:beforeAutospacing="0" w:afterAutospacing="0" w:line="209" w:lineRule="exact"/>
              <w:ind w:left="45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28BA30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3AAEE8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63072A6A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92DF3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1D305D5B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9ED4FA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33B2783D">
            <w:pPr>
              <w:autoSpaceDE w:val="0"/>
              <w:autoSpaceDN w:val="0"/>
              <w:bidi w:val="0"/>
              <w:spacing w:beforeAutospacing="0" w:afterAutospacing="0" w:line="20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0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7E1DC0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621CAE49">
            <w:pPr>
              <w:autoSpaceDE w:val="0"/>
              <w:autoSpaceDN w:val="0"/>
              <w:bidi w:val="0"/>
              <w:spacing w:beforeAutospacing="0" w:afterAutospacing="0" w:line="209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0542AAEA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9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5A16BA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7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1C80D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0C7BDA7B">
            <w:pPr>
              <w:autoSpaceDE w:val="0"/>
              <w:autoSpaceDN w:val="0"/>
              <w:bidi w:val="0"/>
              <w:spacing w:beforeAutospacing="0" w:afterAutospacing="0" w:line="224" w:lineRule="exact"/>
              <w:ind w:left="429" w:right="72" w:hanging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44A9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27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F45ED9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479AD0FA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28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4960FC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34C4AA27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DCCAD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1EC1771B">
            <w:pPr>
              <w:autoSpaceDE w:val="0"/>
              <w:autoSpaceDN w:val="0"/>
              <w:bidi w:val="0"/>
              <w:spacing w:beforeAutospacing="0" w:afterAutospacing="0" w:line="209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标</w:t>
            </w:r>
          </w:p>
        </w:tc>
        <w:tc>
          <w:tcPr>
            <w:tcW w:w="106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6DEE1">
            <w:pPr>
              <w:autoSpaceDE w:val="0"/>
              <w:autoSpaceDN w:val="0"/>
              <w:spacing w:beforeAutospacing="0" w:afterAutospacing="0" w:line="259" w:lineRule="exact"/>
              <w:jc w:val="left"/>
              <w:rPr>
                <w:rFonts w:hint="eastAsia"/>
              </w:rPr>
            </w:pPr>
          </w:p>
          <w:p w14:paraId="1EAA3290">
            <w:pPr>
              <w:autoSpaceDE w:val="0"/>
              <w:autoSpaceDN w:val="0"/>
              <w:bidi w:val="0"/>
              <w:spacing w:beforeAutospacing="0" w:afterAutospacing="0" w:line="209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1698F053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6643DA">
            <w:pPr>
              <w:autoSpaceDE w:val="0"/>
              <w:autoSpaceDN w:val="0"/>
              <w:bidi w:val="0"/>
              <w:spacing w:before="162" w:beforeAutospacing="0" w:afterAutospacing="0" w:line="208" w:lineRule="exact"/>
              <w:ind w:left="4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8A62C2">
            <w:pPr>
              <w:autoSpaceDE w:val="0"/>
              <w:autoSpaceDN w:val="0"/>
              <w:bidi w:val="0"/>
              <w:spacing w:before="162" w:beforeAutospacing="0" w:afterAutospacing="0" w:line="208" w:lineRule="exact"/>
              <w:ind w:left="4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</w:tc>
        <w:tc>
          <w:tcPr>
            <w:tcW w:w="1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E98BE8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1F55A095">
            <w:pPr>
              <w:autoSpaceDE w:val="0"/>
              <w:autoSpaceDN w:val="0"/>
              <w:bidi w:val="0"/>
              <w:spacing w:before="55" w:beforeAutospacing="0" w:afterAutospacing="0" w:line="209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现</w:t>
            </w:r>
          </w:p>
        </w:tc>
        <w:tc>
          <w:tcPr>
            <w:tcW w:w="155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8159F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03D03E50">
            <w:pPr>
              <w:autoSpaceDE w:val="0"/>
              <w:autoSpaceDN w:val="0"/>
              <w:bidi w:val="0"/>
              <w:spacing w:beforeAutospacing="0" w:afterAutospacing="0" w:line="224" w:lineRule="exact"/>
              <w:ind w:left="429" w:right="72" w:hanging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5D659D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BE144C">
            <w:pPr>
              <w:autoSpaceDE w:val="0"/>
              <w:autoSpaceDN w:val="0"/>
              <w:bidi w:val="0"/>
              <w:spacing w:before="134" w:beforeAutospacing="0" w:afterAutospacing="0" w:line="27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7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心绿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费</w:t>
            </w:r>
          </w:p>
        </w:tc>
        <w:tc>
          <w:tcPr>
            <w:tcW w:w="12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F0F5BE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21E98501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A0FAA3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标</w:t>
            </w:r>
          </w:p>
        </w:tc>
        <w:tc>
          <w:tcPr>
            <w:tcW w:w="10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08B43F"/>
        </w:tc>
        <w:tc>
          <w:tcPr>
            <w:tcW w:w="13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00D28F">
            <w:pPr>
              <w:autoSpaceDE w:val="0"/>
              <w:autoSpaceDN w:val="0"/>
              <w:spacing w:beforeAutospacing="0" w:afterAutospacing="0" w:line="506" w:lineRule="exact"/>
              <w:jc w:val="left"/>
              <w:rPr>
                <w:rFonts w:hint="eastAsia"/>
              </w:rPr>
            </w:pPr>
          </w:p>
          <w:p w14:paraId="08CF3587">
            <w:pPr>
              <w:autoSpaceDE w:val="0"/>
              <w:autoSpaceDN w:val="0"/>
              <w:bidi w:val="0"/>
              <w:spacing w:beforeAutospacing="0" w:afterAutospacing="0" w:line="282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79F01">
            <w:pPr>
              <w:autoSpaceDE w:val="0"/>
              <w:autoSpaceDN w:val="0"/>
              <w:spacing w:beforeAutospacing="0" w:afterAutospacing="0" w:line="506" w:lineRule="exact"/>
              <w:jc w:val="left"/>
              <w:rPr>
                <w:rFonts w:hint="eastAsia"/>
              </w:rPr>
            </w:pPr>
          </w:p>
          <w:p w14:paraId="4171DF64">
            <w:pPr>
              <w:autoSpaceDE w:val="0"/>
              <w:autoSpaceDN w:val="0"/>
              <w:bidi w:val="0"/>
              <w:spacing w:beforeAutospacing="0" w:afterAutospacing="0" w:line="282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92160A">
            <w:pPr>
              <w:autoSpaceDE w:val="0"/>
              <w:autoSpaceDN w:val="0"/>
              <w:spacing w:beforeAutospacing="0" w:afterAutospacing="0" w:line="506" w:lineRule="exact"/>
              <w:jc w:val="left"/>
              <w:rPr>
                <w:rFonts w:hint="eastAsia"/>
              </w:rPr>
            </w:pPr>
          </w:p>
          <w:p w14:paraId="1A14A19A">
            <w:pPr>
              <w:autoSpaceDE w:val="0"/>
              <w:autoSpaceDN w:val="0"/>
              <w:bidi w:val="0"/>
              <w:spacing w:beforeAutospacing="0" w:afterAutospacing="0" w:line="282" w:lineRule="exact"/>
              <w:ind w:left="4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1407F5">
            <w:pPr>
              <w:autoSpaceDE w:val="0"/>
              <w:autoSpaceDN w:val="0"/>
              <w:bidi w:val="0"/>
              <w:spacing w:before="210" w:beforeAutospacing="0" w:afterAutospacing="0" w:line="209" w:lineRule="exact"/>
              <w:ind w:left="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  <w:tr w14:paraId="1B7FF0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12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445EA"/>
        </w:tc>
        <w:tc>
          <w:tcPr>
            <w:tcW w:w="128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9CBFD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73053936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2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8A583B">
            <w:pPr>
              <w:autoSpaceDE w:val="0"/>
              <w:autoSpaceDN w:val="0"/>
              <w:bidi w:val="0"/>
              <w:spacing w:before="209" w:beforeAutospacing="0" w:afterAutospacing="0" w:line="208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标</w:t>
            </w:r>
          </w:p>
        </w:tc>
        <w:tc>
          <w:tcPr>
            <w:tcW w:w="106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B0960"/>
        </w:tc>
        <w:tc>
          <w:tcPr>
            <w:tcW w:w="13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FBDF3">
            <w:pPr>
              <w:autoSpaceDE w:val="0"/>
              <w:autoSpaceDN w:val="0"/>
              <w:bidi w:val="0"/>
              <w:spacing w:before="209" w:beforeAutospacing="0" w:afterAutospacing="0" w:line="208" w:lineRule="exact"/>
              <w:ind w:left="4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13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CF362A">
            <w:pPr>
              <w:autoSpaceDE w:val="0"/>
              <w:autoSpaceDN w:val="0"/>
              <w:bidi w:val="0"/>
              <w:spacing w:before="209" w:beforeAutospacing="0" w:afterAutospacing="0" w:line="208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年</w:t>
            </w:r>
          </w:p>
        </w:tc>
        <w:tc>
          <w:tcPr>
            <w:tcW w:w="13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38F9E3">
            <w:pPr>
              <w:autoSpaceDE w:val="0"/>
              <w:autoSpaceDN w:val="0"/>
              <w:bidi w:val="0"/>
              <w:spacing w:before="209" w:beforeAutospacing="0" w:afterAutospacing="0" w:line="208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年</w:t>
            </w:r>
          </w:p>
        </w:tc>
        <w:tc>
          <w:tcPr>
            <w:tcW w:w="1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A898BB">
            <w:pPr>
              <w:autoSpaceDE w:val="0"/>
              <w:autoSpaceDN w:val="0"/>
              <w:bidi w:val="0"/>
              <w:spacing w:before="209" w:beforeAutospacing="0" w:afterAutospacing="0" w:line="208" w:lineRule="exact"/>
              <w:ind w:left="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  <w:tr w14:paraId="1D71B2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exact"/>
        </w:trPr>
        <w:tc>
          <w:tcPr>
            <w:tcW w:w="12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0EFCD"/>
        </w:tc>
        <w:tc>
          <w:tcPr>
            <w:tcW w:w="12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C94B8C">
            <w:pPr>
              <w:autoSpaceDE w:val="0"/>
              <w:autoSpaceDN w:val="0"/>
              <w:bidi w:val="0"/>
              <w:spacing w:before="208"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标</w:t>
            </w:r>
          </w:p>
        </w:tc>
        <w:tc>
          <w:tcPr>
            <w:tcW w:w="12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B46E4">
            <w:pPr>
              <w:autoSpaceDE w:val="0"/>
              <w:autoSpaceDN w:val="0"/>
              <w:bidi w:val="0"/>
              <w:spacing w:before="206" w:beforeAutospacing="0" w:afterAutospacing="0" w:line="211" w:lineRule="exact"/>
              <w:ind w:left="41" w:right="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意</w:t>
            </w:r>
          </w:p>
          <w:p w14:paraId="7E72F963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标</w:t>
            </w:r>
          </w:p>
        </w:tc>
        <w:tc>
          <w:tcPr>
            <w:tcW w:w="10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E18639"/>
        </w:tc>
        <w:tc>
          <w:tcPr>
            <w:tcW w:w="13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2DB38">
            <w:pPr>
              <w:autoSpaceDE w:val="0"/>
              <w:autoSpaceDN w:val="0"/>
              <w:bidi w:val="0"/>
              <w:spacing w:before="178" w:beforeAutospacing="0" w:afterAutospacing="0" w:line="281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5"/>
                <w:kern w:val="0"/>
                <w:sz w:val="21"/>
              </w:rPr>
              <w:t>100%</w:t>
            </w:r>
          </w:p>
        </w:tc>
        <w:tc>
          <w:tcPr>
            <w:tcW w:w="13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13CD1B">
            <w:pPr>
              <w:autoSpaceDE w:val="0"/>
              <w:autoSpaceDN w:val="0"/>
              <w:bidi w:val="0"/>
              <w:spacing w:before="178" w:beforeAutospacing="0" w:afterAutospacing="0" w:line="281" w:lineRule="exact"/>
              <w:ind w:left="59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3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E631F">
            <w:pPr>
              <w:autoSpaceDE w:val="0"/>
              <w:autoSpaceDN w:val="0"/>
              <w:bidi w:val="0"/>
              <w:spacing w:before="178" w:beforeAutospacing="0" w:afterAutospacing="0" w:line="281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w w:val="101"/>
                <w:kern w:val="0"/>
                <w:sz w:val="21"/>
              </w:rPr>
              <w:t>100%</w:t>
            </w:r>
          </w:p>
        </w:tc>
        <w:tc>
          <w:tcPr>
            <w:tcW w:w="1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9A0C87">
            <w:pPr>
              <w:autoSpaceDE w:val="0"/>
              <w:autoSpaceDN w:val="0"/>
              <w:bidi w:val="0"/>
              <w:spacing w:before="208" w:beforeAutospacing="0" w:afterAutospacing="0" w:line="209" w:lineRule="exact"/>
              <w:ind w:left="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标</w:t>
            </w:r>
          </w:p>
        </w:tc>
      </w:tr>
    </w:tbl>
    <w:p w14:paraId="5220BFB4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600" w:bottom="11" w:left="0" w:header="851" w:footer="11" w:gutter="0"/>
          <w:cols w:space="720" w:num="1"/>
        </w:sectPr>
      </w:pPr>
    </w:p>
    <w:p w14:paraId="04293AF8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70" w:name="_bookmark70"/>
      <w:bookmarkEnd w:id="70"/>
    </w:p>
    <w:p w14:paraId="4EBDF8B3">
      <w:pPr>
        <w:autoSpaceDE w:val="0"/>
        <w:autoSpaceDN w:val="0"/>
        <w:bidi w:val="0"/>
        <w:spacing w:beforeAutospacing="0" w:afterAutospacing="0" w:line="472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1"/>
        </w:rPr>
        <w:t>02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49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9"/>
          <w:w w:val="94"/>
          <w:kern w:val="0"/>
          <w:sz w:val="21"/>
        </w:rPr>
        <w:t>日</w:t>
      </w:r>
    </w:p>
    <w:p w14:paraId="3D18855C">
      <w:pPr>
        <w:autoSpaceDE w:val="0"/>
        <w:autoSpaceDN w:val="0"/>
        <w:spacing w:beforeAutospacing="0" w:afterAutospacing="0" w:line="793" w:lineRule="exact"/>
        <w:jc w:val="left"/>
        <w:rPr>
          <w:rFonts w:hint="eastAsia"/>
        </w:rPr>
      </w:pPr>
      <w:r>
        <w:br w:type="column"/>
      </w:r>
    </w:p>
    <w:p w14:paraId="2840F25D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5BC974A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7548" w:space="845"/>
            <w:col w:w="2011"/>
          </w:cols>
        </w:sectPr>
      </w:pPr>
    </w:p>
    <w:p w14:paraId="34E493B5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7F1C02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34D4F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CF8256">
            <w:pPr>
              <w:autoSpaceDE w:val="0"/>
              <w:autoSpaceDN w:val="0"/>
              <w:bidi w:val="0"/>
              <w:spacing w:before="232" w:beforeAutospacing="0" w:afterAutospacing="0" w:line="180" w:lineRule="exact"/>
              <w:ind w:left="4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休干支部活动经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A0A88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7962B">
            <w:pPr>
              <w:autoSpaceDE w:val="0"/>
              <w:autoSpaceDN w:val="0"/>
              <w:bidi w:val="0"/>
              <w:spacing w:before="202" w:beforeAutospacing="0" w:afterAutospacing="0" w:line="242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42011623021T1000000106</w:t>
            </w:r>
          </w:p>
        </w:tc>
      </w:tr>
      <w:tr w14:paraId="429DB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2C4732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81D9F">
            <w:pPr>
              <w:autoSpaceDE w:val="0"/>
              <w:autoSpaceDN w:val="0"/>
              <w:bidi w:val="0"/>
              <w:spacing w:before="233" w:beforeAutospacing="0" w:afterAutospacing="0" w:line="180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黄陂区休干管理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3FF28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D4F3D8">
            <w:pPr>
              <w:autoSpaceDE w:val="0"/>
              <w:autoSpaceDN w:val="0"/>
              <w:bidi w:val="0"/>
              <w:spacing w:before="233" w:beforeAutospacing="0" w:afterAutospacing="0" w:line="180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黄陂区委老干部局</w:t>
            </w:r>
          </w:p>
        </w:tc>
      </w:tr>
      <w:tr w14:paraId="5A2A09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DD99B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D2467">
            <w:pPr>
              <w:autoSpaceDE w:val="0"/>
              <w:autoSpaceDN w:val="0"/>
              <w:bidi w:val="0"/>
              <w:spacing w:before="232" w:beforeAutospacing="0" w:afterAutospacing="0" w:line="180" w:lineRule="exact"/>
              <w:ind w:left="8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李明芳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81762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15E35">
            <w:pPr>
              <w:autoSpaceDE w:val="0"/>
              <w:autoSpaceDN w:val="0"/>
              <w:bidi w:val="0"/>
              <w:spacing w:before="202" w:beforeAutospacing="0" w:afterAutospacing="0" w:line="242" w:lineRule="exact"/>
              <w:ind w:left="89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85932370</w:t>
            </w:r>
          </w:p>
        </w:tc>
      </w:tr>
      <w:tr w14:paraId="23C23E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72C92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92E1F">
            <w:pPr>
              <w:autoSpaceDE w:val="0"/>
              <w:autoSpaceDN w:val="0"/>
              <w:bidi w:val="0"/>
              <w:spacing w:before="216" w:beforeAutospacing="0" w:afterAutospacing="0" w:line="242" w:lineRule="exact"/>
              <w:ind w:left="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武汉市黄陂区龙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3"/>
                <w:kern w:val="0"/>
                <w:sz w:val="18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6450E9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7C2086">
            <w:pPr>
              <w:autoSpaceDE w:val="0"/>
              <w:autoSpaceDN w:val="0"/>
              <w:bidi w:val="0"/>
              <w:spacing w:before="204" w:beforeAutospacing="0" w:afterAutospacing="0" w:line="242" w:lineRule="exact"/>
              <w:ind w:left="99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430300</w:t>
            </w:r>
          </w:p>
        </w:tc>
      </w:tr>
      <w:tr w14:paraId="1D9A5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166CA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42E8A4">
            <w:pPr>
              <w:autoSpaceDE w:val="0"/>
              <w:autoSpaceDN w:val="0"/>
              <w:bidi w:val="0"/>
              <w:spacing w:before="26" w:beforeAutospacing="0" w:afterAutospacing="0" w:line="180" w:lineRule="exact"/>
              <w:ind w:left="32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</w:t>
            </w:r>
          </w:p>
        </w:tc>
      </w:tr>
      <w:tr w14:paraId="7A9B59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BBEFB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DAB0D">
            <w:pPr>
              <w:autoSpaceDE w:val="0"/>
              <w:autoSpaceDN w:val="0"/>
              <w:bidi w:val="0"/>
              <w:spacing w:before="26" w:beforeAutospacing="0" w:afterAutospacing="0" w:line="180" w:lineRule="exact"/>
              <w:ind w:left="3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本级支出项目</w:t>
            </w:r>
          </w:p>
        </w:tc>
      </w:tr>
      <w:tr w14:paraId="6822C7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3BD5A8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3A109">
            <w:pPr>
              <w:autoSpaceDE w:val="0"/>
              <w:autoSpaceDN w:val="0"/>
              <w:bidi w:val="0"/>
              <w:spacing w:before="201" w:beforeAutospacing="0" w:afterAutospacing="0" w:line="242" w:lineRule="exact"/>
              <w:ind w:left="90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91721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9F647">
            <w:pPr>
              <w:autoSpaceDE w:val="0"/>
              <w:autoSpaceDN w:val="0"/>
              <w:bidi w:val="0"/>
              <w:spacing w:before="201" w:beforeAutospacing="0" w:afterAutospacing="0" w:line="242" w:lineRule="exact"/>
              <w:ind w:left="107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</w:tr>
      <w:tr w14:paraId="3C808C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7919B0">
            <w:pPr>
              <w:autoSpaceDE w:val="0"/>
              <w:autoSpaceDN w:val="0"/>
              <w:bidi w:val="0"/>
              <w:spacing w:before="232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8AA66D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16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根据省市区老干部工作文件精神，服务离退休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干部</w:t>
            </w:r>
          </w:p>
        </w:tc>
      </w:tr>
      <w:tr w14:paraId="6E5D49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240424">
            <w:pPr>
              <w:autoSpaceDE w:val="0"/>
              <w:autoSpaceDN w:val="0"/>
              <w:bidi w:val="0"/>
              <w:spacing w:before="238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A8E2B7"/>
        </w:tc>
      </w:tr>
      <w:tr w14:paraId="58A6BF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7F1A2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41116F">
            <w:pPr>
              <w:autoSpaceDE w:val="0"/>
              <w:autoSpaceDN w:val="0"/>
              <w:bidi w:val="0"/>
              <w:spacing w:before="216" w:beforeAutospacing="0" w:afterAutospacing="0" w:line="242" w:lineRule="exact"/>
              <w:ind w:left="92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5781CE">
            <w:pPr>
              <w:autoSpaceDE w:val="0"/>
              <w:autoSpaceDN w:val="0"/>
              <w:bidi w:val="0"/>
              <w:spacing w:before="19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013CC">
            <w:pPr>
              <w:autoSpaceDE w:val="0"/>
              <w:autoSpaceDN w:val="0"/>
              <w:bidi w:val="0"/>
              <w:spacing w:before="216" w:beforeAutospacing="0" w:afterAutospacing="0" w:line="242" w:lineRule="exact"/>
              <w:ind w:left="11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0D33FB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D5DF4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719185A3">
            <w:pPr>
              <w:autoSpaceDE w:val="0"/>
              <w:autoSpaceDN w:val="0"/>
              <w:bidi w:val="0"/>
              <w:spacing w:beforeAutospacing="0" w:afterAutospacing="0" w:line="208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E8F28C"/>
        </w:tc>
      </w:tr>
      <w:tr w14:paraId="5EC4E9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FC10AD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952A7D2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3DAD3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4D6E6193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F76C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5E2470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4BFD880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506792E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791C3E">
            <w:pPr>
              <w:autoSpaceDE w:val="0"/>
              <w:autoSpaceDN w:val="0"/>
              <w:bidi w:val="0"/>
              <w:spacing w:before="117" w:beforeAutospacing="0" w:afterAutospacing="0" w:line="208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74BE0D">
            <w:pPr>
              <w:autoSpaceDE w:val="0"/>
              <w:autoSpaceDN w:val="0"/>
              <w:bidi w:val="0"/>
              <w:spacing w:before="215" w:beforeAutospacing="0" w:afterAutospacing="0" w:line="242" w:lineRule="exact"/>
              <w:ind w:left="11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7BC488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F531CF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1103DF1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F12B3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53FC6">
            <w:pPr>
              <w:autoSpaceDE w:val="0"/>
              <w:autoSpaceDN w:val="0"/>
              <w:bidi w:val="0"/>
              <w:spacing w:before="216" w:beforeAutospacing="0" w:afterAutospacing="0" w:line="242" w:lineRule="exact"/>
              <w:ind w:left="11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0E0DE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43AF51B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162BA5E4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81E70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AA95C">
            <w:pPr>
              <w:autoSpaceDE w:val="0"/>
              <w:autoSpaceDN w:val="0"/>
              <w:bidi w:val="0"/>
              <w:spacing w:before="214" w:beforeAutospacing="0" w:afterAutospacing="0" w:line="242" w:lineRule="exact"/>
              <w:ind w:left="11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20894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9BE7F7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9CAB796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009582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2E346">
            <w:pPr>
              <w:autoSpaceDE w:val="0"/>
              <w:autoSpaceDN w:val="0"/>
              <w:bidi w:val="0"/>
              <w:spacing w:beforeAutospacing="0" w:afterAutospacing="0" w:line="241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71C770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6D6259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72C0A11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9D16BA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4576E">
            <w:pPr>
              <w:autoSpaceDE w:val="0"/>
              <w:autoSpaceDN w:val="0"/>
              <w:bidi w:val="0"/>
              <w:spacing w:beforeAutospacing="0" w:afterAutospacing="0" w:line="237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30324D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6EF5A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B40F23F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38D6BA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FCDB2">
            <w:pPr>
              <w:autoSpaceDE w:val="0"/>
              <w:autoSpaceDN w:val="0"/>
              <w:bidi w:val="0"/>
              <w:spacing w:beforeAutospacing="0" w:afterAutospacing="0" w:line="240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02262C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03C02D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2A93AE8F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73B71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034DF">
            <w:pPr>
              <w:autoSpaceDE w:val="0"/>
              <w:autoSpaceDN w:val="0"/>
              <w:bidi w:val="0"/>
              <w:spacing w:beforeAutospacing="0" w:afterAutospacing="0" w:line="241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6993FB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CE45D4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5705822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EB420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351FF">
            <w:pPr>
              <w:autoSpaceDE w:val="0"/>
              <w:autoSpaceDN w:val="0"/>
              <w:bidi w:val="0"/>
              <w:spacing w:beforeAutospacing="0" w:afterAutospacing="0" w:line="237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5E005D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D75E6EE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5DE5E837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A28F71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81553F">
            <w:pPr>
              <w:autoSpaceDE w:val="0"/>
              <w:autoSpaceDN w:val="0"/>
              <w:bidi w:val="0"/>
              <w:spacing w:beforeAutospacing="0" w:afterAutospacing="0" w:line="240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257D5D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5ED85E6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6F49EAE2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B2A6A4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2D897">
            <w:pPr>
              <w:autoSpaceDE w:val="0"/>
              <w:autoSpaceDN w:val="0"/>
              <w:bidi w:val="0"/>
              <w:spacing w:beforeAutospacing="0" w:afterAutospacing="0" w:line="241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4C3331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D1CF0B7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78E129B0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7907D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F82D24">
            <w:pPr>
              <w:autoSpaceDE w:val="0"/>
              <w:autoSpaceDN w:val="0"/>
              <w:bidi w:val="0"/>
              <w:spacing w:beforeAutospacing="0" w:afterAutospacing="0" w:line="237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68F40B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1F9810">
            <w:pPr>
              <w:autoSpaceDE w:val="0"/>
              <w:autoSpaceDN w:val="0"/>
              <w:spacing w:beforeAutospacing="0" w:afterAutospacing="0" w:line="1745" w:lineRule="exact"/>
              <w:jc w:val="left"/>
              <w:rPr>
                <w:rFonts w:hint="eastAsia"/>
              </w:rPr>
            </w:pPr>
          </w:p>
          <w:p w14:paraId="153C7394">
            <w:pPr>
              <w:autoSpaceDE w:val="0"/>
              <w:autoSpaceDN w:val="0"/>
              <w:bidi w:val="0"/>
              <w:spacing w:beforeAutospacing="0" w:afterAutospacing="0" w:line="208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7708D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7E2779">
            <w:pPr>
              <w:autoSpaceDE w:val="0"/>
              <w:autoSpaceDN w:val="0"/>
              <w:bidi w:val="0"/>
              <w:spacing w:beforeAutospacing="0" w:afterAutospacing="0" w:line="240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</w:tbl>
    <w:p w14:paraId="13E456A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5AA45BE0">
      <w:pPr>
        <w:spacing w:beforeAutospacing="0" w:afterAutospacing="0" w:line="14" w:lineRule="exact"/>
        <w:jc w:val="center"/>
        <w:sectPr>
          <w:pgSz w:w="11920" w:h="17440"/>
          <w:pgMar w:top="1426" w:right="712" w:bottom="11" w:left="0" w:header="851" w:footer="11" w:gutter="0"/>
          <w:cols w:space="720" w:num="1"/>
        </w:sectPr>
      </w:pPr>
      <w:bookmarkStart w:id="71" w:name="_bookmark71"/>
      <w:bookmarkEnd w:id="71"/>
    </w:p>
    <w:p w14:paraId="76E54C06">
      <w:pPr>
        <w:autoSpaceDE w:val="0"/>
        <w:autoSpaceDN w:val="0"/>
        <w:spacing w:beforeAutospacing="0" w:afterAutospacing="0" w:line="34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697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1400"/>
        <w:gridCol w:w="1332"/>
        <w:gridCol w:w="1109"/>
        <w:gridCol w:w="1335"/>
        <w:gridCol w:w="1335"/>
        <w:gridCol w:w="1335"/>
        <w:gridCol w:w="1182"/>
      </w:tblGrid>
      <w:tr w14:paraId="3655EB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DAF18">
            <w:pPr>
              <w:autoSpaceDE w:val="0"/>
              <w:autoSpaceDN w:val="0"/>
              <w:bidi w:val="0"/>
              <w:spacing w:before="44" w:beforeAutospacing="0" w:afterAutospacing="0" w:line="209" w:lineRule="exact"/>
              <w:ind w:left="44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3AF948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E6301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0E927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38419A04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述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BC7DA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5D474D5E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类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B33A17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F809E0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1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39C8C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4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7BECB1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exact"/>
        </w:trPr>
        <w:tc>
          <w:tcPr>
            <w:tcW w:w="13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A5FD44">
            <w:pPr>
              <w:autoSpaceDE w:val="0"/>
              <w:autoSpaceDN w:val="0"/>
              <w:bidi w:val="0"/>
              <w:spacing w:before="169" w:beforeAutospacing="0" w:afterAutospacing="0" w:line="233" w:lineRule="exact"/>
              <w:ind w:left="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4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42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3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4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8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3CC556">
            <w:pPr>
              <w:autoSpaceDE w:val="0"/>
              <w:autoSpaceDN w:val="0"/>
              <w:bidi w:val="0"/>
              <w:spacing w:before="232" w:beforeAutospacing="0" w:afterAutospacing="0" w:line="180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4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44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经</w:t>
            </w:r>
          </w:p>
          <w:p w14:paraId="3015A98E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费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E4C92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本级支出项目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B26E6">
            <w:pPr>
              <w:autoSpaceDE w:val="0"/>
              <w:autoSpaceDN w:val="0"/>
              <w:bidi w:val="0"/>
              <w:spacing w:before="191" w:beforeAutospacing="0" w:afterAutospacing="0" w:line="216" w:lineRule="exact"/>
              <w:ind w:left="41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9044E0">
            <w:pPr>
              <w:autoSpaceDE w:val="0"/>
              <w:autoSpaceDN w:val="0"/>
              <w:bidi w:val="0"/>
              <w:spacing w:beforeAutospacing="0" w:afterAutospacing="0" w:line="215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根据省市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区老干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作文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8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服务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离退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部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15872"/>
        </w:tc>
      </w:tr>
      <w:tr w14:paraId="0122CD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EE7AC"/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9846E"/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5283D"/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9F5B5"/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0EC09"/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418CD"/>
        </w:tc>
      </w:tr>
      <w:tr w14:paraId="7D622D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A46AF">
            <w:pPr>
              <w:autoSpaceDE w:val="0"/>
              <w:autoSpaceDN w:val="0"/>
              <w:bidi w:val="0"/>
              <w:spacing w:before="18" w:beforeAutospacing="0" w:afterAutospacing="0" w:line="209" w:lineRule="exact"/>
              <w:ind w:left="48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购</w:t>
            </w:r>
          </w:p>
        </w:tc>
      </w:tr>
      <w:tr w14:paraId="340622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B99DF9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名</w:t>
            </w:r>
          </w:p>
        </w:tc>
        <w:tc>
          <w:tcPr>
            <w:tcW w:w="2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D6FF3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10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量</w:t>
            </w:r>
          </w:p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087055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2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4BC5F7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8D1BA"/>
        </w:tc>
        <w:tc>
          <w:tcPr>
            <w:tcW w:w="2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F748AC"/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195DB8"/>
        </w:tc>
      </w:tr>
      <w:tr w14:paraId="32D84F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8EA782">
            <w:pPr>
              <w:autoSpaceDE w:val="0"/>
              <w:autoSpaceDN w:val="0"/>
              <w:bidi w:val="0"/>
              <w:spacing w:before="74" w:beforeAutospacing="0" w:afterAutospacing="0" w:line="209" w:lineRule="exact"/>
              <w:ind w:left="4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137654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075CD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A3C0D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34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727A0D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BFE1A1">
            <w:pPr>
              <w:autoSpaceDE w:val="0"/>
              <w:autoSpaceDN w:val="0"/>
              <w:bidi w:val="0"/>
              <w:spacing w:before="204" w:beforeAutospacing="0" w:afterAutospacing="0" w:line="161" w:lineRule="exact"/>
              <w:ind w:left="7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休干支部活动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费</w:t>
            </w:r>
          </w:p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41FFD">
            <w:pPr>
              <w:autoSpaceDE w:val="0"/>
              <w:autoSpaceDN w:val="0"/>
              <w:bidi w:val="0"/>
              <w:spacing w:before="204" w:beforeAutospacing="0" w:afterAutospacing="0" w:line="161" w:lineRule="exact"/>
              <w:ind w:left="3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用于休干支部活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动</w:t>
            </w:r>
          </w:p>
        </w:tc>
      </w:tr>
      <w:tr w14:paraId="7EF2F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1B5E47"/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7E11C0"/>
        </w:tc>
      </w:tr>
      <w:tr w14:paraId="13B174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E36CF"/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2FC11"/>
        </w:tc>
      </w:tr>
      <w:tr w14:paraId="35BAC2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25492"/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130EB4"/>
        </w:tc>
      </w:tr>
      <w:tr w14:paraId="038A07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BC658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4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4E353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3197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345A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5D2B5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7463A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15C81C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C714F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71A13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EAAA0">
            <w:pPr>
              <w:autoSpaceDE w:val="0"/>
              <w:autoSpaceDN w:val="0"/>
              <w:spacing w:beforeAutospacing="0" w:afterAutospacing="0" w:line="571" w:lineRule="exact"/>
              <w:jc w:val="left"/>
              <w:rPr>
                <w:rFonts w:hint="eastAsia"/>
              </w:rPr>
            </w:pPr>
          </w:p>
          <w:p w14:paraId="0660AE51">
            <w:pPr>
              <w:autoSpaceDE w:val="0"/>
              <w:autoSpaceDN w:val="0"/>
              <w:bidi w:val="0"/>
              <w:spacing w:beforeAutospacing="0" w:afterAutospacing="0" w:line="161" w:lineRule="exact"/>
              <w:ind w:lef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6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7D8E0">
            <w:pPr>
              <w:autoSpaceDE w:val="0"/>
              <w:autoSpaceDN w:val="0"/>
              <w:bidi w:val="0"/>
              <w:spacing w:before="204"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9A4E41">
            <w:pPr>
              <w:autoSpaceDE w:val="0"/>
              <w:autoSpaceDN w:val="0"/>
              <w:bidi w:val="0"/>
              <w:spacing w:before="113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D6A95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D05C84">
            <w:pPr>
              <w:autoSpaceDE w:val="0"/>
              <w:autoSpaceDN w:val="0"/>
              <w:bidi w:val="0"/>
              <w:spacing w:before="180" w:beforeAutospacing="0" w:afterAutospacing="0" w:line="216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B7E76">
            <w:pPr>
              <w:autoSpaceDE w:val="0"/>
              <w:autoSpaceDN w:val="0"/>
              <w:bidi w:val="0"/>
              <w:spacing w:before="22" w:beforeAutospacing="0" w:afterAutospacing="0" w:line="160" w:lineRule="exact"/>
              <w:ind w:left="9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4F037D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E23847">
            <w:pPr>
              <w:autoSpaceDE w:val="0"/>
              <w:autoSpaceDN w:val="0"/>
              <w:spacing w:beforeAutospacing="0" w:afterAutospacing="0" w:line="571" w:lineRule="exact"/>
              <w:jc w:val="left"/>
              <w:rPr>
                <w:rFonts w:hint="eastAsia"/>
              </w:rPr>
            </w:pPr>
          </w:p>
          <w:p w14:paraId="3E668561">
            <w:pPr>
              <w:autoSpaceDE w:val="0"/>
              <w:autoSpaceDN w:val="0"/>
              <w:bidi w:val="0"/>
              <w:spacing w:beforeAutospacing="0" w:afterAutospacing="0" w:line="161" w:lineRule="exact"/>
              <w:ind w:lef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6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14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3A715B">
            <w:pPr>
              <w:autoSpaceDE w:val="0"/>
              <w:autoSpaceDN w:val="0"/>
              <w:bidi w:val="0"/>
              <w:spacing w:before="204"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33EE63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75E98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AA1E76">
            <w:pPr>
              <w:autoSpaceDE w:val="0"/>
              <w:autoSpaceDN w:val="0"/>
              <w:bidi w:val="0"/>
              <w:spacing w:before="193" w:beforeAutospacing="0" w:afterAutospacing="0" w:line="216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9719A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9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510DA9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827217">
            <w:pPr>
              <w:autoSpaceDE w:val="0"/>
              <w:autoSpaceDN w:val="0"/>
              <w:spacing w:beforeAutospacing="0" w:afterAutospacing="0" w:line="571" w:lineRule="exact"/>
              <w:jc w:val="left"/>
              <w:rPr>
                <w:rFonts w:hint="eastAsia"/>
              </w:rPr>
            </w:pPr>
          </w:p>
          <w:p w14:paraId="4043C30C">
            <w:pPr>
              <w:autoSpaceDE w:val="0"/>
              <w:autoSpaceDN w:val="0"/>
              <w:bidi w:val="0"/>
              <w:spacing w:beforeAutospacing="0" w:afterAutospacing="0" w:line="161" w:lineRule="exact"/>
              <w:ind w:lef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6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D10772">
            <w:pPr>
              <w:autoSpaceDE w:val="0"/>
              <w:autoSpaceDN w:val="0"/>
              <w:bidi w:val="0"/>
              <w:spacing w:before="204" w:beforeAutospacing="0" w:afterAutospacing="0" w:line="160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A1234">
            <w:pPr>
              <w:autoSpaceDE w:val="0"/>
              <w:autoSpaceDN w:val="0"/>
              <w:bidi w:val="0"/>
              <w:spacing w:beforeAutospacing="0" w:afterAutospacing="0" w:line="190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指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43A8E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21B6A1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C1715">
            <w:pPr>
              <w:autoSpaceDE w:val="0"/>
              <w:autoSpaceDN w:val="0"/>
              <w:bidi w:val="0"/>
              <w:spacing w:before="19" w:beforeAutospacing="0" w:afterAutospacing="0" w:line="161" w:lineRule="exact"/>
              <w:ind w:left="9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57462B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F2760"/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65EC53"/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6661E"/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E1875B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18D053"/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F8397"/>
        </w:tc>
      </w:tr>
      <w:tr w14:paraId="14F8CA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E41882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6A1A5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840718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65262034">
            <w:pPr>
              <w:autoSpaceDE w:val="0"/>
              <w:autoSpaceDN w:val="0"/>
              <w:bidi w:val="0"/>
              <w:spacing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6D8341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479A676A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B81330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11C154E0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B5741">
            <w:pPr>
              <w:autoSpaceDE w:val="0"/>
              <w:autoSpaceDN w:val="0"/>
              <w:spacing w:beforeAutospacing="0" w:afterAutospacing="0" w:line="256" w:lineRule="exact"/>
              <w:jc w:val="left"/>
              <w:rPr>
                <w:rFonts w:hint="eastAsia"/>
              </w:rPr>
            </w:pPr>
          </w:p>
          <w:p w14:paraId="283F2715">
            <w:pPr>
              <w:autoSpaceDE w:val="0"/>
              <w:autoSpaceDN w:val="0"/>
              <w:bidi w:val="0"/>
              <w:spacing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40E5D61E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6CCFE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93A8B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199D8280">
            <w:pPr>
              <w:autoSpaceDE w:val="0"/>
              <w:autoSpaceDN w:val="0"/>
              <w:bidi w:val="0"/>
              <w:spacing w:beforeAutospacing="0" w:afterAutospacing="0" w:line="209" w:lineRule="exact"/>
              <w:ind w:left="1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2D51E564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据</w:t>
            </w:r>
          </w:p>
        </w:tc>
      </w:tr>
      <w:tr w14:paraId="7CE918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9C853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0CFD4C51">
            <w:pPr>
              <w:autoSpaceDE w:val="0"/>
              <w:autoSpaceDN w:val="0"/>
              <w:bidi w:val="0"/>
              <w:spacing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4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8467C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77509075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055292">
            <w:pPr>
              <w:autoSpaceDE w:val="0"/>
              <w:autoSpaceDN w:val="0"/>
              <w:spacing w:beforeAutospacing="0" w:afterAutospacing="0" w:line="391" w:lineRule="exact"/>
              <w:jc w:val="left"/>
              <w:rPr>
                <w:rFonts w:hint="eastAsia"/>
              </w:rPr>
            </w:pPr>
          </w:p>
          <w:p w14:paraId="41AB0415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C3649">
            <w:pPr>
              <w:autoSpaceDE w:val="0"/>
              <w:autoSpaceDN w:val="0"/>
              <w:spacing w:beforeAutospacing="0" w:afterAutospacing="0" w:line="256" w:lineRule="exact"/>
              <w:jc w:val="left"/>
              <w:rPr>
                <w:rFonts w:hint="eastAsia"/>
              </w:rPr>
            </w:pPr>
          </w:p>
          <w:p w14:paraId="4CCFF75B">
            <w:pPr>
              <w:autoSpaceDE w:val="0"/>
              <w:autoSpaceDN w:val="0"/>
              <w:bidi w:val="0"/>
              <w:spacing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564DD85F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84D65">
            <w:pPr>
              <w:autoSpaceDE w:val="0"/>
              <w:autoSpaceDN w:val="0"/>
              <w:bidi w:val="0"/>
              <w:spacing w:before="164" w:beforeAutospacing="0" w:afterAutospacing="0" w:line="208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57876">
            <w:pPr>
              <w:autoSpaceDE w:val="0"/>
              <w:autoSpaceDN w:val="0"/>
              <w:bidi w:val="0"/>
              <w:spacing w:before="164" w:beforeAutospacing="0" w:afterAutospacing="0" w:line="208" w:lineRule="exact"/>
              <w:ind w:left="4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86B1F">
            <w:pPr>
              <w:autoSpaceDE w:val="0"/>
              <w:autoSpaceDN w:val="0"/>
              <w:bidi w:val="0"/>
              <w:spacing w:before="27" w:beforeAutospacing="0" w:afterAutospacing="0" w:line="20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6C711D9F">
            <w:pPr>
              <w:autoSpaceDE w:val="0"/>
              <w:autoSpaceDN w:val="0"/>
              <w:bidi w:val="0"/>
              <w:spacing w:before="57" w:beforeAutospacing="0" w:afterAutospacing="0" w:line="209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现</w:t>
            </w:r>
          </w:p>
        </w:tc>
        <w:tc>
          <w:tcPr>
            <w:tcW w:w="11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9E1B83">
            <w:pPr>
              <w:autoSpaceDE w:val="0"/>
              <w:autoSpaceDN w:val="0"/>
              <w:spacing w:beforeAutospacing="0" w:afterAutospacing="0" w:line="283" w:lineRule="exact"/>
              <w:jc w:val="left"/>
              <w:rPr>
                <w:rFonts w:hint="eastAsia"/>
              </w:rPr>
            </w:pPr>
          </w:p>
          <w:p w14:paraId="05B7A567">
            <w:pPr>
              <w:autoSpaceDE w:val="0"/>
              <w:autoSpaceDN w:val="0"/>
              <w:bidi w:val="0"/>
              <w:spacing w:beforeAutospacing="0" w:afterAutospacing="0" w:line="209" w:lineRule="exact"/>
              <w:ind w:left="1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6FD8A90A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据</w:t>
            </w:r>
          </w:p>
        </w:tc>
      </w:tr>
      <w:tr w14:paraId="43374D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BF577">
            <w:pPr>
              <w:autoSpaceDE w:val="0"/>
              <w:autoSpaceDN w:val="0"/>
              <w:spacing w:beforeAutospacing="0" w:afterAutospacing="0" w:line="386" w:lineRule="exact"/>
              <w:jc w:val="left"/>
              <w:rPr>
                <w:rFonts w:hint="eastAsia"/>
              </w:rPr>
            </w:pPr>
          </w:p>
          <w:p w14:paraId="3CE12F6C">
            <w:pPr>
              <w:autoSpaceDE w:val="0"/>
              <w:autoSpaceDN w:val="0"/>
              <w:bidi w:val="0"/>
              <w:spacing w:beforeAutospacing="0" w:afterAutospacing="0" w:line="161" w:lineRule="exact"/>
              <w:ind w:lef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6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248FC">
            <w:pPr>
              <w:autoSpaceDE w:val="0"/>
              <w:autoSpaceDN w:val="0"/>
              <w:spacing w:beforeAutospacing="0" w:afterAutospacing="0" w:line="386" w:lineRule="exact"/>
              <w:jc w:val="left"/>
              <w:rPr>
                <w:rFonts w:hint="eastAsia"/>
              </w:rPr>
            </w:pPr>
          </w:p>
          <w:p w14:paraId="381748BA">
            <w:pPr>
              <w:autoSpaceDE w:val="0"/>
              <w:autoSpaceDN w:val="0"/>
              <w:bidi w:val="0"/>
              <w:spacing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D0BAF3">
            <w:pPr>
              <w:autoSpaceDE w:val="0"/>
              <w:autoSpaceDN w:val="0"/>
              <w:bidi w:val="0"/>
              <w:spacing w:before="141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3E59E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20B56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64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/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2B462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64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/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E0A3F3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02DE7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1CCA13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EB4954">
            <w:pPr>
              <w:autoSpaceDE w:val="0"/>
              <w:autoSpaceDN w:val="0"/>
              <w:spacing w:beforeAutospacing="0" w:afterAutospacing="0" w:line="386" w:lineRule="exact"/>
              <w:jc w:val="left"/>
              <w:rPr>
                <w:rFonts w:hint="eastAsia"/>
              </w:rPr>
            </w:pPr>
          </w:p>
          <w:p w14:paraId="26494956">
            <w:pPr>
              <w:autoSpaceDE w:val="0"/>
              <w:autoSpaceDN w:val="0"/>
              <w:bidi w:val="0"/>
              <w:spacing w:beforeAutospacing="0" w:afterAutospacing="0" w:line="161" w:lineRule="exact"/>
              <w:ind w:lef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6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14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73E919">
            <w:pPr>
              <w:autoSpaceDE w:val="0"/>
              <w:autoSpaceDN w:val="0"/>
              <w:spacing w:beforeAutospacing="0" w:afterAutospacing="0" w:line="386" w:lineRule="exact"/>
              <w:jc w:val="left"/>
              <w:rPr>
                <w:rFonts w:hint="eastAsia"/>
              </w:rPr>
            </w:pPr>
          </w:p>
          <w:p w14:paraId="648DD4FD">
            <w:pPr>
              <w:autoSpaceDE w:val="0"/>
              <w:autoSpaceDN w:val="0"/>
              <w:bidi w:val="0"/>
              <w:spacing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A798BE">
            <w:pPr>
              <w:autoSpaceDE w:val="0"/>
              <w:autoSpaceDN w:val="0"/>
              <w:bidi w:val="0"/>
              <w:spacing w:before="19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BACAF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6648F9">
            <w:pPr>
              <w:autoSpaceDE w:val="0"/>
              <w:autoSpaceDN w:val="0"/>
              <w:bidi w:val="0"/>
              <w:spacing w:before="178" w:beforeAutospacing="0" w:afterAutospacing="0" w:line="216" w:lineRule="exact"/>
              <w:ind w:left="64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/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85116">
            <w:pPr>
              <w:autoSpaceDE w:val="0"/>
              <w:autoSpaceDN w:val="0"/>
              <w:bidi w:val="0"/>
              <w:spacing w:before="178" w:beforeAutospacing="0" w:afterAutospacing="0" w:line="216" w:lineRule="exact"/>
              <w:ind w:left="64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/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AC811F">
            <w:pPr>
              <w:autoSpaceDE w:val="0"/>
              <w:autoSpaceDN w:val="0"/>
              <w:bidi w:val="0"/>
              <w:spacing w:before="190" w:beforeAutospacing="0" w:afterAutospacing="0" w:line="216" w:lineRule="exact"/>
              <w:ind w:left="52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07D22">
            <w:pPr>
              <w:autoSpaceDE w:val="0"/>
              <w:autoSpaceDN w:val="0"/>
              <w:bidi w:val="0"/>
              <w:spacing w:before="19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6252DD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55BE6">
            <w:pPr>
              <w:autoSpaceDE w:val="0"/>
              <w:autoSpaceDN w:val="0"/>
              <w:spacing w:beforeAutospacing="0" w:afterAutospacing="0" w:line="386" w:lineRule="exact"/>
              <w:jc w:val="left"/>
              <w:rPr>
                <w:rFonts w:hint="eastAsia"/>
              </w:rPr>
            </w:pPr>
          </w:p>
          <w:p w14:paraId="39DF801C">
            <w:pPr>
              <w:autoSpaceDE w:val="0"/>
              <w:autoSpaceDN w:val="0"/>
              <w:bidi w:val="0"/>
              <w:spacing w:beforeAutospacing="0" w:afterAutospacing="0" w:line="161" w:lineRule="exact"/>
              <w:ind w:left="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休干支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2"/>
                <w:kern w:val="0"/>
                <w:sz w:val="16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6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B298EB">
            <w:pPr>
              <w:autoSpaceDE w:val="0"/>
              <w:autoSpaceDN w:val="0"/>
              <w:bidi w:val="0"/>
              <w:spacing w:before="203" w:beforeAutospacing="0" w:afterAutospacing="0" w:line="160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F1F65">
            <w:pPr>
              <w:autoSpaceDE w:val="0"/>
              <w:autoSpaceDN w:val="0"/>
              <w:bidi w:val="0"/>
              <w:spacing w:beforeAutospacing="0" w:afterAutospacing="0" w:line="190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指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B39ED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5A572">
            <w:pPr>
              <w:autoSpaceDE w:val="0"/>
              <w:autoSpaceDN w:val="0"/>
              <w:bidi w:val="0"/>
              <w:spacing w:before="178" w:beforeAutospacing="0" w:afterAutospacing="0" w:line="217" w:lineRule="exact"/>
              <w:ind w:left="64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/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B85431">
            <w:pPr>
              <w:autoSpaceDE w:val="0"/>
              <w:autoSpaceDN w:val="0"/>
              <w:bidi w:val="0"/>
              <w:spacing w:before="178" w:beforeAutospacing="0" w:afterAutospacing="0" w:line="217" w:lineRule="exact"/>
              <w:ind w:left="64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/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7C528">
            <w:pPr>
              <w:autoSpaceDE w:val="0"/>
              <w:autoSpaceDN w:val="0"/>
              <w:bidi w:val="0"/>
              <w:spacing w:before="178" w:beforeAutospacing="0" w:afterAutospacing="0" w:line="217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39C89C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7D2858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B124AC"/>
        </w:tc>
        <w:tc>
          <w:tcPr>
            <w:tcW w:w="14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EC25D7"/>
        </w:tc>
        <w:tc>
          <w:tcPr>
            <w:tcW w:w="13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791272"/>
        </w:tc>
        <w:tc>
          <w:tcPr>
            <w:tcW w:w="11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26D480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DA6FE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271856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4A818B"/>
        </w:tc>
        <w:tc>
          <w:tcPr>
            <w:tcW w:w="11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63364B"/>
        </w:tc>
      </w:tr>
    </w:tbl>
    <w:p w14:paraId="67062100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712" w:bottom="11" w:left="0" w:header="851" w:footer="11" w:gutter="0"/>
          <w:cols w:space="720" w:num="1"/>
        </w:sectPr>
      </w:pPr>
    </w:p>
    <w:p w14:paraId="162EB1A9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72" w:name="_bookmark72"/>
      <w:bookmarkEnd w:id="72"/>
    </w:p>
    <w:p w14:paraId="54C56E5F">
      <w:pPr>
        <w:autoSpaceDE w:val="0"/>
        <w:autoSpaceDN w:val="0"/>
        <w:spacing w:beforeAutospacing="0" w:afterAutospacing="0" w:line="596" w:lineRule="exact"/>
        <w:jc w:val="left"/>
        <w:rPr>
          <w:rFonts w:hint="eastAsia"/>
        </w:rPr>
      </w:pPr>
    </w:p>
    <w:p w14:paraId="777D5F89">
      <w:pPr>
        <w:autoSpaceDE w:val="0"/>
        <w:autoSpaceDN w:val="0"/>
        <w:bidi w:val="0"/>
        <w:spacing w:beforeAutospacing="0" w:afterAutospacing="0" w:line="367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1"/>
        </w:rPr>
        <w:t>02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49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9"/>
          <w:w w:val="94"/>
          <w:kern w:val="0"/>
          <w:sz w:val="21"/>
        </w:rPr>
        <w:t>日</w:t>
      </w:r>
    </w:p>
    <w:p w14:paraId="1C358233">
      <w:pPr>
        <w:autoSpaceDE w:val="0"/>
        <w:autoSpaceDN w:val="0"/>
        <w:spacing w:beforeAutospacing="0" w:afterAutospacing="0" w:line="1160" w:lineRule="exact"/>
        <w:jc w:val="left"/>
        <w:rPr>
          <w:rFonts w:hint="eastAsia"/>
        </w:rPr>
      </w:pPr>
      <w:r>
        <w:br w:type="column"/>
      </w:r>
    </w:p>
    <w:p w14:paraId="4FC16CD1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156A65E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7548" w:space="845"/>
            <w:col w:w="2011"/>
          </w:cols>
        </w:sectPr>
      </w:pPr>
    </w:p>
    <w:p w14:paraId="238638A0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5CF49C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152D1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665E9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休干所老干部活动经费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83D277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F031D">
            <w:pPr>
              <w:autoSpaceDE w:val="0"/>
              <w:autoSpaceDN w:val="0"/>
              <w:bidi w:val="0"/>
              <w:spacing w:before="202" w:beforeAutospacing="0" w:afterAutospacing="0" w:line="242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42011623021T1000000107</w:t>
            </w:r>
          </w:p>
        </w:tc>
      </w:tr>
      <w:tr w14:paraId="372188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889A24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D9221">
            <w:pPr>
              <w:autoSpaceDE w:val="0"/>
              <w:autoSpaceDN w:val="0"/>
              <w:bidi w:val="0"/>
              <w:spacing w:before="231" w:beforeAutospacing="0" w:afterAutospacing="0" w:line="180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黄陂区休干管理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6AB34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599E38">
            <w:pPr>
              <w:autoSpaceDE w:val="0"/>
              <w:autoSpaceDN w:val="0"/>
              <w:bidi w:val="0"/>
              <w:spacing w:before="231" w:beforeAutospacing="0" w:afterAutospacing="0" w:line="180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黄陂区委老干部局</w:t>
            </w:r>
          </w:p>
        </w:tc>
      </w:tr>
      <w:tr w14:paraId="6297AC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5AFB2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398144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8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李明芳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68E8D3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8C40B8">
            <w:pPr>
              <w:autoSpaceDE w:val="0"/>
              <w:autoSpaceDN w:val="0"/>
              <w:bidi w:val="0"/>
              <w:spacing w:before="200" w:beforeAutospacing="0" w:afterAutospacing="0" w:line="242" w:lineRule="exact"/>
              <w:ind w:left="89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85932370</w:t>
            </w:r>
          </w:p>
        </w:tc>
      </w:tr>
      <w:tr w14:paraId="058613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AA020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EEF941">
            <w:pPr>
              <w:autoSpaceDE w:val="0"/>
              <w:autoSpaceDN w:val="0"/>
              <w:bidi w:val="0"/>
              <w:spacing w:before="214" w:beforeAutospacing="0" w:afterAutospacing="0" w:line="242" w:lineRule="exact"/>
              <w:ind w:left="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武汉市黄陂区龙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3"/>
                <w:kern w:val="0"/>
                <w:sz w:val="18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A6A5A1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00A62">
            <w:pPr>
              <w:autoSpaceDE w:val="0"/>
              <w:autoSpaceDN w:val="0"/>
              <w:bidi w:val="0"/>
              <w:spacing w:before="202" w:beforeAutospacing="0" w:afterAutospacing="0" w:line="242" w:lineRule="exact"/>
              <w:ind w:left="99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430300</w:t>
            </w:r>
          </w:p>
        </w:tc>
      </w:tr>
      <w:tr w14:paraId="5FCFC6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AF279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606547">
            <w:pPr>
              <w:autoSpaceDE w:val="0"/>
              <w:autoSpaceDN w:val="0"/>
              <w:bidi w:val="0"/>
              <w:spacing w:before="24" w:beforeAutospacing="0" w:afterAutospacing="0" w:line="180" w:lineRule="exact"/>
              <w:ind w:left="32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</w:t>
            </w:r>
          </w:p>
        </w:tc>
      </w:tr>
      <w:tr w14:paraId="180AAE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B13D9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399AE">
            <w:pPr>
              <w:autoSpaceDE w:val="0"/>
              <w:autoSpaceDN w:val="0"/>
              <w:bidi w:val="0"/>
              <w:spacing w:before="24" w:beforeAutospacing="0" w:afterAutospacing="0" w:line="180" w:lineRule="exact"/>
              <w:ind w:left="3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本级支出项目</w:t>
            </w:r>
          </w:p>
        </w:tc>
      </w:tr>
      <w:tr w14:paraId="456605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F35B4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BC5AE6">
            <w:pPr>
              <w:autoSpaceDE w:val="0"/>
              <w:autoSpaceDN w:val="0"/>
              <w:bidi w:val="0"/>
              <w:spacing w:before="199" w:beforeAutospacing="0" w:afterAutospacing="0" w:line="242" w:lineRule="exact"/>
              <w:ind w:left="90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3015A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6F205D">
            <w:pPr>
              <w:autoSpaceDE w:val="0"/>
              <w:autoSpaceDN w:val="0"/>
              <w:bidi w:val="0"/>
              <w:spacing w:before="199" w:beforeAutospacing="0" w:afterAutospacing="0" w:line="242" w:lineRule="exact"/>
              <w:ind w:left="107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</w:tr>
      <w:tr w14:paraId="1D7F0B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B5925">
            <w:pPr>
              <w:autoSpaceDE w:val="0"/>
              <w:autoSpaceDN w:val="0"/>
              <w:bidi w:val="0"/>
              <w:spacing w:before="230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E8B6A">
            <w:pPr>
              <w:autoSpaceDE w:val="0"/>
              <w:autoSpaceDN w:val="0"/>
              <w:bidi w:val="0"/>
              <w:spacing w:before="231" w:beforeAutospacing="0" w:afterAutospacing="0" w:line="179" w:lineRule="exact"/>
              <w:ind w:left="16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根据省市区老干部工作文件精神，服务离退休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干部</w:t>
            </w:r>
          </w:p>
        </w:tc>
      </w:tr>
      <w:tr w14:paraId="515D24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3B61B">
            <w:pPr>
              <w:autoSpaceDE w:val="0"/>
              <w:autoSpaceDN w:val="0"/>
              <w:bidi w:val="0"/>
              <w:spacing w:before="236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EC141E"/>
        </w:tc>
      </w:tr>
      <w:tr w14:paraId="3A1DDD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655A8">
            <w:pPr>
              <w:autoSpaceDE w:val="0"/>
              <w:autoSpaceDN w:val="0"/>
              <w:bidi w:val="0"/>
              <w:spacing w:before="200" w:beforeAutospacing="0" w:afterAutospacing="0" w:line="208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669C34">
            <w:pPr>
              <w:autoSpaceDE w:val="0"/>
              <w:autoSpaceDN w:val="0"/>
              <w:bidi w:val="0"/>
              <w:spacing w:before="214" w:beforeAutospacing="0" w:afterAutospacing="0" w:line="242" w:lineRule="exact"/>
              <w:ind w:left="87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83D40B">
            <w:pPr>
              <w:autoSpaceDE w:val="0"/>
              <w:autoSpaceDN w:val="0"/>
              <w:bidi w:val="0"/>
              <w:spacing w:before="200" w:beforeAutospacing="0" w:afterAutospacing="0" w:line="208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E8CBF">
            <w:pPr>
              <w:autoSpaceDE w:val="0"/>
              <w:autoSpaceDN w:val="0"/>
              <w:bidi w:val="0"/>
              <w:spacing w:before="214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29B171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FEBF8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75270AAD">
            <w:pPr>
              <w:autoSpaceDE w:val="0"/>
              <w:autoSpaceDN w:val="0"/>
              <w:bidi w:val="0"/>
              <w:spacing w:beforeAutospacing="0" w:afterAutospacing="0" w:line="210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D0045A"/>
        </w:tc>
      </w:tr>
      <w:tr w14:paraId="309016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2FCF70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7FE30478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211045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65D52BA9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13B6A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7F8C7A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1A10870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2808FA2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ABD357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DFE1D">
            <w:pPr>
              <w:autoSpaceDE w:val="0"/>
              <w:autoSpaceDN w:val="0"/>
              <w:bidi w:val="0"/>
              <w:spacing w:before="213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5D2B3A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853C676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4C442E5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E06E1B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38AADA">
            <w:pPr>
              <w:autoSpaceDE w:val="0"/>
              <w:autoSpaceDN w:val="0"/>
              <w:bidi w:val="0"/>
              <w:spacing w:before="213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08C854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6D8ED2A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5A1FD8B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B27AB0">
            <w:pPr>
              <w:autoSpaceDE w:val="0"/>
              <w:autoSpaceDN w:val="0"/>
              <w:bidi w:val="0"/>
              <w:spacing w:before="114" w:beforeAutospacing="0" w:afterAutospacing="0" w:line="208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8C4EFA">
            <w:pPr>
              <w:autoSpaceDE w:val="0"/>
              <w:autoSpaceDN w:val="0"/>
              <w:bidi w:val="0"/>
              <w:spacing w:before="214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4F3D69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6FD22BE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243F188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FB534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8C76A9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1718B3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8CD1C29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678AA1F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A30418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9262E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39A2E6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A5F154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739217E4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8C6844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69BE5">
            <w:pPr>
              <w:autoSpaceDE w:val="0"/>
              <w:autoSpaceDN w:val="0"/>
              <w:bidi w:val="0"/>
              <w:spacing w:beforeAutospacing="0" w:afterAutospacing="0" w:line="238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2ED647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00A8555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5797F32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B4033F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7B442A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0B3F3D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82AF38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0B776C3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4816D9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AA0FC1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0D2EFB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81E77D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2C6D29D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BA4BF">
            <w:pPr>
              <w:autoSpaceDE w:val="0"/>
              <w:autoSpaceDN w:val="0"/>
              <w:bidi w:val="0"/>
              <w:spacing w:before="114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63F3EC">
            <w:pPr>
              <w:autoSpaceDE w:val="0"/>
              <w:autoSpaceDN w:val="0"/>
              <w:bidi w:val="0"/>
              <w:spacing w:beforeAutospacing="0" w:afterAutospacing="0" w:line="238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5D7673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C2C6BE1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12FA49F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3E9F2E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AF3C95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0826C2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96C4537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519DA9D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F218E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8DD3E9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638A7B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DB97B">
            <w:pPr>
              <w:autoSpaceDE w:val="0"/>
              <w:autoSpaceDN w:val="0"/>
              <w:spacing w:beforeAutospacing="0" w:afterAutospacing="0" w:line="1742" w:lineRule="exact"/>
              <w:jc w:val="left"/>
              <w:rPr>
                <w:rFonts w:hint="eastAsia"/>
              </w:rPr>
            </w:pPr>
          </w:p>
          <w:p w14:paraId="4D3E468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9CD2B">
            <w:pPr>
              <w:autoSpaceDE w:val="0"/>
              <w:autoSpaceDN w:val="0"/>
              <w:bidi w:val="0"/>
              <w:spacing w:before="114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FF2DF">
            <w:pPr>
              <w:autoSpaceDE w:val="0"/>
              <w:autoSpaceDN w:val="0"/>
              <w:bidi w:val="0"/>
              <w:spacing w:beforeAutospacing="0" w:afterAutospacing="0" w:line="238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</w:tbl>
    <w:p w14:paraId="3945AA9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4EE4F950">
      <w:pPr>
        <w:spacing w:beforeAutospacing="0" w:afterAutospacing="0" w:line="14" w:lineRule="exact"/>
        <w:jc w:val="center"/>
        <w:sectPr>
          <w:pgSz w:w="11920" w:h="17440"/>
          <w:pgMar w:top="1426" w:right="712" w:bottom="11" w:left="0" w:header="851" w:footer="11" w:gutter="0"/>
          <w:cols w:space="720" w:num="1"/>
        </w:sectPr>
      </w:pPr>
      <w:bookmarkStart w:id="73" w:name="_bookmark73"/>
      <w:bookmarkEnd w:id="73"/>
    </w:p>
    <w:p w14:paraId="0C77DEE0">
      <w:pPr>
        <w:autoSpaceDE w:val="0"/>
        <w:autoSpaceDN w:val="0"/>
        <w:spacing w:beforeAutospacing="0" w:afterAutospacing="0" w:line="343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697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38"/>
        <w:gridCol w:w="1338"/>
        <w:gridCol w:w="1274"/>
        <w:gridCol w:w="1062"/>
        <w:gridCol w:w="1290"/>
        <w:gridCol w:w="1290"/>
        <w:gridCol w:w="1290"/>
        <w:gridCol w:w="1132"/>
      </w:tblGrid>
      <w:tr w14:paraId="0A66D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7A18AF">
            <w:pPr>
              <w:autoSpaceDE w:val="0"/>
              <w:autoSpaceDN w:val="0"/>
              <w:bidi w:val="0"/>
              <w:spacing w:before="44" w:beforeAutospacing="0" w:afterAutospacing="0" w:line="209" w:lineRule="exact"/>
              <w:ind w:left="44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23EAE1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9F38EC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动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70987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</w:t>
            </w:r>
          </w:p>
          <w:p w14:paraId="267D30AA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述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F1E07">
            <w:pPr>
              <w:autoSpaceDE w:val="0"/>
              <w:autoSpaceDN w:val="0"/>
              <w:bidi w:val="0"/>
              <w:spacing w:before="85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2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</w:p>
          <w:p w14:paraId="3B381331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5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类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2D820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C9EF77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1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01354">
            <w:pPr>
              <w:autoSpaceDE w:val="0"/>
              <w:autoSpaceDN w:val="0"/>
              <w:bidi w:val="0"/>
              <w:spacing w:before="219" w:beforeAutospacing="0" w:afterAutospacing="0" w:line="209" w:lineRule="exact"/>
              <w:ind w:left="4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6A5B09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exact"/>
        </w:trPr>
        <w:tc>
          <w:tcPr>
            <w:tcW w:w="138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AA6DA">
            <w:pPr>
              <w:autoSpaceDE w:val="0"/>
              <w:autoSpaceDN w:val="0"/>
              <w:bidi w:val="0"/>
              <w:spacing w:before="232" w:beforeAutospacing="0" w:afterAutospacing="0" w:line="180" w:lineRule="exact"/>
              <w:ind w:left="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4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w w:val="42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3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8"/>
              </w:rPr>
              <w:t>活</w:t>
            </w:r>
          </w:p>
          <w:p w14:paraId="7703886A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08D06">
            <w:pPr>
              <w:autoSpaceDE w:val="0"/>
              <w:autoSpaceDN w:val="0"/>
              <w:bidi w:val="0"/>
              <w:spacing w:before="28" w:beforeAutospacing="0" w:afterAutospacing="0" w:line="180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4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w w:val="44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4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活</w:t>
            </w:r>
          </w:p>
          <w:p w14:paraId="2F405A8D">
            <w:pPr>
              <w:autoSpaceDE w:val="0"/>
              <w:autoSpaceDN w:val="0"/>
              <w:bidi w:val="0"/>
              <w:spacing w:before="43" w:beforeAutospacing="0" w:afterAutospacing="0" w:line="180" w:lineRule="exact"/>
              <w:ind w:left="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F1E48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本级支出项目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A46CD">
            <w:pPr>
              <w:autoSpaceDE w:val="0"/>
              <w:autoSpaceDN w:val="0"/>
              <w:bidi w:val="0"/>
              <w:spacing w:before="191" w:beforeAutospacing="0" w:afterAutospacing="0" w:line="216" w:lineRule="exact"/>
              <w:ind w:left="3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101"/>
                <w:kern w:val="0"/>
                <w:sz w:val="16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86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94A24A">
            <w:pPr>
              <w:autoSpaceDE w:val="0"/>
              <w:autoSpaceDN w:val="0"/>
              <w:bidi w:val="0"/>
              <w:spacing w:before="26" w:beforeAutospacing="0" w:afterAutospacing="0" w:line="179" w:lineRule="exact"/>
              <w:ind w:left="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根据省市区老干部工作文件精神，服务离退休老干</w:t>
            </w:r>
          </w:p>
          <w:p w14:paraId="1F9DF9FE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19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部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10B85"/>
        </w:tc>
      </w:tr>
      <w:tr w14:paraId="5D8628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511227"/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14392A"/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E7AD5"/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2F569C"/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EB8FBC"/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84B9ED"/>
        </w:tc>
      </w:tr>
      <w:tr w14:paraId="104159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86E22">
            <w:pPr>
              <w:autoSpaceDE w:val="0"/>
              <w:autoSpaceDN w:val="0"/>
              <w:bidi w:val="0"/>
              <w:spacing w:before="18" w:beforeAutospacing="0" w:afterAutospacing="0" w:line="209" w:lineRule="exact"/>
              <w:ind w:left="48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购</w:t>
            </w:r>
          </w:p>
        </w:tc>
      </w:tr>
      <w:tr w14:paraId="5EE4BA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561068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名</w:t>
            </w:r>
          </w:p>
        </w:tc>
        <w:tc>
          <w:tcPr>
            <w:tcW w:w="2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DADB95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10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量</w:t>
            </w:r>
          </w:p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5E5350">
            <w:pPr>
              <w:autoSpaceDE w:val="0"/>
              <w:autoSpaceDN w:val="0"/>
              <w:bidi w:val="0"/>
              <w:spacing w:before="110" w:beforeAutospacing="0" w:afterAutospacing="0" w:line="208" w:lineRule="exact"/>
              <w:ind w:left="2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079AA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C3402C"/>
        </w:tc>
        <w:tc>
          <w:tcPr>
            <w:tcW w:w="2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2FDF2"/>
        </w:tc>
        <w:tc>
          <w:tcPr>
            <w:tcW w:w="51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50374"/>
        </w:tc>
      </w:tr>
      <w:tr w14:paraId="3FC32E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9D57FC">
            <w:pPr>
              <w:autoSpaceDE w:val="0"/>
              <w:autoSpaceDN w:val="0"/>
              <w:bidi w:val="0"/>
              <w:spacing w:before="74" w:beforeAutospacing="0" w:afterAutospacing="0" w:line="209" w:lineRule="exact"/>
              <w:ind w:left="4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0AF193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F24AE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1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称</w:t>
            </w:r>
          </w:p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0056BD">
            <w:pPr>
              <w:autoSpaceDE w:val="0"/>
              <w:autoSpaceDN w:val="0"/>
              <w:bidi w:val="0"/>
              <w:spacing w:before="108" w:beforeAutospacing="0" w:afterAutospacing="0" w:line="209" w:lineRule="exact"/>
              <w:ind w:left="34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5270EA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58A6B">
            <w:pPr>
              <w:autoSpaceDE w:val="0"/>
              <w:autoSpaceDN w:val="0"/>
              <w:bidi w:val="0"/>
              <w:spacing w:before="209" w:beforeAutospacing="0" w:afterAutospacing="0" w:line="180" w:lineRule="exact"/>
              <w:ind w:left="4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休干所老干部活动经费</w:t>
            </w:r>
          </w:p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5AC2F">
            <w:pPr>
              <w:autoSpaceDE w:val="0"/>
              <w:autoSpaceDN w:val="0"/>
              <w:bidi w:val="0"/>
              <w:spacing w:before="209" w:beforeAutospacing="0" w:afterAutospacing="0" w:line="180" w:lineRule="exact"/>
              <w:ind w:left="28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用于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休干所老干部活动经费</w:t>
            </w:r>
          </w:p>
        </w:tc>
      </w:tr>
      <w:tr w14:paraId="4235A7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278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7E619"/>
        </w:tc>
        <w:tc>
          <w:tcPr>
            <w:tcW w:w="7628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117906"/>
        </w:tc>
      </w:tr>
      <w:tr w14:paraId="13B7FE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329A35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7743E4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51896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8C4AC7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5D6396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3D2CEA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665AB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2B24C9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128EFA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607B82">
            <w:pPr>
              <w:autoSpaceDE w:val="0"/>
              <w:autoSpaceDN w:val="0"/>
              <w:spacing w:beforeAutospacing="0" w:afterAutospacing="0" w:line="598" w:lineRule="exact"/>
              <w:jc w:val="left"/>
              <w:rPr>
                <w:rFonts w:hint="eastAsia"/>
              </w:rPr>
            </w:pPr>
          </w:p>
          <w:p w14:paraId="58A62558">
            <w:pPr>
              <w:autoSpaceDE w:val="0"/>
              <w:autoSpaceDN w:val="0"/>
              <w:bidi w:val="0"/>
              <w:spacing w:beforeAutospacing="0" w:afterAutospacing="0" w:line="194" w:lineRule="exact"/>
              <w:ind w:left="424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6CF94A">
            <w:pPr>
              <w:autoSpaceDE w:val="0"/>
              <w:autoSpaceDN w:val="0"/>
              <w:bidi w:val="0"/>
              <w:spacing w:before="204" w:beforeAutospacing="0" w:afterAutospacing="0" w:line="160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98B21">
            <w:pPr>
              <w:autoSpaceDE w:val="0"/>
              <w:autoSpaceDN w:val="0"/>
              <w:bidi w:val="0"/>
              <w:spacing w:before="112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864B0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794A1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85062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9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2F19BD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229CAB">
            <w:pPr>
              <w:autoSpaceDE w:val="0"/>
              <w:autoSpaceDN w:val="0"/>
              <w:spacing w:beforeAutospacing="0" w:afterAutospacing="0" w:line="598" w:lineRule="exact"/>
              <w:jc w:val="left"/>
              <w:rPr>
                <w:rFonts w:hint="eastAsia"/>
              </w:rPr>
            </w:pPr>
          </w:p>
          <w:p w14:paraId="3EB79765">
            <w:pPr>
              <w:autoSpaceDE w:val="0"/>
              <w:autoSpaceDN w:val="0"/>
              <w:bidi w:val="0"/>
              <w:spacing w:beforeAutospacing="0" w:afterAutospacing="0" w:line="194" w:lineRule="exact"/>
              <w:ind w:left="424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7C2DB">
            <w:pPr>
              <w:autoSpaceDE w:val="0"/>
              <w:autoSpaceDN w:val="0"/>
              <w:bidi w:val="0"/>
              <w:spacing w:before="204" w:beforeAutospacing="0" w:afterAutospacing="0" w:line="160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3392A">
            <w:pPr>
              <w:autoSpaceDE w:val="0"/>
              <w:autoSpaceDN w:val="0"/>
              <w:bidi w:val="0"/>
              <w:spacing w:before="22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8F922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9E902E">
            <w:pPr>
              <w:autoSpaceDE w:val="0"/>
              <w:autoSpaceDN w:val="0"/>
              <w:bidi w:val="0"/>
              <w:spacing w:before="192" w:beforeAutospacing="0" w:afterAutospacing="0" w:line="217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2807C">
            <w:pPr>
              <w:autoSpaceDE w:val="0"/>
              <w:autoSpaceDN w:val="0"/>
              <w:bidi w:val="0"/>
              <w:spacing w:before="22" w:beforeAutospacing="0" w:afterAutospacing="0" w:line="161" w:lineRule="exact"/>
              <w:ind w:left="9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62DDA7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4F8FD">
            <w:pPr>
              <w:autoSpaceDE w:val="0"/>
              <w:autoSpaceDN w:val="0"/>
              <w:spacing w:beforeAutospacing="0" w:afterAutospacing="0" w:line="598" w:lineRule="exact"/>
              <w:jc w:val="left"/>
              <w:rPr>
                <w:rFonts w:hint="eastAsia"/>
              </w:rPr>
            </w:pPr>
          </w:p>
          <w:p w14:paraId="29598116">
            <w:pPr>
              <w:autoSpaceDE w:val="0"/>
              <w:autoSpaceDN w:val="0"/>
              <w:bidi w:val="0"/>
              <w:spacing w:beforeAutospacing="0" w:afterAutospacing="0" w:line="194" w:lineRule="exact"/>
              <w:ind w:left="424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86103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4EAEC">
            <w:pPr>
              <w:autoSpaceDE w:val="0"/>
              <w:autoSpaceDN w:val="0"/>
              <w:bidi w:val="0"/>
              <w:spacing w:beforeAutospacing="0" w:afterAutospacing="0" w:line="189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指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6EB2CC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6A577">
            <w:pPr>
              <w:autoSpaceDE w:val="0"/>
              <w:autoSpaceDN w:val="0"/>
              <w:bidi w:val="0"/>
              <w:spacing w:before="177" w:beforeAutospacing="0" w:afterAutospacing="0" w:line="216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69CE2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9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21D6F3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24750"/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6ECCC0"/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382386"/>
        </w:tc>
        <w:tc>
          <w:tcPr>
            <w:tcW w:w="24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33E27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89EF6"/>
        </w:tc>
        <w:tc>
          <w:tcPr>
            <w:tcW w:w="25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5A57B5"/>
        </w:tc>
      </w:tr>
      <w:tr w14:paraId="3C72B1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41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911D9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5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6ECF2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75577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2A7580B6">
            <w:pPr>
              <w:autoSpaceDE w:val="0"/>
              <w:autoSpaceDN w:val="0"/>
              <w:bidi w:val="0"/>
              <w:spacing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B4CDE9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0415A9D9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06A8E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24F9D390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871729">
            <w:pPr>
              <w:autoSpaceDE w:val="0"/>
              <w:autoSpaceDN w:val="0"/>
              <w:spacing w:beforeAutospacing="0" w:afterAutospacing="0" w:line="256" w:lineRule="exact"/>
              <w:jc w:val="left"/>
              <w:rPr>
                <w:rFonts w:hint="eastAsia"/>
              </w:rPr>
            </w:pPr>
          </w:p>
          <w:p w14:paraId="5513085F">
            <w:pPr>
              <w:autoSpaceDE w:val="0"/>
              <w:autoSpaceDN w:val="0"/>
              <w:bidi w:val="0"/>
              <w:spacing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63493DB5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00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5348C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7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B37BB2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7731373B">
            <w:pPr>
              <w:autoSpaceDE w:val="0"/>
              <w:autoSpaceDN w:val="0"/>
              <w:bidi w:val="0"/>
              <w:spacing w:beforeAutospacing="0" w:afterAutospacing="0" w:line="209" w:lineRule="exact"/>
              <w:ind w:left="1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3B741F09">
            <w:pPr>
              <w:autoSpaceDE w:val="0"/>
              <w:autoSpaceDN w:val="0"/>
              <w:bidi w:val="0"/>
              <w:spacing w:before="34" w:beforeAutospacing="0" w:afterAutospacing="0" w:line="209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据</w:t>
            </w:r>
          </w:p>
        </w:tc>
      </w:tr>
      <w:tr w14:paraId="06AB7E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41E6DF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5489CB72">
            <w:pPr>
              <w:autoSpaceDE w:val="0"/>
              <w:autoSpaceDN w:val="0"/>
              <w:bidi w:val="0"/>
              <w:spacing w:beforeAutospacing="0" w:afterAutospacing="0" w:line="20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4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A4649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5B6523AA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8A0FE7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3D531497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8B964">
            <w:pPr>
              <w:autoSpaceDE w:val="0"/>
              <w:autoSpaceDN w:val="0"/>
              <w:spacing w:beforeAutospacing="0" w:afterAutospacing="0" w:line="256" w:lineRule="exact"/>
              <w:jc w:val="left"/>
              <w:rPr>
                <w:rFonts w:hint="eastAsia"/>
              </w:rPr>
            </w:pPr>
          </w:p>
          <w:p w14:paraId="2F3D7298">
            <w:pPr>
              <w:autoSpaceDE w:val="0"/>
              <w:autoSpaceDN w:val="0"/>
              <w:bidi w:val="0"/>
              <w:spacing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3BA81413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8EF0D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33A49">
            <w:pPr>
              <w:autoSpaceDE w:val="0"/>
              <w:autoSpaceDN w:val="0"/>
              <w:bidi w:val="0"/>
              <w:spacing w:before="163" w:beforeAutospacing="0" w:afterAutospacing="0" w:line="209" w:lineRule="exact"/>
              <w:ind w:left="4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BF71C6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1F3FBC54">
            <w:pPr>
              <w:autoSpaceDE w:val="0"/>
              <w:autoSpaceDN w:val="0"/>
              <w:bidi w:val="0"/>
              <w:spacing w:before="58" w:beforeAutospacing="0" w:afterAutospacing="0" w:line="209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现</w:t>
            </w:r>
          </w:p>
        </w:tc>
        <w:tc>
          <w:tcPr>
            <w:tcW w:w="11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67B1F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062ADDB7">
            <w:pPr>
              <w:autoSpaceDE w:val="0"/>
              <w:autoSpaceDN w:val="0"/>
              <w:bidi w:val="0"/>
              <w:spacing w:beforeAutospacing="0" w:afterAutospacing="0" w:line="209" w:lineRule="exact"/>
              <w:ind w:left="1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</w:p>
          <w:p w14:paraId="1B8C1B2B">
            <w:pPr>
              <w:autoSpaceDE w:val="0"/>
              <w:autoSpaceDN w:val="0"/>
              <w:bidi w:val="0"/>
              <w:spacing w:before="34" w:beforeAutospacing="0" w:afterAutospacing="0" w:line="209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2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5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1"/>
              </w:rPr>
              <w:t>据</w:t>
            </w:r>
          </w:p>
        </w:tc>
      </w:tr>
      <w:tr w14:paraId="25C6AD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D2B982"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 w14:paraId="0FA8EB7E">
            <w:pPr>
              <w:autoSpaceDE w:val="0"/>
              <w:autoSpaceDN w:val="0"/>
              <w:bidi w:val="0"/>
              <w:spacing w:beforeAutospacing="0" w:afterAutospacing="0" w:line="193" w:lineRule="exact"/>
              <w:ind w:left="424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063693">
            <w:pPr>
              <w:autoSpaceDE w:val="0"/>
              <w:autoSpaceDN w:val="0"/>
              <w:spacing w:beforeAutospacing="0" w:afterAutospacing="0" w:line="388" w:lineRule="exact"/>
              <w:jc w:val="left"/>
              <w:rPr>
                <w:rFonts w:hint="eastAsia"/>
              </w:rPr>
            </w:pPr>
          </w:p>
          <w:p w14:paraId="64A669E4">
            <w:pPr>
              <w:autoSpaceDE w:val="0"/>
              <w:autoSpaceDN w:val="0"/>
              <w:bidi w:val="0"/>
              <w:spacing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D5C80">
            <w:pPr>
              <w:autoSpaceDE w:val="0"/>
              <w:autoSpaceDN w:val="0"/>
              <w:bidi w:val="0"/>
              <w:spacing w:before="141" w:beforeAutospacing="0" w:afterAutospacing="0" w:line="16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3EDA2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3B2558">
            <w:pPr>
              <w:autoSpaceDE w:val="0"/>
              <w:autoSpaceDN w:val="0"/>
              <w:bidi w:val="0"/>
              <w:spacing w:before="179" w:beforeAutospacing="0" w:afterAutospacing="0" w:line="216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309BB">
            <w:pPr>
              <w:autoSpaceDE w:val="0"/>
              <w:autoSpaceDN w:val="0"/>
              <w:bidi w:val="0"/>
              <w:spacing w:before="179" w:beforeAutospacing="0" w:afterAutospacing="0" w:line="216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96FB72">
            <w:pPr>
              <w:autoSpaceDE w:val="0"/>
              <w:autoSpaceDN w:val="0"/>
              <w:bidi w:val="0"/>
              <w:spacing w:before="179" w:beforeAutospacing="0" w:afterAutospacing="0" w:line="216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7884E">
            <w:pPr>
              <w:autoSpaceDE w:val="0"/>
              <w:autoSpaceDN w:val="0"/>
              <w:bidi w:val="0"/>
              <w:spacing w:before="21" w:beforeAutospacing="0" w:afterAutospacing="0" w:line="160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6EDF25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5657992"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 w14:paraId="2B9654A9">
            <w:pPr>
              <w:autoSpaceDE w:val="0"/>
              <w:autoSpaceDN w:val="0"/>
              <w:bidi w:val="0"/>
              <w:spacing w:beforeAutospacing="0" w:afterAutospacing="0" w:line="193" w:lineRule="exact"/>
              <w:ind w:left="424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473CC7">
            <w:pPr>
              <w:autoSpaceDE w:val="0"/>
              <w:autoSpaceDN w:val="0"/>
              <w:spacing w:beforeAutospacing="0" w:afterAutospacing="0" w:line="388" w:lineRule="exact"/>
              <w:jc w:val="left"/>
              <w:rPr>
                <w:rFonts w:hint="eastAsia"/>
              </w:rPr>
            </w:pPr>
          </w:p>
          <w:p w14:paraId="665DC2F1">
            <w:pPr>
              <w:autoSpaceDE w:val="0"/>
              <w:autoSpaceDN w:val="0"/>
              <w:bidi w:val="0"/>
              <w:spacing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CB306F">
            <w:pPr>
              <w:autoSpaceDE w:val="0"/>
              <w:autoSpaceDN w:val="0"/>
              <w:bidi w:val="0"/>
              <w:spacing w:before="204" w:beforeAutospacing="0" w:afterAutospacing="0" w:line="161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7F10E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2AEFC9">
            <w:pPr>
              <w:autoSpaceDE w:val="0"/>
              <w:autoSpaceDN w:val="0"/>
              <w:bidi w:val="0"/>
              <w:spacing w:before="192" w:beforeAutospacing="0" w:afterAutospacing="0" w:line="216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E87DF5">
            <w:pPr>
              <w:autoSpaceDE w:val="0"/>
              <w:autoSpaceDN w:val="0"/>
              <w:bidi w:val="0"/>
              <w:spacing w:before="192" w:beforeAutospacing="0" w:afterAutospacing="0" w:line="216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FE3544">
            <w:pPr>
              <w:autoSpaceDE w:val="0"/>
              <w:autoSpaceDN w:val="0"/>
              <w:bidi w:val="0"/>
              <w:spacing w:before="192" w:beforeAutospacing="0" w:afterAutospacing="0" w:line="216" w:lineRule="exact"/>
              <w:ind w:left="52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EED692">
            <w:pPr>
              <w:autoSpaceDE w:val="0"/>
              <w:autoSpaceDN w:val="0"/>
              <w:bidi w:val="0"/>
              <w:spacing w:before="19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4437C0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7C08FB"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 w14:paraId="5B69BDB9">
            <w:pPr>
              <w:autoSpaceDE w:val="0"/>
              <w:autoSpaceDN w:val="0"/>
              <w:bidi w:val="0"/>
              <w:spacing w:beforeAutospacing="0" w:afterAutospacing="0" w:line="193" w:lineRule="exact"/>
              <w:ind w:left="424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休干所老干部活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14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093A4">
            <w:pPr>
              <w:autoSpaceDE w:val="0"/>
              <w:autoSpaceDN w:val="0"/>
              <w:bidi w:val="0"/>
              <w:spacing w:before="202"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3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DF5CD8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</w:p>
          <w:p w14:paraId="66AF1C00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11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6358C1"/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8EBE4F">
            <w:pPr>
              <w:autoSpaceDE w:val="0"/>
              <w:autoSpaceDN w:val="0"/>
              <w:bidi w:val="0"/>
              <w:spacing w:before="176" w:beforeAutospacing="0" w:afterAutospacing="0" w:line="216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CE2C4">
            <w:pPr>
              <w:autoSpaceDE w:val="0"/>
              <w:autoSpaceDN w:val="0"/>
              <w:bidi w:val="0"/>
              <w:spacing w:before="176" w:beforeAutospacing="0" w:afterAutospacing="0" w:line="216" w:lineRule="exact"/>
              <w:ind w:left="48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3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75AE4">
            <w:pPr>
              <w:autoSpaceDE w:val="0"/>
              <w:autoSpaceDN w:val="0"/>
              <w:bidi w:val="0"/>
              <w:spacing w:before="176" w:beforeAutospacing="0" w:afterAutospacing="0" w:line="216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FDD697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4A880D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AE1B9"/>
        </w:tc>
        <w:tc>
          <w:tcPr>
            <w:tcW w:w="14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6F814"/>
        </w:tc>
        <w:tc>
          <w:tcPr>
            <w:tcW w:w="13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6A73C8"/>
        </w:tc>
        <w:tc>
          <w:tcPr>
            <w:tcW w:w="11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92832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7AB6B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AE62D"/>
        </w:tc>
        <w:tc>
          <w:tcPr>
            <w:tcW w:w="13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DE1039"/>
        </w:tc>
        <w:tc>
          <w:tcPr>
            <w:tcW w:w="11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6DDDF6"/>
        </w:tc>
      </w:tr>
    </w:tbl>
    <w:p w14:paraId="299734EE">
      <w:pPr>
        <w:spacing w:beforeAutospacing="0" w:afterAutospacing="0" w:line="14" w:lineRule="exact"/>
        <w:jc w:val="center"/>
        <w:sectPr>
          <w:type w:val="continuous"/>
          <w:pgSz w:w="11920" w:h="17440"/>
          <w:pgMar w:top="1426" w:right="712" w:bottom="11" w:left="0" w:header="851" w:footer="11" w:gutter="0"/>
          <w:cols w:space="720" w:num="1"/>
        </w:sectPr>
      </w:pPr>
    </w:p>
    <w:p w14:paraId="1C3193F4">
      <w:pPr>
        <w:spacing w:beforeAutospacing="0" w:afterAutospacing="0" w:line="14" w:lineRule="exact"/>
        <w:jc w:val="center"/>
        <w:sectPr>
          <w:pgSz w:w="11920" w:h="16840"/>
          <w:pgMar w:top="1426" w:right="707" w:bottom="992" w:left="809" w:header="851" w:footer="992" w:gutter="0"/>
          <w:cols w:space="720" w:num="1"/>
        </w:sectPr>
      </w:pPr>
      <w:bookmarkStart w:id="74" w:name="_bookmark74"/>
      <w:bookmarkEnd w:id="74"/>
    </w:p>
    <w:p w14:paraId="29574824">
      <w:pPr>
        <w:autoSpaceDE w:val="0"/>
        <w:autoSpaceDN w:val="0"/>
        <w:spacing w:beforeAutospacing="0" w:afterAutospacing="0" w:line="596" w:lineRule="exact"/>
        <w:jc w:val="left"/>
        <w:rPr>
          <w:rFonts w:hint="eastAsia"/>
        </w:rPr>
      </w:pPr>
    </w:p>
    <w:p w14:paraId="4D12FC65">
      <w:pPr>
        <w:autoSpaceDE w:val="0"/>
        <w:autoSpaceDN w:val="0"/>
        <w:bidi w:val="0"/>
        <w:spacing w:beforeAutospacing="0" w:afterAutospacing="0" w:line="367" w:lineRule="exact"/>
        <w:ind w:left="720" w:firstLine="208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部门项目申报表(含绩效目标)</w:t>
      </w:r>
      <w:r>
        <w:rPr>
          <w:rFonts w:ascii="黑体" w:hAnsi="黑体" w:eastAsia="黑体" w:cs="黑体"/>
          <w:bCs/>
          <w:color w:val="00000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99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w w:val="6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5"/>
          <w:w w:val="92"/>
          <w:kern w:val="0"/>
          <w:sz w:val="21"/>
        </w:rPr>
        <w:t>期</w:t>
      </w:r>
      <w:r>
        <w:rPr>
          <w:rFonts w:ascii="宋体" w:hAnsi="宋体" w:eastAsia="宋体" w:cs="宋体"/>
          <w:bCs/>
          <w:color w:val="000000"/>
          <w:spacing w:val="14"/>
          <w:w w:val="91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2023</w:t>
      </w:r>
      <w:r>
        <w:rPr>
          <w:rFonts w:ascii="宋体" w:hAnsi="宋体" w:eastAsia="宋体" w:cs="宋体"/>
          <w:bCs/>
          <w:color w:val="000000"/>
          <w:w w:val="5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w w:val="5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1"/>
        </w:rPr>
        <w:t>02</w:t>
      </w:r>
      <w:r>
        <w:rPr>
          <w:rFonts w:ascii="宋体" w:hAnsi="宋体" w:eastAsia="宋体" w:cs="宋体"/>
          <w:bCs/>
          <w:color w:val="000000"/>
          <w:w w:val="54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1"/>
        </w:rPr>
        <w:t>月</w:t>
      </w:r>
      <w:r>
        <w:rPr>
          <w:rFonts w:ascii="宋体" w:hAnsi="宋体" w:eastAsia="宋体" w:cs="宋体"/>
          <w:bCs/>
          <w:color w:val="000000"/>
          <w:w w:val="49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1"/>
        </w:rPr>
        <w:t>10</w:t>
      </w:r>
      <w:r>
        <w:rPr>
          <w:rFonts w:ascii="宋体" w:hAnsi="宋体" w:eastAsia="宋体" w:cs="宋体"/>
          <w:bCs/>
          <w:color w:val="000000"/>
          <w:w w:val="5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9"/>
          <w:w w:val="94"/>
          <w:kern w:val="0"/>
          <w:sz w:val="21"/>
        </w:rPr>
        <w:t>日</w:t>
      </w:r>
    </w:p>
    <w:p w14:paraId="444916B0">
      <w:pPr>
        <w:autoSpaceDE w:val="0"/>
        <w:autoSpaceDN w:val="0"/>
        <w:spacing w:beforeAutospacing="0" w:afterAutospacing="0" w:line="1160" w:lineRule="exact"/>
        <w:jc w:val="left"/>
        <w:rPr>
          <w:rFonts w:hint="eastAsia"/>
        </w:rPr>
      </w:pPr>
      <w:r>
        <w:br w:type="column"/>
      </w:r>
    </w:p>
    <w:p w14:paraId="22C64CBF">
      <w:pPr>
        <w:autoSpaceDE w:val="0"/>
        <w:autoSpaceDN w:val="0"/>
        <w:bidi w:val="0"/>
        <w:spacing w:beforeAutospacing="0" w:afterAutospacing="0" w:line="20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单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0"/>
          <w:kern w:val="0"/>
          <w:sz w:val="21"/>
        </w:rPr>
        <w:t>位</w:t>
      </w:r>
      <w:r>
        <w:rPr>
          <w:rFonts w:ascii="宋体" w:hAnsi="宋体" w:eastAsia="宋体" w:cs="宋体"/>
          <w:bCs/>
          <w:color w:val="000000"/>
          <w:w w:val="7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：</w:t>
      </w:r>
      <w:r>
        <w:rPr>
          <w:rFonts w:ascii="宋体" w:hAnsi="宋体" w:eastAsia="宋体" w:cs="宋体"/>
          <w:bCs/>
          <w:color w:val="000000"/>
          <w:w w:val="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5"/>
          <w:kern w:val="0"/>
          <w:sz w:val="21"/>
        </w:rPr>
        <w:t>元</w:t>
      </w:r>
    </w:p>
    <w:p w14:paraId="4A14CC3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equalWidth="0" w:num="2">
            <w:col w:w="7548" w:space="845"/>
            <w:col w:w="2011"/>
          </w:cols>
        </w:sectPr>
      </w:pPr>
    </w:p>
    <w:p w14:paraId="38722B97">
      <w:pPr>
        <w:spacing w:beforeAutospacing="0" w:afterAutospacing="0" w:line="14" w:lineRule="exact"/>
        <w:jc w:val="center"/>
      </w:pPr>
    </w:p>
    <w:tbl>
      <w:tblPr>
        <w:tblStyle w:val="2"/>
        <w:tblpPr w:topFromText="28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59"/>
        <w:gridCol w:w="2156"/>
        <w:gridCol w:w="2671"/>
        <w:gridCol w:w="2518"/>
      </w:tblGrid>
      <w:tr w14:paraId="454574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ED952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E2C26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</w:t>
            </w:r>
          </w:p>
          <w:p w14:paraId="46047197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动经费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BD25A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73D1D2">
            <w:pPr>
              <w:autoSpaceDE w:val="0"/>
              <w:autoSpaceDN w:val="0"/>
              <w:bidi w:val="0"/>
              <w:spacing w:before="202" w:beforeAutospacing="0" w:afterAutospacing="0" w:line="242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42011623021T1000000108</w:t>
            </w:r>
          </w:p>
        </w:tc>
      </w:tr>
      <w:tr w14:paraId="68BBED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F405A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门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38A332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黄陂区休干管理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所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2B1736">
            <w:pPr>
              <w:autoSpaceDE w:val="0"/>
              <w:autoSpaceDN w:val="0"/>
              <w:bidi w:val="0"/>
              <w:spacing w:before="138" w:beforeAutospacing="0" w:afterAutospacing="0" w:line="208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位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3D707F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黄陂区委老干部局</w:t>
            </w:r>
          </w:p>
        </w:tc>
      </w:tr>
      <w:tr w14:paraId="23D645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289ED">
            <w:pPr>
              <w:autoSpaceDE w:val="0"/>
              <w:autoSpaceDN w:val="0"/>
              <w:bidi w:val="0"/>
              <w:spacing w:before="137" w:beforeAutospacing="0" w:afterAutospacing="0" w:line="208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人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76FA17">
            <w:pPr>
              <w:autoSpaceDE w:val="0"/>
              <w:autoSpaceDN w:val="0"/>
              <w:bidi w:val="0"/>
              <w:spacing w:before="231" w:beforeAutospacing="0" w:afterAutospacing="0" w:line="180" w:lineRule="exact"/>
              <w:ind w:left="8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李明芳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AB88B">
            <w:pPr>
              <w:autoSpaceDE w:val="0"/>
              <w:autoSpaceDN w:val="0"/>
              <w:bidi w:val="0"/>
              <w:spacing w:before="137" w:beforeAutospacing="0" w:afterAutospacing="0" w:line="208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话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3E15D8">
            <w:pPr>
              <w:autoSpaceDE w:val="0"/>
              <w:autoSpaceDN w:val="0"/>
              <w:bidi w:val="0"/>
              <w:spacing w:before="201" w:beforeAutospacing="0" w:afterAutospacing="0" w:line="242" w:lineRule="exact"/>
              <w:ind w:left="89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85932370</w:t>
            </w:r>
          </w:p>
        </w:tc>
      </w:tr>
      <w:tr w14:paraId="7588D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692A4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址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220539">
            <w:pPr>
              <w:autoSpaceDE w:val="0"/>
              <w:autoSpaceDN w:val="0"/>
              <w:bidi w:val="0"/>
              <w:spacing w:before="215" w:beforeAutospacing="0" w:afterAutospacing="0" w:line="242" w:lineRule="exact"/>
              <w:ind w:left="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武汉市黄陂区龙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103"/>
                <w:kern w:val="0"/>
                <w:sz w:val="18"/>
              </w:rPr>
              <w:t>28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FE1C50">
            <w:pPr>
              <w:autoSpaceDE w:val="0"/>
              <w:autoSpaceDN w:val="0"/>
              <w:bidi w:val="0"/>
              <w:spacing w:before="138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码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9EE99D">
            <w:pPr>
              <w:autoSpaceDE w:val="0"/>
              <w:autoSpaceDN w:val="0"/>
              <w:bidi w:val="0"/>
              <w:spacing w:before="200" w:beforeAutospacing="0" w:afterAutospacing="0" w:line="242" w:lineRule="exact"/>
              <w:ind w:left="99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430300</w:t>
            </w:r>
          </w:p>
        </w:tc>
      </w:tr>
      <w:tr w14:paraId="21F79F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4647B8">
            <w:pPr>
              <w:autoSpaceDE w:val="0"/>
              <w:autoSpaceDN w:val="0"/>
              <w:bidi w:val="0"/>
              <w:spacing w:before="137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性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D6C571">
            <w:pPr>
              <w:autoSpaceDE w:val="0"/>
              <w:autoSpaceDN w:val="0"/>
              <w:bidi w:val="0"/>
              <w:spacing w:before="25" w:beforeAutospacing="0" w:afterAutospacing="0" w:line="180" w:lineRule="exact"/>
              <w:ind w:left="32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</w:t>
            </w:r>
          </w:p>
        </w:tc>
      </w:tr>
      <w:tr w14:paraId="4D7BF0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30CABB">
            <w:pPr>
              <w:autoSpaceDE w:val="0"/>
              <w:autoSpaceDN w:val="0"/>
              <w:bidi w:val="0"/>
              <w:spacing w:before="140" w:beforeAutospacing="0" w:afterAutospacing="0" w:line="209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别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5C091">
            <w:pPr>
              <w:autoSpaceDE w:val="0"/>
              <w:autoSpaceDN w:val="0"/>
              <w:bidi w:val="0"/>
              <w:spacing w:before="26" w:beforeAutospacing="0" w:afterAutospacing="0" w:line="180" w:lineRule="exact"/>
              <w:ind w:left="3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本级支出项目</w:t>
            </w:r>
          </w:p>
        </w:tc>
      </w:tr>
      <w:tr w14:paraId="0ED7C1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C2019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1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度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9D35F">
            <w:pPr>
              <w:autoSpaceDE w:val="0"/>
              <w:autoSpaceDN w:val="0"/>
              <w:bidi w:val="0"/>
              <w:spacing w:before="201" w:beforeAutospacing="0" w:afterAutospacing="0" w:line="242" w:lineRule="exact"/>
              <w:ind w:left="90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601C7">
            <w:pPr>
              <w:autoSpaceDE w:val="0"/>
              <w:autoSpaceDN w:val="0"/>
              <w:bidi w:val="0"/>
              <w:spacing w:before="139" w:beforeAutospacing="0" w:afterAutospacing="0" w:line="209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度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0F5BC7">
            <w:pPr>
              <w:autoSpaceDE w:val="0"/>
              <w:autoSpaceDN w:val="0"/>
              <w:bidi w:val="0"/>
              <w:spacing w:before="201" w:beforeAutospacing="0" w:afterAutospacing="0" w:line="242" w:lineRule="exact"/>
              <w:ind w:left="107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</w:tr>
      <w:tr w14:paraId="086D2D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C4CEF">
            <w:pPr>
              <w:autoSpaceDE w:val="0"/>
              <w:autoSpaceDN w:val="0"/>
              <w:bidi w:val="0"/>
              <w:spacing w:before="232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据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A8860D">
            <w:pPr>
              <w:autoSpaceDE w:val="0"/>
              <w:autoSpaceDN w:val="0"/>
              <w:bidi w:val="0"/>
              <w:spacing w:before="230" w:beforeAutospacing="0" w:afterAutospacing="0" w:line="180" w:lineRule="exact"/>
              <w:ind w:left="16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根据省市区老干部工作文件精神，服务离退休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干部</w:t>
            </w:r>
          </w:p>
        </w:tc>
      </w:tr>
      <w:tr w14:paraId="168E7C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18C9F9">
            <w:pPr>
              <w:autoSpaceDE w:val="0"/>
              <w:autoSpaceDN w:val="0"/>
              <w:bidi w:val="0"/>
              <w:spacing w:before="237" w:beforeAutospacing="0" w:afterAutospacing="0" w:line="208" w:lineRule="exact"/>
              <w:ind w:left="9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案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D4D30"/>
        </w:tc>
      </w:tr>
      <w:tr w14:paraId="646C66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41068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  <w:tc>
          <w:tcPr>
            <w:tcW w:w="215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1E9355">
            <w:pPr>
              <w:autoSpaceDE w:val="0"/>
              <w:autoSpaceDN w:val="0"/>
              <w:bidi w:val="0"/>
              <w:spacing w:before="215" w:beforeAutospacing="0" w:afterAutospacing="0" w:line="242" w:lineRule="exact"/>
              <w:ind w:left="87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  <w:tc>
          <w:tcPr>
            <w:tcW w:w="267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828B2">
            <w:pPr>
              <w:autoSpaceDE w:val="0"/>
              <w:autoSpaceDN w:val="0"/>
              <w:bidi w:val="0"/>
              <w:spacing w:before="198" w:beforeAutospacing="0" w:afterAutospacing="0" w:line="209" w:lineRule="exact"/>
              <w:ind w:left="7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算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C6947D">
            <w:pPr>
              <w:autoSpaceDE w:val="0"/>
              <w:autoSpaceDN w:val="0"/>
              <w:bidi w:val="0"/>
              <w:spacing w:before="215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02FBE9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51CFB8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391F26DA">
            <w:pPr>
              <w:autoSpaceDE w:val="0"/>
              <w:autoSpaceDN w:val="0"/>
              <w:bidi w:val="0"/>
              <w:spacing w:beforeAutospacing="0" w:afterAutospacing="0" w:line="210" w:lineRule="exact"/>
              <w:ind w:left="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w w:val="95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97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况</w:t>
            </w:r>
          </w:p>
        </w:tc>
        <w:tc>
          <w:tcPr>
            <w:tcW w:w="73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88D2C6"/>
        </w:tc>
      </w:tr>
      <w:tr w14:paraId="15D381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exact"/>
        </w:trPr>
        <w:tc>
          <w:tcPr>
            <w:tcW w:w="2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9765AB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4AA1B662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65833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源</w:t>
            </w:r>
          </w:p>
          <w:p w14:paraId="1B9D718D">
            <w:pPr>
              <w:autoSpaceDE w:val="0"/>
              <w:autoSpaceDN w:val="0"/>
              <w:bidi w:val="0"/>
              <w:spacing w:before="64" w:beforeAutospacing="0" w:afterAutospacing="0" w:line="209" w:lineRule="exact"/>
              <w:ind w:left="2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目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B5CAA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额</w:t>
            </w:r>
          </w:p>
        </w:tc>
      </w:tr>
      <w:tr w14:paraId="6B20B6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BF90C6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59D653D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B47F0">
            <w:pPr>
              <w:autoSpaceDE w:val="0"/>
              <w:autoSpaceDN w:val="0"/>
              <w:bidi w:val="0"/>
              <w:spacing w:before="116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计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6EE059">
            <w:pPr>
              <w:autoSpaceDE w:val="0"/>
              <w:autoSpaceDN w:val="0"/>
              <w:bidi w:val="0"/>
              <w:spacing w:before="215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29963B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D4EBE3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5A776BCA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C80C4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77F4D">
            <w:pPr>
              <w:autoSpaceDE w:val="0"/>
              <w:autoSpaceDN w:val="0"/>
              <w:bidi w:val="0"/>
              <w:spacing w:before="215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5E40B6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BC7414E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44093A99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35A1E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w w:val="10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637CC">
            <w:pPr>
              <w:autoSpaceDE w:val="0"/>
              <w:autoSpaceDN w:val="0"/>
              <w:bidi w:val="0"/>
              <w:spacing w:before="214" w:beforeAutospacing="0" w:afterAutospacing="0" w:line="242" w:lineRule="exact"/>
              <w:ind w:left="105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4"/>
                <w:kern w:val="0"/>
                <w:sz w:val="18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万</w:t>
            </w:r>
          </w:p>
        </w:tc>
      </w:tr>
      <w:tr w14:paraId="46F196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CAB4EE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0B9C15D7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D1219B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6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5A3F8">
            <w:pPr>
              <w:autoSpaceDE w:val="0"/>
              <w:autoSpaceDN w:val="0"/>
              <w:bidi w:val="0"/>
              <w:spacing w:beforeAutospacing="0" w:afterAutospacing="0" w:line="241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6075FD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EF28B6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25FD516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A78EA1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9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5C8F4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2F16B7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7344328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64ECACC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589265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7BF52">
            <w:pPr>
              <w:autoSpaceDE w:val="0"/>
              <w:autoSpaceDN w:val="0"/>
              <w:bidi w:val="0"/>
              <w:spacing w:beforeAutospacing="0" w:afterAutospacing="0" w:line="240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1005D1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CF6D37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1F3D3580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891B9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51A737">
            <w:pPr>
              <w:autoSpaceDE w:val="0"/>
              <w:autoSpaceDN w:val="0"/>
              <w:bidi w:val="0"/>
              <w:spacing w:beforeAutospacing="0" w:afterAutospacing="0" w:line="241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7B9C0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5E1ACE3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53871FF3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8713F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10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165540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7C328E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4064882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64B1D695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33330E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9B3F9">
            <w:pPr>
              <w:autoSpaceDE w:val="0"/>
              <w:autoSpaceDN w:val="0"/>
              <w:bidi w:val="0"/>
              <w:spacing w:beforeAutospacing="0" w:afterAutospacing="0" w:line="240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290AC4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27A1346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7CAF3BED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DE6D1A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69A68">
            <w:pPr>
              <w:autoSpaceDE w:val="0"/>
              <w:autoSpaceDN w:val="0"/>
              <w:bidi w:val="0"/>
              <w:spacing w:beforeAutospacing="0" w:afterAutospacing="0" w:line="241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4BCB8D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80952FF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438D4F3F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F81100">
            <w:pPr>
              <w:autoSpaceDE w:val="0"/>
              <w:autoSpaceDN w:val="0"/>
              <w:bidi w:val="0"/>
              <w:spacing w:before="115" w:beforeAutospacing="0" w:afterAutospacing="0" w:line="209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25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0A3D6">
            <w:pPr>
              <w:autoSpaceDE w:val="0"/>
              <w:autoSpaceDN w:val="0"/>
              <w:bidi w:val="0"/>
              <w:spacing w:beforeAutospacing="0" w:afterAutospacing="0" w:line="23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  <w:tr w14:paraId="13931A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9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9C72B">
            <w:pPr>
              <w:autoSpaceDE w:val="0"/>
              <w:autoSpaceDN w:val="0"/>
              <w:spacing w:beforeAutospacing="0" w:afterAutospacing="0" w:line="1743" w:lineRule="exact"/>
              <w:jc w:val="left"/>
              <w:rPr>
                <w:rFonts w:hint="eastAsia"/>
              </w:rPr>
            </w:pPr>
          </w:p>
          <w:p w14:paraId="2FD4217C">
            <w:pPr>
              <w:autoSpaceDE w:val="0"/>
              <w:autoSpaceDN w:val="0"/>
              <w:bidi w:val="0"/>
              <w:spacing w:beforeAutospacing="0" w:afterAutospacing="0" w:line="209" w:lineRule="exact"/>
              <w:ind w:left="8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源</w:t>
            </w:r>
          </w:p>
        </w:tc>
        <w:tc>
          <w:tcPr>
            <w:tcW w:w="482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5B6C72">
            <w:pPr>
              <w:autoSpaceDE w:val="0"/>
              <w:autoSpaceDN w:val="0"/>
              <w:bidi w:val="0"/>
              <w:spacing w:before="116" w:beforeAutospacing="0" w:afterAutospacing="0" w:line="208" w:lineRule="exact"/>
              <w:ind w:left="8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入</w:t>
            </w:r>
          </w:p>
        </w:tc>
        <w:tc>
          <w:tcPr>
            <w:tcW w:w="25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AFC43C">
            <w:pPr>
              <w:autoSpaceDE w:val="0"/>
              <w:autoSpaceDN w:val="0"/>
              <w:bidi w:val="0"/>
              <w:spacing w:beforeAutospacing="0" w:afterAutospacing="0" w:line="240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/</w:t>
            </w:r>
          </w:p>
        </w:tc>
      </w:tr>
    </w:tbl>
    <w:p w14:paraId="5F1F9C8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07" w:bottom="992" w:left="809" w:header="851" w:footer="992" w:gutter="0"/>
          <w:cols w:space="720" w:num="1"/>
        </w:sectPr>
      </w:pPr>
    </w:p>
    <w:p w14:paraId="1564CC2A">
      <w:pPr>
        <w:spacing w:beforeAutospacing="0" w:afterAutospacing="0" w:line="14" w:lineRule="exact"/>
        <w:jc w:val="center"/>
        <w:sectPr>
          <w:pgSz w:w="11900" w:h="16840"/>
          <w:pgMar w:top="1426" w:right="438" w:bottom="985" w:left="843" w:header="851" w:footer="985" w:gutter="0"/>
          <w:cols w:space="720" w:num="1"/>
        </w:sectPr>
      </w:pPr>
      <w:bookmarkStart w:id="75" w:name="_bookmark75"/>
      <w:bookmarkEnd w:id="75"/>
    </w:p>
    <w:p w14:paraId="2DF42FAB">
      <w:pPr>
        <w:autoSpaceDE w:val="0"/>
        <w:autoSpaceDN w:val="0"/>
        <w:spacing w:beforeAutospacing="0" w:afterAutospacing="0" w:line="448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08"/>
        <w:gridCol w:w="1319"/>
        <w:gridCol w:w="1269"/>
        <w:gridCol w:w="1046"/>
        <w:gridCol w:w="1258"/>
        <w:gridCol w:w="1258"/>
        <w:gridCol w:w="1259"/>
        <w:gridCol w:w="1116"/>
      </w:tblGrid>
      <w:tr w14:paraId="3BC715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1051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4457A">
            <w:pPr>
              <w:autoSpaceDE w:val="0"/>
              <w:autoSpaceDN w:val="0"/>
              <w:bidi w:val="0"/>
              <w:spacing w:before="45" w:beforeAutospacing="0" w:afterAutospacing="0" w:line="209" w:lineRule="exact"/>
              <w:ind w:left="4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算</w:t>
            </w:r>
          </w:p>
        </w:tc>
      </w:tr>
      <w:tr w14:paraId="3071A6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7C4C53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5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动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3C02B1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6ED57FE5">
            <w:pPr>
              <w:autoSpaceDE w:val="0"/>
              <w:autoSpaceDN w:val="0"/>
              <w:bidi w:val="0"/>
              <w:spacing w:beforeAutospacing="0" w:afterAutospacing="0" w:line="209" w:lineRule="exact"/>
              <w:ind w:left="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2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B9A93E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523A74E2">
            <w:pPr>
              <w:autoSpaceDE w:val="0"/>
              <w:autoSpaceDN w:val="0"/>
              <w:bidi w:val="0"/>
              <w:spacing w:beforeAutospacing="0" w:afterAutospacing="0" w:line="209" w:lineRule="exact"/>
              <w:ind w:left="1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9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1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94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w w:val="98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F8ABF">
            <w:pPr>
              <w:autoSpaceDE w:val="0"/>
              <w:autoSpaceDN w:val="0"/>
              <w:bidi w:val="0"/>
              <w:spacing w:before="220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额</w:t>
            </w:r>
          </w:p>
        </w:tc>
        <w:tc>
          <w:tcPr>
            <w:tcW w:w="377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235259">
            <w:pPr>
              <w:autoSpaceDE w:val="0"/>
              <w:autoSpaceDN w:val="0"/>
              <w:spacing w:beforeAutospacing="0" w:afterAutospacing="0" w:line="316" w:lineRule="exact"/>
              <w:jc w:val="left"/>
              <w:rPr>
                <w:rFonts w:hint="eastAsia"/>
              </w:rPr>
            </w:pPr>
          </w:p>
          <w:p w14:paraId="6AD8960F">
            <w:pPr>
              <w:autoSpaceDE w:val="0"/>
              <w:autoSpaceDN w:val="0"/>
              <w:bidi w:val="0"/>
              <w:spacing w:beforeAutospacing="0" w:afterAutospacing="0" w:line="209" w:lineRule="exact"/>
              <w:ind w:left="1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2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0"/>
                <w:kern w:val="0"/>
                <w:sz w:val="21"/>
              </w:rPr>
              <w:t>明</w:t>
            </w:r>
          </w:p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26D213">
            <w:pPr>
              <w:autoSpaceDE w:val="0"/>
              <w:autoSpaceDN w:val="0"/>
              <w:spacing w:beforeAutospacing="0" w:afterAutospacing="0" w:line="316" w:lineRule="exact"/>
              <w:jc w:val="left"/>
              <w:rPr>
                <w:rFonts w:hint="eastAsia"/>
              </w:rPr>
            </w:pPr>
          </w:p>
          <w:p w14:paraId="5C02E579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0"/>
                <w:kern w:val="0"/>
                <w:sz w:val="21"/>
              </w:rPr>
              <w:t>注</w:t>
            </w:r>
          </w:p>
        </w:tc>
      </w:tr>
      <w:tr w14:paraId="34795B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73CD6">
            <w:pPr>
              <w:autoSpaceDE w:val="0"/>
              <w:autoSpaceDN w:val="0"/>
              <w:bidi w:val="0"/>
              <w:spacing w:before="170" w:beforeAutospacing="0" w:afterAutospacing="0" w:line="233" w:lineRule="exact"/>
              <w:ind w:left="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老干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部及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部活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4"/>
                <w:kern w:val="0"/>
                <w:sz w:val="18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24C07">
            <w:pPr>
              <w:autoSpaceDE w:val="0"/>
              <w:autoSpaceDN w:val="0"/>
              <w:bidi w:val="0"/>
              <w:spacing w:before="233" w:beforeAutospacing="0" w:afterAutospacing="0" w:line="179" w:lineRule="exact"/>
              <w:ind w:left="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2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2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老</w:t>
            </w:r>
          </w:p>
          <w:p w14:paraId="299036C5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干部活动经费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0AFFC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1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本级支出项目</w:t>
            </w:r>
          </w:p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13F7F">
            <w:pPr>
              <w:autoSpaceDE w:val="0"/>
              <w:autoSpaceDN w:val="0"/>
              <w:bidi w:val="0"/>
              <w:spacing w:before="191" w:beforeAutospacing="0" w:afterAutospacing="0" w:line="217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万</w:t>
            </w:r>
          </w:p>
        </w:tc>
        <w:tc>
          <w:tcPr>
            <w:tcW w:w="377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2667D4">
            <w:pPr>
              <w:autoSpaceDE w:val="0"/>
              <w:autoSpaceDN w:val="0"/>
              <w:bidi w:val="0"/>
              <w:spacing w:beforeAutospacing="0" w:afterAutospacing="0" w:line="214" w:lineRule="exact"/>
              <w:ind w:left="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根据省市区老干部工作文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精神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服务离退休老 干部</w:t>
            </w:r>
          </w:p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5CA3B6"/>
        </w:tc>
      </w:tr>
      <w:tr w14:paraId="343594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68C7CC"/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5A6B7"/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F68014"/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2B9F33"/>
        </w:tc>
        <w:tc>
          <w:tcPr>
            <w:tcW w:w="377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AD310"/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F8D9D9"/>
        </w:tc>
      </w:tr>
      <w:tr w14:paraId="198F6F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exact"/>
        </w:trPr>
        <w:tc>
          <w:tcPr>
            <w:tcW w:w="1051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BBD22E">
            <w:pPr>
              <w:autoSpaceDE w:val="0"/>
              <w:autoSpaceDN w:val="0"/>
              <w:bidi w:val="0"/>
              <w:spacing w:before="16" w:beforeAutospacing="0" w:afterAutospacing="0" w:line="209" w:lineRule="exact"/>
              <w:ind w:left="48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购</w:t>
            </w:r>
          </w:p>
        </w:tc>
      </w:tr>
      <w:tr w14:paraId="3B4113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33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2B8DA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1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名</w:t>
            </w:r>
          </w:p>
        </w:tc>
        <w:tc>
          <w:tcPr>
            <w:tcW w:w="230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3ED62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6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量</w:t>
            </w:r>
          </w:p>
        </w:tc>
        <w:tc>
          <w:tcPr>
            <w:tcW w:w="489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83BB8">
            <w:pPr>
              <w:autoSpaceDE w:val="0"/>
              <w:autoSpaceDN w:val="0"/>
              <w:bidi w:val="0"/>
              <w:spacing w:before="110" w:beforeAutospacing="0" w:afterAutospacing="0" w:line="209" w:lineRule="exact"/>
              <w:ind w:left="23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额</w:t>
            </w:r>
          </w:p>
        </w:tc>
      </w:tr>
      <w:tr w14:paraId="744CAA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33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1F535"/>
        </w:tc>
        <w:tc>
          <w:tcPr>
            <w:tcW w:w="230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314B9A"/>
        </w:tc>
        <w:tc>
          <w:tcPr>
            <w:tcW w:w="489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A64A25"/>
        </w:tc>
      </w:tr>
      <w:tr w14:paraId="3A3C13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exact"/>
        </w:trPr>
        <w:tc>
          <w:tcPr>
            <w:tcW w:w="1051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4F66F3">
            <w:pPr>
              <w:autoSpaceDE w:val="0"/>
              <w:autoSpaceDN w:val="0"/>
              <w:bidi w:val="0"/>
              <w:spacing w:before="72" w:beforeAutospacing="0" w:afterAutospacing="0" w:line="209" w:lineRule="exact"/>
              <w:ind w:left="46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</w:tr>
      <w:tr w14:paraId="4C8F2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33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7045C">
            <w:pPr>
              <w:autoSpaceDE w:val="0"/>
              <w:autoSpaceDN w:val="0"/>
              <w:bidi w:val="0"/>
              <w:spacing w:before="107" w:beforeAutospacing="0" w:afterAutospacing="0" w:line="208" w:lineRule="exact"/>
              <w:ind w:left="1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719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6A3962">
            <w:pPr>
              <w:autoSpaceDE w:val="0"/>
              <w:autoSpaceDN w:val="0"/>
              <w:bidi w:val="0"/>
              <w:spacing w:before="107" w:beforeAutospacing="0" w:afterAutospacing="0" w:line="208" w:lineRule="exact"/>
              <w:ind w:left="49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1"/>
              </w:rPr>
              <w:t>明</w:t>
            </w:r>
          </w:p>
        </w:tc>
      </w:tr>
      <w:tr w14:paraId="77999F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750ABB">
            <w:pPr>
              <w:autoSpaceDE w:val="0"/>
              <w:autoSpaceDN w:val="0"/>
              <w:bidi w:val="0"/>
              <w:spacing w:before="231" w:beforeAutospacing="0" w:afterAutospacing="0" w:line="180" w:lineRule="exact"/>
              <w:ind w:left="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慰问老干部及老干部活动经费</w:t>
            </w:r>
          </w:p>
        </w:tc>
        <w:tc>
          <w:tcPr>
            <w:tcW w:w="719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561E21">
            <w:pPr>
              <w:autoSpaceDE w:val="0"/>
              <w:autoSpaceDN w:val="0"/>
              <w:bidi w:val="0"/>
              <w:spacing w:before="207" w:beforeAutospacing="0" w:afterAutospacing="0" w:line="180" w:lineRule="exact"/>
              <w:ind w:left="2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用于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8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费</w:t>
            </w:r>
          </w:p>
        </w:tc>
      </w:tr>
      <w:tr w14:paraId="4F6F90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332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B4E54"/>
        </w:tc>
        <w:tc>
          <w:tcPr>
            <w:tcW w:w="719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947167"/>
        </w:tc>
      </w:tr>
      <w:tr w14:paraId="02582A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051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AC28F">
            <w:pPr>
              <w:autoSpaceDE w:val="0"/>
              <w:autoSpaceDN w:val="0"/>
              <w:bidi w:val="0"/>
              <w:spacing w:before="87" w:beforeAutospacing="0" w:afterAutospacing="0" w:line="208" w:lineRule="exact"/>
              <w:ind w:left="46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4C9084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B7FC9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7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称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6AD32D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BD562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2E776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8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</w:p>
          <w:p w14:paraId="4F2F052C">
            <w:pPr>
              <w:autoSpaceDE w:val="0"/>
              <w:autoSpaceDN w:val="0"/>
              <w:bidi w:val="0"/>
              <w:spacing w:before="63" w:beforeAutospacing="0" w:afterAutospacing="0" w:line="208" w:lineRule="exact"/>
              <w:ind w:left="10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4F50C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3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DD97DF">
            <w:pPr>
              <w:autoSpaceDE w:val="0"/>
              <w:autoSpaceDN w:val="0"/>
              <w:bidi w:val="0"/>
              <w:spacing w:before="87" w:beforeAutospacing="0" w:afterAutospacing="0" w:line="209" w:lineRule="exact"/>
              <w:ind w:left="6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6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4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6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769C84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78F8E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06A194D5">
            <w:pPr>
              <w:autoSpaceDE w:val="0"/>
              <w:autoSpaceDN w:val="0"/>
              <w:bidi w:val="0"/>
              <w:spacing w:beforeAutospacing="0" w:afterAutospacing="0" w:line="180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</w:p>
          <w:p w14:paraId="6B124738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FAC2AE">
            <w:pPr>
              <w:autoSpaceDE w:val="0"/>
              <w:autoSpaceDN w:val="0"/>
              <w:bidi w:val="0"/>
              <w:spacing w:before="203" w:beforeAutospacing="0" w:afterAutospacing="0" w:line="160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1E445F">
            <w:pPr>
              <w:autoSpaceDE w:val="0"/>
              <w:autoSpaceDN w:val="0"/>
              <w:bidi w:val="0"/>
              <w:spacing w:before="111" w:beforeAutospacing="0" w:afterAutospacing="0" w:line="161" w:lineRule="exact"/>
              <w:ind w:left="3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BE859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C6FF9">
            <w:pPr>
              <w:autoSpaceDE w:val="0"/>
              <w:autoSpaceDN w:val="0"/>
              <w:bidi w:val="0"/>
              <w:spacing w:before="176" w:beforeAutospacing="0" w:afterAutospacing="0" w:line="216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3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F12D83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8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153E80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200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97A5309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13EC7D9A">
            <w:pPr>
              <w:autoSpaceDE w:val="0"/>
              <w:autoSpaceDN w:val="0"/>
              <w:bidi w:val="0"/>
              <w:spacing w:beforeAutospacing="0" w:afterAutospacing="0" w:line="180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</w:p>
          <w:p w14:paraId="7CD6F024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B04AB8">
            <w:pPr>
              <w:autoSpaceDE w:val="0"/>
              <w:autoSpaceDN w:val="0"/>
              <w:bidi w:val="0"/>
              <w:spacing w:before="203" w:beforeAutospacing="0" w:afterAutospacing="0" w:line="160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758F6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3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时效指标</w:t>
            </w:r>
          </w:p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52D60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9EF8B">
            <w:pPr>
              <w:autoSpaceDE w:val="0"/>
              <w:autoSpaceDN w:val="0"/>
              <w:bidi w:val="0"/>
              <w:spacing w:before="189" w:beforeAutospacing="0" w:afterAutospacing="0" w:line="216" w:lineRule="exact"/>
              <w:ind w:left="49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23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18E57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8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476995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200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C2132C">
            <w:pPr>
              <w:autoSpaceDE w:val="0"/>
              <w:autoSpaceDN w:val="0"/>
              <w:spacing w:beforeAutospacing="0" w:afterAutospacing="0" w:line="575" w:lineRule="exact"/>
              <w:jc w:val="left"/>
              <w:rPr>
                <w:rFonts w:hint="eastAsia"/>
              </w:rPr>
            </w:pPr>
          </w:p>
          <w:p w14:paraId="3B925D17">
            <w:pPr>
              <w:autoSpaceDE w:val="0"/>
              <w:autoSpaceDN w:val="0"/>
              <w:bidi w:val="0"/>
              <w:spacing w:beforeAutospacing="0" w:afterAutospacing="0" w:line="180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</w:p>
          <w:p w14:paraId="4A7BFAD7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65C0E1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A016E">
            <w:pPr>
              <w:autoSpaceDE w:val="0"/>
              <w:autoSpaceDN w:val="0"/>
              <w:bidi w:val="0"/>
              <w:spacing w:beforeAutospacing="0" w:afterAutospacing="0" w:line="189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标</w:t>
            </w:r>
          </w:p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F9DFC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61D41">
            <w:pPr>
              <w:autoSpaceDE w:val="0"/>
              <w:autoSpaceDN w:val="0"/>
              <w:bidi w:val="0"/>
              <w:spacing w:before="177" w:beforeAutospacing="0" w:afterAutospacing="0" w:line="216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3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19CEBA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8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6DB446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3C100"/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8461F5"/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25056B"/>
        </w:tc>
        <w:tc>
          <w:tcPr>
            <w:tcW w:w="23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4F6495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1175B"/>
        </w:tc>
        <w:tc>
          <w:tcPr>
            <w:tcW w:w="23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349A0"/>
        </w:tc>
      </w:tr>
      <w:tr w14:paraId="6D4E0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0519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BBF9F">
            <w:pPr>
              <w:autoSpaceDE w:val="0"/>
              <w:autoSpaceDN w:val="0"/>
              <w:bidi w:val="0"/>
              <w:spacing w:before="33" w:beforeAutospacing="0" w:afterAutospacing="0" w:line="209" w:lineRule="exact"/>
              <w:ind w:left="46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7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5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</w:p>
        </w:tc>
      </w:tr>
      <w:tr w14:paraId="26B930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E94C8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7DE1032A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5C54AF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3C40DC4C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55521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18D83D26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12D0C5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17038640">
            <w:pPr>
              <w:autoSpaceDE w:val="0"/>
              <w:autoSpaceDN w:val="0"/>
              <w:bidi w:val="0"/>
              <w:spacing w:beforeAutospacing="0" w:afterAutospacing="0" w:line="209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三</w:t>
            </w:r>
          </w:p>
          <w:p w14:paraId="4DCF2A9A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796F362B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</w:p>
          <w:p w14:paraId="2121E2A1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77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36F76">
            <w:pPr>
              <w:autoSpaceDE w:val="0"/>
              <w:autoSpaceDN w:val="0"/>
              <w:bidi w:val="0"/>
              <w:spacing w:before="114" w:beforeAutospacing="0" w:afterAutospacing="0" w:line="209" w:lineRule="exact"/>
              <w:ind w:left="1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CC8AC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310734A6">
            <w:pPr>
              <w:autoSpaceDE w:val="0"/>
              <w:autoSpaceDN w:val="0"/>
              <w:bidi w:val="0"/>
              <w:spacing w:beforeAutospacing="0" w:afterAutospacing="0" w:line="209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1"/>
              </w:rPr>
              <w:t>确</w:t>
            </w:r>
          </w:p>
          <w:p w14:paraId="30D66A2B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3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</w:p>
          <w:p w14:paraId="7E43C246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648EF5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exact"/>
        </w:trPr>
        <w:tc>
          <w:tcPr>
            <w:tcW w:w="200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1D5EF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6C64EDC0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称</w:t>
            </w:r>
          </w:p>
        </w:tc>
        <w:tc>
          <w:tcPr>
            <w:tcW w:w="13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9639E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2AA3CEFC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6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33CAF4">
            <w:pPr>
              <w:autoSpaceDE w:val="0"/>
              <w:autoSpaceDN w:val="0"/>
              <w:spacing w:beforeAutospacing="0" w:afterAutospacing="0" w:line="393" w:lineRule="exact"/>
              <w:jc w:val="left"/>
              <w:rPr>
                <w:rFonts w:hint="eastAsia"/>
              </w:rPr>
            </w:pPr>
          </w:p>
          <w:p w14:paraId="099FAD1E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3"/>
                <w:w w:val="97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3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1"/>
              </w:rPr>
              <w:t>标</w:t>
            </w:r>
          </w:p>
        </w:tc>
        <w:tc>
          <w:tcPr>
            <w:tcW w:w="104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7FC511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2602F84F">
            <w:pPr>
              <w:autoSpaceDE w:val="0"/>
              <w:autoSpaceDN w:val="0"/>
              <w:bidi w:val="0"/>
              <w:spacing w:beforeAutospacing="0" w:afterAutospacing="0" w:line="209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三</w:t>
            </w:r>
          </w:p>
          <w:p w14:paraId="2BF8FD2C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级</w:t>
            </w:r>
          </w:p>
          <w:p w14:paraId="3CAC6C5C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</w:p>
          <w:p w14:paraId="3EB53958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B1446">
            <w:pPr>
              <w:autoSpaceDE w:val="0"/>
              <w:autoSpaceDN w:val="0"/>
              <w:bidi w:val="0"/>
              <w:spacing w:before="166" w:beforeAutospacing="0" w:afterAutospacing="0" w:line="208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年</w:t>
            </w:r>
          </w:p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906EE9">
            <w:pPr>
              <w:autoSpaceDE w:val="0"/>
              <w:autoSpaceDN w:val="0"/>
              <w:bidi w:val="0"/>
              <w:spacing w:before="166" w:beforeAutospacing="0" w:afterAutospacing="0" w:line="208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96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0"/>
                <w:w w:val="90"/>
                <w:kern w:val="0"/>
                <w:sz w:val="21"/>
              </w:rPr>
              <w:t>年</w:t>
            </w:r>
          </w:p>
        </w:tc>
        <w:tc>
          <w:tcPr>
            <w:tcW w:w="1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8DA64">
            <w:pPr>
              <w:autoSpaceDE w:val="0"/>
              <w:autoSpaceDN w:val="0"/>
              <w:bidi w:val="0"/>
              <w:spacing w:before="26" w:beforeAutospacing="0" w:afterAutospacing="0" w:line="20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2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当</w:t>
            </w:r>
          </w:p>
          <w:p w14:paraId="477821E2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5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2E10BA28">
            <w:pPr>
              <w:autoSpaceDE w:val="0"/>
              <w:autoSpaceDN w:val="0"/>
              <w:bidi w:val="0"/>
              <w:spacing w:before="57" w:beforeAutospacing="0" w:afterAutospacing="0" w:line="209" w:lineRule="exact"/>
              <w:ind w:left="4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9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1"/>
              </w:rPr>
              <w:t>现</w:t>
            </w:r>
          </w:p>
        </w:tc>
        <w:tc>
          <w:tcPr>
            <w:tcW w:w="11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4EED2">
            <w:pPr>
              <w:autoSpaceDE w:val="0"/>
              <w:autoSpaceDN w:val="0"/>
              <w:spacing w:beforeAutospacing="0" w:afterAutospacing="0" w:line="258" w:lineRule="exact"/>
              <w:jc w:val="left"/>
              <w:rPr>
                <w:rFonts w:hint="eastAsia"/>
              </w:rPr>
            </w:pPr>
          </w:p>
          <w:p w14:paraId="3E026C28">
            <w:pPr>
              <w:autoSpaceDE w:val="0"/>
              <w:autoSpaceDN w:val="0"/>
              <w:bidi w:val="0"/>
              <w:spacing w:beforeAutospacing="0" w:afterAutospacing="0" w:line="209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1"/>
              </w:rPr>
              <w:t>确</w:t>
            </w:r>
          </w:p>
          <w:p w14:paraId="45D83A46">
            <w:pPr>
              <w:autoSpaceDE w:val="0"/>
              <w:autoSpaceDN w:val="0"/>
              <w:bidi w:val="0"/>
              <w:spacing w:before="67" w:beforeAutospacing="0" w:afterAutospacing="0" w:line="209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3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</w:p>
          <w:p w14:paraId="17CA48A2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</w:tr>
      <w:tr w14:paraId="50CD8D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00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190CDC">
            <w:pPr>
              <w:autoSpaceDE w:val="0"/>
              <w:autoSpaceDN w:val="0"/>
              <w:spacing w:beforeAutospacing="0" w:afterAutospacing="0" w:line="598" w:lineRule="exact"/>
              <w:jc w:val="left"/>
              <w:rPr>
                <w:rFonts w:hint="eastAsia"/>
              </w:rPr>
            </w:pPr>
          </w:p>
          <w:p w14:paraId="23E99C92">
            <w:pPr>
              <w:autoSpaceDE w:val="0"/>
              <w:autoSpaceDN w:val="0"/>
              <w:bidi w:val="0"/>
              <w:spacing w:beforeAutospacing="0" w:afterAutospacing="0" w:line="180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</w:p>
          <w:p w14:paraId="5300A7F3">
            <w:pPr>
              <w:autoSpaceDE w:val="0"/>
              <w:autoSpaceDN w:val="0"/>
              <w:bidi w:val="0"/>
              <w:spacing w:before="56" w:beforeAutospacing="0" w:afterAutospacing="0" w:line="179" w:lineRule="exact"/>
              <w:ind w:left="8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FDE3C">
            <w:pPr>
              <w:autoSpaceDE w:val="0"/>
              <w:autoSpaceDN w:val="0"/>
              <w:spacing w:beforeAutospacing="0" w:afterAutospacing="0" w:line="387" w:lineRule="exact"/>
              <w:jc w:val="left"/>
              <w:rPr>
                <w:rFonts w:hint="eastAsia"/>
              </w:rPr>
            </w:pPr>
          </w:p>
          <w:p w14:paraId="5D6775F2">
            <w:pPr>
              <w:autoSpaceDE w:val="0"/>
              <w:autoSpaceDN w:val="0"/>
              <w:bidi w:val="0"/>
              <w:spacing w:beforeAutospacing="0" w:afterAutospacing="0" w:line="161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445AC">
            <w:pPr>
              <w:autoSpaceDE w:val="0"/>
              <w:autoSpaceDN w:val="0"/>
              <w:bidi w:val="0"/>
              <w:spacing w:before="142" w:beforeAutospacing="0" w:afterAutospacing="0" w:line="161" w:lineRule="exact"/>
              <w:ind w:left="3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0AC40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A0C105">
            <w:pPr>
              <w:autoSpaceDE w:val="0"/>
              <w:autoSpaceDN w:val="0"/>
              <w:bidi w:val="0"/>
              <w:spacing w:before="180" w:beforeAutospacing="0" w:afterAutospacing="0" w:line="217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08CDF">
            <w:pPr>
              <w:autoSpaceDE w:val="0"/>
              <w:autoSpaceDN w:val="0"/>
              <w:bidi w:val="0"/>
              <w:spacing w:before="180" w:beforeAutospacing="0" w:afterAutospacing="0" w:line="217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0D8163">
            <w:pPr>
              <w:autoSpaceDE w:val="0"/>
              <w:autoSpaceDN w:val="0"/>
              <w:bidi w:val="0"/>
              <w:spacing w:before="180" w:beforeAutospacing="0" w:afterAutospacing="0" w:line="217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83A4CE">
            <w:pPr>
              <w:autoSpaceDE w:val="0"/>
              <w:autoSpaceDN w:val="0"/>
              <w:bidi w:val="0"/>
              <w:spacing w:before="20" w:beforeAutospacing="0" w:afterAutospacing="0" w:line="160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7FE8DB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00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CF7DBD">
            <w:pPr>
              <w:autoSpaceDE w:val="0"/>
              <w:autoSpaceDN w:val="0"/>
              <w:spacing w:beforeAutospacing="0" w:afterAutospacing="0" w:line="598" w:lineRule="exact"/>
              <w:jc w:val="left"/>
              <w:rPr>
                <w:rFonts w:hint="eastAsia"/>
              </w:rPr>
            </w:pPr>
          </w:p>
          <w:p w14:paraId="6A17BA00">
            <w:pPr>
              <w:autoSpaceDE w:val="0"/>
              <w:autoSpaceDN w:val="0"/>
              <w:bidi w:val="0"/>
              <w:spacing w:beforeAutospacing="0" w:afterAutospacing="0" w:line="180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</w:p>
          <w:p w14:paraId="6A2CB869">
            <w:pPr>
              <w:autoSpaceDE w:val="0"/>
              <w:autoSpaceDN w:val="0"/>
              <w:bidi w:val="0"/>
              <w:spacing w:before="56" w:beforeAutospacing="0" w:afterAutospacing="0" w:line="179" w:lineRule="exact"/>
              <w:ind w:left="8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36660">
            <w:pPr>
              <w:autoSpaceDE w:val="0"/>
              <w:autoSpaceDN w:val="0"/>
              <w:spacing w:beforeAutospacing="0" w:afterAutospacing="0" w:line="387" w:lineRule="exact"/>
              <w:jc w:val="left"/>
              <w:rPr>
                <w:rFonts w:hint="eastAsia"/>
              </w:rPr>
            </w:pPr>
          </w:p>
          <w:p w14:paraId="7E12281B">
            <w:pPr>
              <w:autoSpaceDE w:val="0"/>
              <w:autoSpaceDN w:val="0"/>
              <w:bidi w:val="0"/>
              <w:spacing w:beforeAutospacing="0" w:afterAutospacing="0" w:line="161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CA023">
            <w:pPr>
              <w:autoSpaceDE w:val="0"/>
              <w:autoSpaceDN w:val="0"/>
              <w:bidi w:val="0"/>
              <w:spacing w:before="203" w:beforeAutospacing="0" w:afterAutospacing="0" w:line="161" w:lineRule="exact"/>
              <w:ind w:left="3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时效指标</w:t>
            </w:r>
          </w:p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D81F4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7E627">
            <w:pPr>
              <w:autoSpaceDE w:val="0"/>
              <w:autoSpaceDN w:val="0"/>
              <w:bidi w:val="0"/>
              <w:spacing w:before="191" w:beforeAutospacing="0" w:afterAutospacing="0" w:line="216" w:lineRule="exact"/>
              <w:ind w:left="48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00865B">
            <w:pPr>
              <w:autoSpaceDE w:val="0"/>
              <w:autoSpaceDN w:val="0"/>
              <w:bidi w:val="0"/>
              <w:spacing w:before="191" w:beforeAutospacing="0" w:afterAutospacing="0" w:line="216" w:lineRule="exact"/>
              <w:ind w:left="49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EE8BE">
            <w:pPr>
              <w:autoSpaceDE w:val="0"/>
              <w:autoSpaceDN w:val="0"/>
              <w:bidi w:val="0"/>
              <w:spacing w:before="191" w:beforeAutospacing="0" w:afterAutospacing="0" w:line="216" w:lineRule="exact"/>
              <w:ind w:left="49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年</w:t>
            </w:r>
          </w:p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646469">
            <w:pPr>
              <w:autoSpaceDE w:val="0"/>
              <w:autoSpaceDN w:val="0"/>
              <w:bidi w:val="0"/>
              <w:spacing w:before="20" w:beforeAutospacing="0" w:afterAutospacing="0" w:line="161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5BFAFC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00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5E88AA">
            <w:pPr>
              <w:autoSpaceDE w:val="0"/>
              <w:autoSpaceDN w:val="0"/>
              <w:spacing w:beforeAutospacing="0" w:afterAutospacing="0" w:line="598" w:lineRule="exact"/>
              <w:jc w:val="left"/>
              <w:rPr>
                <w:rFonts w:hint="eastAsia"/>
              </w:rPr>
            </w:pPr>
          </w:p>
          <w:p w14:paraId="19468E16">
            <w:pPr>
              <w:autoSpaceDE w:val="0"/>
              <w:autoSpaceDN w:val="0"/>
              <w:bidi w:val="0"/>
              <w:spacing w:beforeAutospacing="0" w:afterAutospacing="0" w:line="180" w:lineRule="exact"/>
              <w:ind w:left="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慰问老干部及老干部活动</w:t>
            </w:r>
          </w:p>
          <w:p w14:paraId="47815B75">
            <w:pPr>
              <w:autoSpaceDE w:val="0"/>
              <w:autoSpaceDN w:val="0"/>
              <w:bidi w:val="0"/>
              <w:spacing w:before="56" w:beforeAutospacing="0" w:afterAutospacing="0" w:line="179" w:lineRule="exact"/>
              <w:ind w:left="8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经费</w:t>
            </w:r>
          </w:p>
        </w:tc>
        <w:tc>
          <w:tcPr>
            <w:tcW w:w="13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642B3">
            <w:pPr>
              <w:autoSpaceDE w:val="0"/>
              <w:autoSpaceDN w:val="0"/>
              <w:bidi w:val="0"/>
              <w:spacing w:before="204" w:beforeAutospacing="0" w:afterAutospacing="0" w:line="160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</w:p>
        </w:tc>
        <w:tc>
          <w:tcPr>
            <w:tcW w:w="12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F98DD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48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4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</w:p>
          <w:p w14:paraId="2AA1A378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标</w:t>
            </w:r>
          </w:p>
        </w:tc>
        <w:tc>
          <w:tcPr>
            <w:tcW w:w="104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8313F"/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46923D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2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2B6DC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3C9AF">
            <w:pPr>
              <w:autoSpaceDE w:val="0"/>
              <w:autoSpaceDN w:val="0"/>
              <w:bidi w:val="0"/>
              <w:spacing w:before="179" w:beforeAutospacing="0" w:afterAutospacing="0" w:line="217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1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F5976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计划指标</w:t>
            </w:r>
          </w:p>
        </w:tc>
      </w:tr>
      <w:tr w14:paraId="4AEFC0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C4675"/>
        </w:tc>
        <w:tc>
          <w:tcPr>
            <w:tcW w:w="13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30AB84"/>
        </w:tc>
        <w:tc>
          <w:tcPr>
            <w:tcW w:w="1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060EE"/>
        </w:tc>
        <w:tc>
          <w:tcPr>
            <w:tcW w:w="104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634705"/>
        </w:tc>
        <w:tc>
          <w:tcPr>
            <w:tcW w:w="1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F9903"/>
        </w:tc>
        <w:tc>
          <w:tcPr>
            <w:tcW w:w="12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58EB3"/>
        </w:tc>
        <w:tc>
          <w:tcPr>
            <w:tcW w:w="12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E7B4E"/>
        </w:tc>
        <w:tc>
          <w:tcPr>
            <w:tcW w:w="11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BAFDE"/>
        </w:tc>
      </w:tr>
    </w:tbl>
    <w:p w14:paraId="22C12CD0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38" w:bottom="985" w:left="843" w:header="851" w:footer="985" w:gutter="0"/>
          <w:cols w:space="0" w:num="1"/>
        </w:sectPr>
      </w:pPr>
    </w:p>
    <w:p w14:paraId="4CD0BACA">
      <w:pPr>
        <w:autoSpaceDE w:val="0"/>
        <w:autoSpaceDN w:val="0"/>
        <w:spacing w:beforeAutospacing="0" w:afterAutospacing="0" w:line="2161" w:lineRule="exact"/>
        <w:jc w:val="left"/>
        <w:rPr>
          <w:rFonts w:hint="eastAsia"/>
        </w:rPr>
      </w:pPr>
    </w:p>
    <w:p w14:paraId="685991A0">
      <w:pPr>
        <w:autoSpaceDE w:val="0"/>
        <w:autoSpaceDN w:val="0"/>
        <w:bidi w:val="0"/>
        <w:spacing w:beforeAutospacing="0" w:afterAutospacing="0" w:line="378" w:lineRule="exact"/>
        <w:ind w:left="454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62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692CCE0E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38" w:bottom="985" w:left="843" w:header="851" w:footer="985" w:gutter="0"/>
          <w:cols w:space="720" w:num="1"/>
        </w:sectPr>
      </w:pPr>
    </w:p>
    <w:p w14:paraId="67C7FC9B">
      <w:pPr>
        <w:spacing w:beforeAutospacing="0" w:afterAutospacing="0" w:line="14" w:lineRule="exact"/>
        <w:jc w:val="center"/>
        <w:sectPr>
          <w:pgSz w:w="11900" w:h="16840"/>
          <w:pgMar w:top="1426" w:right="101" w:bottom="992" w:left="200" w:header="851" w:footer="992" w:gutter="0"/>
          <w:cols w:space="720" w:num="1"/>
        </w:sectPr>
      </w:pPr>
      <w:bookmarkStart w:id="76" w:name="_bookmark76"/>
      <w:bookmarkEnd w:id="76"/>
    </w:p>
    <w:p w14:paraId="3C096F5F">
      <w:pPr>
        <w:autoSpaceDE w:val="0"/>
        <w:autoSpaceDN w:val="0"/>
        <w:spacing w:beforeAutospacing="0" w:afterAutospacing="0" w:line="731" w:lineRule="exact"/>
        <w:jc w:val="left"/>
        <w:rPr>
          <w:rFonts w:hint="eastAsia"/>
        </w:rPr>
      </w:pPr>
    </w:p>
    <w:p w14:paraId="28FD45B1">
      <w:pPr>
        <w:autoSpaceDE w:val="0"/>
        <w:autoSpaceDN w:val="0"/>
        <w:bidi w:val="0"/>
        <w:spacing w:beforeAutospacing="0" w:afterAutospacing="0" w:line="365" w:lineRule="exact"/>
        <w:ind w:left="341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</w:t>
      </w:r>
      <w:r>
        <w:rPr>
          <w:rFonts w:ascii="黑体" w:hAnsi="黑体" w:eastAsia="黑体" w:cs="黑体"/>
          <w:bCs/>
          <w:color w:val="000000"/>
          <w:spacing w:val="30"/>
          <w:w w:val="91"/>
          <w:kern w:val="0"/>
          <w:sz w:val="36"/>
        </w:rPr>
        <w:t>目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标</w:t>
      </w:r>
      <w:r>
        <w:rPr>
          <w:rFonts w:ascii="黑体" w:hAnsi="黑体" w:eastAsia="黑体" w:cs="黑体"/>
          <w:bCs/>
          <w:color w:val="000000"/>
          <w:spacing w:val="3"/>
          <w:w w:val="95"/>
          <w:kern w:val="0"/>
          <w:sz w:val="36"/>
        </w:rPr>
        <w:t>)</w:t>
      </w:r>
    </w:p>
    <w:p w14:paraId="76B5BDB8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1" w:bottom="992" w:left="200" w:header="851" w:footer="992" w:gutter="0"/>
          <w:cols w:space="0" w:num="1"/>
        </w:sectPr>
      </w:pPr>
    </w:p>
    <w:p w14:paraId="0709DBFE">
      <w:pPr>
        <w:autoSpaceDE w:val="0"/>
        <w:autoSpaceDN w:val="0"/>
        <w:spacing w:beforeAutospacing="0" w:afterAutospacing="0" w:line="266" w:lineRule="exact"/>
        <w:jc w:val="left"/>
        <w:rPr>
          <w:rFonts w:hint="eastAsia"/>
        </w:rPr>
      </w:pPr>
    </w:p>
    <w:p w14:paraId="307257E6">
      <w:pPr>
        <w:autoSpaceDE w:val="0"/>
        <w:autoSpaceDN w:val="0"/>
        <w:bidi w:val="0"/>
        <w:spacing w:beforeAutospacing="0" w:afterAutospacing="0" w:line="209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spacing w:val="6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98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1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期：</w:t>
      </w:r>
    </w:p>
    <w:p w14:paraId="3F39D3F7">
      <w:pPr>
        <w:autoSpaceDE w:val="0"/>
        <w:autoSpaceDN w:val="0"/>
        <w:spacing w:beforeAutospacing="0" w:afterAutospacing="0" w:line="260" w:lineRule="exact"/>
        <w:jc w:val="left"/>
        <w:rPr>
          <w:rFonts w:hint="eastAsia"/>
        </w:rPr>
      </w:pPr>
      <w:r>
        <w:br w:type="column"/>
      </w:r>
    </w:p>
    <w:p w14:paraId="22ECB9DA">
      <w:pPr>
        <w:autoSpaceDE w:val="0"/>
        <w:autoSpaceDN w:val="0"/>
        <w:bidi w:val="0"/>
        <w:spacing w:beforeAutospacing="0" w:afterAutospacing="0" w:line="22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2"/>
          <w:w w:val="99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4"/>
          <w:w w:val="98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w w:val="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79985E7A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1" w:bottom="992" w:left="200" w:header="851" w:footer="992" w:gutter="0"/>
          <w:cols w:equalWidth="0" w:num="2">
            <w:col w:w="1238" w:space="8616"/>
            <w:col w:w="1745"/>
          </w:cols>
        </w:sectPr>
      </w:pPr>
    </w:p>
    <w:p w14:paraId="7A519A5A">
      <w:pPr>
        <w:spacing w:beforeAutospacing="0" w:afterAutospacing="0" w:line="14" w:lineRule="exact"/>
        <w:jc w:val="center"/>
      </w:pPr>
    </w:p>
    <w:tbl>
      <w:tblPr>
        <w:tblStyle w:val="2"/>
        <w:tblpPr w:topFromText="2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4348"/>
        <w:gridCol w:w="1499"/>
        <w:gridCol w:w="3898"/>
      </w:tblGrid>
      <w:tr w14:paraId="437465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4315E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3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475C3">
            <w:pPr>
              <w:autoSpaceDE w:val="0"/>
              <w:autoSpaceDN w:val="0"/>
              <w:bidi w:val="0"/>
              <w:spacing w:before="126" w:beforeAutospacing="0" w:afterAutospacing="0" w:line="180" w:lineRule="exact"/>
              <w:ind w:left="1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房屋水电维护费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E6F96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码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23867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8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42011622021T000000118</w:t>
            </w:r>
          </w:p>
        </w:tc>
      </w:tr>
      <w:tr w14:paraId="50E76E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BD7B4A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门</w:t>
            </w:r>
          </w:p>
        </w:tc>
        <w:tc>
          <w:tcPr>
            <w:tcW w:w="43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418BE">
            <w:pPr>
              <w:autoSpaceDE w:val="0"/>
              <w:autoSpaceDN w:val="0"/>
              <w:bidi w:val="0"/>
              <w:spacing w:before="119" w:beforeAutospacing="0" w:afterAutospacing="0" w:line="179" w:lineRule="exact"/>
              <w:ind w:left="1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黄陂区老年大学秘书处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5768D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位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8309BC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9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大学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秘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21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处</w:t>
            </w:r>
          </w:p>
        </w:tc>
      </w:tr>
      <w:tr w14:paraId="109F6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8FE74B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人</w:t>
            </w:r>
          </w:p>
        </w:tc>
        <w:tc>
          <w:tcPr>
            <w:tcW w:w="43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BBFE8">
            <w:pPr>
              <w:autoSpaceDE w:val="0"/>
              <w:autoSpaceDN w:val="0"/>
              <w:bidi w:val="0"/>
              <w:spacing w:before="118" w:beforeAutospacing="0" w:afterAutospacing="0" w:line="180" w:lineRule="exact"/>
              <w:ind w:left="19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潘永超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2BBD0D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话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E99C8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1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61007259</w:t>
            </w:r>
          </w:p>
        </w:tc>
      </w:tr>
      <w:tr w14:paraId="081724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1C566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址</w:t>
            </w:r>
          </w:p>
        </w:tc>
        <w:tc>
          <w:tcPr>
            <w:tcW w:w="43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73A20">
            <w:pPr>
              <w:autoSpaceDE w:val="0"/>
              <w:autoSpaceDN w:val="0"/>
              <w:bidi w:val="0"/>
              <w:spacing w:before="138" w:beforeAutospacing="0" w:afterAutospacing="0" w:line="242" w:lineRule="exact"/>
              <w:ind w:left="7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武汉市黄陂区前川街道百兴街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100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2"/>
              </w:rPr>
              <w:t>号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4A543D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码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453A4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16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21"/>
              </w:rPr>
              <w:t>430300</w:t>
            </w:r>
          </w:p>
        </w:tc>
      </w:tr>
      <w:tr w14:paraId="585243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F352AB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性</w:t>
            </w:r>
          </w:p>
        </w:tc>
        <w:tc>
          <w:tcPr>
            <w:tcW w:w="97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5DAE72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目</w:t>
            </w:r>
          </w:p>
        </w:tc>
      </w:tr>
      <w:tr w14:paraId="6C117E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447AF6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别</w:t>
            </w:r>
          </w:p>
        </w:tc>
        <w:tc>
          <w:tcPr>
            <w:tcW w:w="97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997E7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</w:tc>
      </w:tr>
      <w:tr w14:paraId="2F053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6956E3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43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0F363">
            <w:pPr>
              <w:autoSpaceDE w:val="0"/>
              <w:autoSpaceDN w:val="0"/>
              <w:bidi w:val="0"/>
              <w:spacing w:before="101" w:beforeAutospacing="0" w:afterAutospacing="0" w:line="242" w:lineRule="exact"/>
              <w:ind w:left="199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18"/>
              </w:rPr>
              <w:t>2023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A43777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29B4C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17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2023</w:t>
            </w:r>
          </w:p>
        </w:tc>
      </w:tr>
      <w:tr w14:paraId="2EA247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9739A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1A5D65C3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据</w:t>
            </w:r>
          </w:p>
        </w:tc>
        <w:tc>
          <w:tcPr>
            <w:tcW w:w="97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3ED2D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06EA89A3">
            <w:pPr>
              <w:autoSpaceDE w:val="0"/>
              <w:autoSpaceDN w:val="0"/>
              <w:bidi w:val="0"/>
              <w:spacing w:beforeAutospacing="0" w:afterAutospacing="0" w:line="180" w:lineRule="exact"/>
              <w:ind w:left="37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持续性项目保障学校校区运行</w:t>
            </w:r>
          </w:p>
        </w:tc>
      </w:tr>
      <w:tr w14:paraId="2FB8FC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D3090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51B03312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案</w:t>
            </w:r>
          </w:p>
        </w:tc>
        <w:tc>
          <w:tcPr>
            <w:tcW w:w="97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0253F">
            <w:pPr>
              <w:autoSpaceDE w:val="0"/>
              <w:autoSpaceDN w:val="0"/>
              <w:spacing w:beforeAutospacing="0" w:afterAutospacing="0" w:line="374" w:lineRule="exact"/>
              <w:jc w:val="left"/>
              <w:rPr>
                <w:rFonts w:hint="eastAsia"/>
              </w:rPr>
            </w:pPr>
          </w:p>
          <w:p w14:paraId="003485FC">
            <w:pPr>
              <w:autoSpaceDE w:val="0"/>
              <w:autoSpaceDN w:val="0"/>
              <w:bidi w:val="0"/>
              <w:spacing w:beforeAutospacing="0" w:afterAutospacing="0" w:line="199" w:lineRule="exact"/>
              <w:ind w:left="10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0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20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权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权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。</w:t>
            </w:r>
          </w:p>
        </w:tc>
      </w:tr>
      <w:tr w14:paraId="35D3AA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E43DFC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</w:p>
        </w:tc>
        <w:tc>
          <w:tcPr>
            <w:tcW w:w="434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57D128">
            <w:pPr>
              <w:autoSpaceDE w:val="0"/>
              <w:autoSpaceDN w:val="0"/>
              <w:bidi w:val="0"/>
              <w:spacing w:before="111" w:beforeAutospacing="0" w:afterAutospacing="0" w:line="242" w:lineRule="exact"/>
              <w:ind w:left="208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10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1778A3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算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55261F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8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392761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07652">
            <w:pPr>
              <w:autoSpaceDE w:val="0"/>
              <w:autoSpaceDN w:val="0"/>
              <w:bidi w:val="0"/>
              <w:spacing w:beforeAutospacing="0" w:afterAutospacing="0" w:line="269" w:lineRule="exact"/>
              <w:ind w:left="143" w:righ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两年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预算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动</w:t>
            </w:r>
          </w:p>
          <w:p w14:paraId="7B5A7787">
            <w:pPr>
              <w:autoSpaceDE w:val="0"/>
              <w:autoSpaceDN w:val="0"/>
              <w:bidi w:val="0"/>
              <w:spacing w:before="75" w:beforeAutospacing="0" w:afterAutospacing="0" w:line="208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况</w:t>
            </w:r>
          </w:p>
        </w:tc>
        <w:tc>
          <w:tcPr>
            <w:tcW w:w="974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46B40F">
            <w:pPr>
              <w:autoSpaceDE w:val="0"/>
              <w:autoSpaceDN w:val="0"/>
              <w:bidi w:val="0"/>
              <w:spacing w:before="195" w:beforeAutospacing="0" w:afterAutospacing="0" w:line="268" w:lineRule="exact"/>
              <w:ind w:left="110" w:right="270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：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，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98"/>
                <w:kern w:val="0"/>
                <w:sz w:val="20"/>
              </w:rPr>
              <w:t>2022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5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。</w:t>
            </w:r>
          </w:p>
        </w:tc>
      </w:tr>
      <w:tr w14:paraId="70395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965A3B"/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0C989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5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FD3EE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17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07FA8B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C73DAE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D3B4302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1C6544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27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AD9550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8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4664CC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F4C7A84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2297AE36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DFF0E7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入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97D6B7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18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5F141E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F626BA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8FF55B3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FEE617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当年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款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CE4D6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8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0403A7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FBC1F9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860DDCE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D566DD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2"/>
                <w:kern w:val="0"/>
                <w:sz w:val="21"/>
              </w:rPr>
              <w:t>入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3B1FB"/>
        </w:tc>
      </w:tr>
      <w:tr w14:paraId="16565D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583592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9B95950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C94022">
            <w:pPr>
              <w:autoSpaceDE w:val="0"/>
              <w:autoSpaceDN w:val="0"/>
              <w:bidi w:val="0"/>
              <w:spacing w:before="93" w:beforeAutospacing="0" w:afterAutospacing="0" w:line="208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款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81AD2"/>
        </w:tc>
      </w:tr>
      <w:tr w14:paraId="25C54D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51B4C3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170A9BB2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A8B062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金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3D978F"/>
        </w:tc>
      </w:tr>
      <w:tr w14:paraId="1E75E2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EB25907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064418E6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56D800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92388F"/>
        </w:tc>
      </w:tr>
      <w:tr w14:paraId="7A385E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33A3A7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EBCD8FA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4290B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3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入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F892D"/>
        </w:tc>
      </w:tr>
      <w:tr w14:paraId="441D97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236CE23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03CD6F6E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041A3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入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96FB2"/>
        </w:tc>
      </w:tr>
      <w:tr w14:paraId="111865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BB477AD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444BC927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BB801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入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AA3FFF"/>
        </w:tc>
      </w:tr>
      <w:tr w14:paraId="12AB3B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08144A3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540AD9F3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A0CA5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入</w:t>
            </w:r>
          </w:p>
        </w:tc>
        <w:tc>
          <w:tcPr>
            <w:tcW w:w="38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E53C97"/>
        </w:tc>
      </w:tr>
      <w:tr w14:paraId="04F85C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8F9443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B94FB36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84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B9121">
            <w:pPr>
              <w:autoSpaceDE w:val="0"/>
              <w:autoSpaceDN w:val="0"/>
              <w:bidi w:val="0"/>
              <w:spacing w:before="92" w:beforeAutospacing="0" w:afterAutospacing="0" w:line="208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入</w:t>
            </w:r>
          </w:p>
        </w:tc>
        <w:tc>
          <w:tcPr>
            <w:tcW w:w="38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C75DD"/>
        </w:tc>
      </w:tr>
    </w:tbl>
    <w:p w14:paraId="760181DD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1" w:bottom="992" w:left="200" w:header="851" w:footer="992" w:gutter="0"/>
          <w:cols w:space="0" w:num="1"/>
        </w:sectPr>
      </w:pPr>
    </w:p>
    <w:p w14:paraId="75F8454F">
      <w:pPr>
        <w:autoSpaceDE w:val="0"/>
        <w:autoSpaceDN w:val="0"/>
        <w:spacing w:beforeAutospacing="0" w:afterAutospacing="0" w:line="310" w:lineRule="exact"/>
        <w:jc w:val="left"/>
        <w:rPr>
          <w:rFonts w:hint="eastAsia"/>
        </w:rPr>
      </w:pPr>
    </w:p>
    <w:p w14:paraId="05C93F5D">
      <w:pPr>
        <w:autoSpaceDE w:val="0"/>
        <w:autoSpaceDN w:val="0"/>
        <w:bidi w:val="0"/>
        <w:spacing w:beforeAutospacing="0" w:afterAutospacing="0" w:line="378" w:lineRule="exact"/>
        <w:ind w:left="51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63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57B36CEF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1" w:bottom="992" w:left="200" w:header="851" w:footer="992" w:gutter="0"/>
          <w:cols w:space="720" w:num="1"/>
        </w:sectPr>
      </w:pPr>
    </w:p>
    <w:p w14:paraId="4D284041">
      <w:pPr>
        <w:spacing w:beforeAutospacing="0" w:afterAutospacing="0" w:line="14" w:lineRule="exact"/>
        <w:jc w:val="center"/>
        <w:sectPr>
          <w:pgSz w:w="11900" w:h="16840"/>
          <w:pgMar w:top="1426" w:right="4" w:bottom="992" w:left="200" w:header="851" w:footer="992" w:gutter="0"/>
          <w:cols w:space="720" w:num="1"/>
        </w:sectPr>
      </w:pPr>
      <w:bookmarkStart w:id="77" w:name="_bookmark77"/>
      <w:bookmarkEnd w:id="77"/>
    </w:p>
    <w:p w14:paraId="194A2470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9"/>
        <w:gridCol w:w="1493"/>
        <w:gridCol w:w="1499"/>
        <w:gridCol w:w="1287"/>
        <w:gridCol w:w="1478"/>
        <w:gridCol w:w="1066"/>
        <w:gridCol w:w="1051"/>
        <w:gridCol w:w="1726"/>
      </w:tblGrid>
      <w:tr w14:paraId="169D59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160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0A40E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9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5696B4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E5C6F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25647480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动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8397C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2E8A0631">
            <w:pPr>
              <w:autoSpaceDE w:val="0"/>
              <w:autoSpaceDN w:val="0"/>
              <w:bidi w:val="0"/>
              <w:spacing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述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70F8B8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23ACACD8">
            <w:pPr>
              <w:autoSpaceDE w:val="0"/>
              <w:autoSpaceDN w:val="0"/>
              <w:bidi w:val="0"/>
              <w:spacing w:beforeAutospacing="0" w:afterAutospacing="0" w:line="209" w:lineRule="exact"/>
              <w:ind w:left="1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类</w:t>
            </w:r>
          </w:p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AF37CC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3BE41BEE">
            <w:pPr>
              <w:autoSpaceDE w:val="0"/>
              <w:autoSpaceDN w:val="0"/>
              <w:bidi w:val="0"/>
              <w:spacing w:beforeAutospacing="0" w:afterAutospacing="0" w:line="209" w:lineRule="exact"/>
              <w:ind w:left="4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  <w:tc>
          <w:tcPr>
            <w:tcW w:w="361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48ABD5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38D4E37A">
            <w:pPr>
              <w:autoSpaceDE w:val="0"/>
              <w:autoSpaceDN w:val="0"/>
              <w:bidi w:val="0"/>
              <w:spacing w:beforeAutospacing="0" w:afterAutospacing="0" w:line="209" w:lineRule="exact"/>
              <w:ind w:left="10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据及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明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B84F15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1E613AA9">
            <w:pPr>
              <w:autoSpaceDE w:val="0"/>
              <w:autoSpaceDN w:val="0"/>
              <w:bidi w:val="0"/>
              <w:spacing w:beforeAutospacing="0" w:afterAutospacing="0" w:line="209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注</w:t>
            </w:r>
          </w:p>
        </w:tc>
      </w:tr>
      <w:tr w14:paraId="6D7D6B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65075">
            <w:pPr>
              <w:autoSpaceDE w:val="0"/>
              <w:autoSpaceDN w:val="0"/>
              <w:bidi w:val="0"/>
              <w:spacing w:before="160" w:beforeAutospacing="0" w:afterAutospacing="0" w:line="198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护费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3C34B5">
            <w:pPr>
              <w:autoSpaceDE w:val="0"/>
              <w:autoSpaceDN w:val="0"/>
              <w:bidi w:val="0"/>
              <w:spacing w:beforeAutospacing="0" w:afterAutospacing="0" w:line="239" w:lineRule="exact"/>
              <w:ind w:left="657" w:right="47" w:hanging="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88D528">
            <w:pPr>
              <w:autoSpaceDE w:val="0"/>
              <w:autoSpaceDN w:val="0"/>
              <w:bidi w:val="0"/>
              <w:spacing w:before="160" w:beforeAutospacing="0" w:afterAutospacing="0" w:line="198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</w:p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3495A">
            <w:pPr>
              <w:autoSpaceDE w:val="0"/>
              <w:autoSpaceDN w:val="0"/>
              <w:bidi w:val="0"/>
              <w:spacing w:before="160" w:beforeAutospacing="0" w:afterAutospacing="0" w:line="198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361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D9071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DB8958"/>
        </w:tc>
      </w:tr>
      <w:tr w14:paraId="12C9A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D72BE"/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072385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9A9A2"/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BCEEEE"/>
        </w:tc>
        <w:tc>
          <w:tcPr>
            <w:tcW w:w="361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C144B6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82189"/>
        </w:tc>
      </w:tr>
      <w:tr w14:paraId="38D3A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C2076"/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B3E87F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62BCA9"/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8B485"/>
        </w:tc>
        <w:tc>
          <w:tcPr>
            <w:tcW w:w="361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3CA81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C82F83"/>
        </w:tc>
      </w:tr>
      <w:tr w14:paraId="411617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F9BDB1"/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25FEA1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5B1CA8"/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1162F5"/>
        </w:tc>
        <w:tc>
          <w:tcPr>
            <w:tcW w:w="361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08FBE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DDD54E"/>
        </w:tc>
      </w:tr>
      <w:tr w14:paraId="426BAC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60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47D06">
            <w:pPr>
              <w:autoSpaceDE w:val="0"/>
              <w:autoSpaceDN w:val="0"/>
              <w:bidi w:val="0"/>
              <w:spacing w:before="124" w:beforeAutospacing="0" w:afterAutospacing="0" w:line="208" w:lineRule="exact"/>
              <w:ind w:left="5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购</w:t>
            </w:r>
          </w:p>
        </w:tc>
      </w:tr>
      <w:tr w14:paraId="3E30FF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AF00DF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14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名</w:t>
            </w:r>
          </w:p>
        </w:tc>
        <w:tc>
          <w:tcPr>
            <w:tcW w:w="28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02F45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1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量</w:t>
            </w:r>
          </w:p>
        </w:tc>
        <w:tc>
          <w:tcPr>
            <w:tcW w:w="535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4E4D1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2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2DFBFA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4AF84"/>
        </w:tc>
        <w:tc>
          <w:tcPr>
            <w:tcW w:w="280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3D171"/>
        </w:tc>
        <w:tc>
          <w:tcPr>
            <w:tcW w:w="535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F6C5D"/>
        </w:tc>
      </w:tr>
      <w:tr w14:paraId="73F1A0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60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B53F7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50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目标</w:t>
            </w:r>
          </w:p>
        </w:tc>
      </w:tr>
      <w:tr w14:paraId="233F87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7FA22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14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称</w:t>
            </w:r>
          </w:p>
        </w:tc>
        <w:tc>
          <w:tcPr>
            <w:tcW w:w="8161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7331BF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3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明</w:t>
            </w:r>
          </w:p>
        </w:tc>
      </w:tr>
      <w:tr w14:paraId="336A52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B309EF">
            <w:pPr>
              <w:autoSpaceDE w:val="0"/>
              <w:autoSpaceDN w:val="0"/>
              <w:bidi w:val="0"/>
              <w:spacing w:before="131" w:beforeAutospacing="0" w:afterAutospacing="0" w:line="199" w:lineRule="exact"/>
              <w:ind w:left="9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5"/>
                <w:kern w:val="0"/>
                <w:sz w:val="20"/>
              </w:rPr>
              <w:t>费</w:t>
            </w:r>
          </w:p>
        </w:tc>
        <w:tc>
          <w:tcPr>
            <w:tcW w:w="8161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8EB5DC">
            <w:pPr>
              <w:autoSpaceDE w:val="0"/>
              <w:autoSpaceDN w:val="0"/>
              <w:bidi w:val="0"/>
              <w:spacing w:before="131" w:beforeAutospacing="0" w:afterAutospacing="0" w:line="199" w:lineRule="exact"/>
              <w:ind w:left="30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房屋水电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行</w:t>
            </w:r>
          </w:p>
        </w:tc>
      </w:tr>
      <w:tr w14:paraId="388AF3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2273D4"/>
        </w:tc>
        <w:tc>
          <w:tcPr>
            <w:tcW w:w="8161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F67DBF"/>
        </w:tc>
      </w:tr>
      <w:tr w14:paraId="0742D7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60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A548F8">
            <w:pPr>
              <w:autoSpaceDE w:val="0"/>
              <w:autoSpaceDN w:val="0"/>
              <w:bidi w:val="0"/>
              <w:spacing w:before="123" w:beforeAutospacing="0" w:afterAutospacing="0" w:line="208" w:lineRule="exact"/>
              <w:ind w:left="50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3E0640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CC2349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AB595E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00AF05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7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DA498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9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8A37AB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7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80FE91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6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据</w:t>
            </w:r>
          </w:p>
        </w:tc>
      </w:tr>
      <w:tr w14:paraId="21B789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D16D2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项目长期绩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标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75EAE7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D4DA9E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4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7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01208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10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5C4BC">
            <w:pPr>
              <w:autoSpaceDE w:val="0"/>
              <w:autoSpaceDN w:val="0"/>
              <w:bidi w:val="0"/>
              <w:spacing w:before="135" w:beforeAutospacing="0" w:afterAutospacing="0" w:line="217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7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BE7C8"/>
        </w:tc>
      </w:tr>
      <w:tr w14:paraId="243CCF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5C218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项目长期绩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标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1C6DB3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25EB0A">
            <w:pPr>
              <w:autoSpaceDE w:val="0"/>
              <w:autoSpaceDN w:val="0"/>
              <w:bidi w:val="0"/>
              <w:spacing w:beforeAutospacing="0" w:afterAutospacing="0" w:line="202" w:lineRule="exact"/>
              <w:ind w:left="288" w:right="26" w:hanging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社会公众或服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 象满意度指标</w:t>
            </w:r>
          </w:p>
        </w:tc>
        <w:tc>
          <w:tcPr>
            <w:tcW w:w="27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78A15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8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度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D79A6">
            <w:pPr>
              <w:autoSpaceDE w:val="0"/>
              <w:autoSpaceDN w:val="0"/>
              <w:bidi w:val="0"/>
              <w:spacing w:before="136" w:beforeAutospacing="0" w:afterAutospacing="0" w:line="216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7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BEFB4"/>
        </w:tc>
      </w:tr>
      <w:tr w14:paraId="395A00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EC5139"/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1158A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933F7D"/>
        </w:tc>
        <w:tc>
          <w:tcPr>
            <w:tcW w:w="27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FB26E1"/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C9589"/>
        </w:tc>
        <w:tc>
          <w:tcPr>
            <w:tcW w:w="27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0872E"/>
        </w:tc>
      </w:tr>
      <w:tr w14:paraId="369AB3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FB7964"/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635EEF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80DA9"/>
        </w:tc>
        <w:tc>
          <w:tcPr>
            <w:tcW w:w="27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5BA6E9"/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2DBE3F"/>
        </w:tc>
        <w:tc>
          <w:tcPr>
            <w:tcW w:w="279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8C772D"/>
        </w:tc>
      </w:tr>
      <w:tr w14:paraId="05C78B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60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51D7FE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50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0123F8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07DDA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155A9C84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FEBBB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0DF9D171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DB6D8E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19FBAE75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4FD085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47BC48F2">
            <w:pPr>
              <w:autoSpaceDE w:val="0"/>
              <w:autoSpaceDN w:val="0"/>
              <w:bidi w:val="0"/>
              <w:spacing w:beforeAutospacing="0" w:afterAutospacing="0" w:line="209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361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E1EFD0">
            <w:pPr>
              <w:autoSpaceDE w:val="0"/>
              <w:autoSpaceDN w:val="0"/>
              <w:bidi w:val="0"/>
              <w:spacing w:before="124" w:beforeAutospacing="0" w:afterAutospacing="0" w:line="208" w:lineRule="exact"/>
              <w:ind w:left="1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346242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1C914C29">
            <w:pPr>
              <w:autoSpaceDE w:val="0"/>
              <w:autoSpaceDN w:val="0"/>
              <w:bidi w:val="0"/>
              <w:spacing w:beforeAutospacing="0" w:afterAutospacing="0" w:line="20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2D7353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DA12D6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68D6F949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50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E5F922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0E29237B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51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302377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14CAB045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EC74A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43968073">
            <w:pPr>
              <w:autoSpaceDE w:val="0"/>
              <w:autoSpaceDN w:val="0"/>
              <w:bidi w:val="0"/>
              <w:spacing w:beforeAutospacing="0" w:afterAutospacing="0" w:line="209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7D19EA">
            <w:pPr>
              <w:autoSpaceDE w:val="0"/>
              <w:autoSpaceDN w:val="0"/>
              <w:bidi w:val="0"/>
              <w:spacing w:before="189" w:beforeAutospacing="0" w:afterAutospacing="0" w:line="208" w:lineRule="exact"/>
              <w:ind w:left="5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年</w:t>
            </w:r>
          </w:p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1736D7">
            <w:pPr>
              <w:autoSpaceDE w:val="0"/>
              <w:autoSpaceDN w:val="0"/>
              <w:bidi w:val="0"/>
              <w:spacing w:before="189" w:beforeAutospacing="0" w:afterAutospacing="0" w:line="208" w:lineRule="exact"/>
              <w:ind w:left="3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年</w:t>
            </w:r>
          </w:p>
        </w:tc>
        <w:tc>
          <w:tcPr>
            <w:tcW w:w="10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C9578">
            <w:pPr>
              <w:autoSpaceDE w:val="0"/>
              <w:autoSpaceDN w:val="0"/>
              <w:bidi w:val="0"/>
              <w:spacing w:before="54" w:beforeAutospacing="0" w:afterAutospacing="0" w:line="209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  <w:p w14:paraId="12D977AC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3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现</w:t>
            </w:r>
          </w:p>
        </w:tc>
        <w:tc>
          <w:tcPr>
            <w:tcW w:w="17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D26B2">
            <w:pPr>
              <w:autoSpaceDE w:val="0"/>
              <w:autoSpaceDN w:val="0"/>
              <w:spacing w:beforeAutospacing="0" w:afterAutospacing="0" w:line="428" w:lineRule="exact"/>
              <w:jc w:val="left"/>
              <w:rPr>
                <w:rFonts w:hint="eastAsia"/>
              </w:rPr>
            </w:pPr>
          </w:p>
          <w:p w14:paraId="003BE781">
            <w:pPr>
              <w:autoSpaceDE w:val="0"/>
              <w:autoSpaceDN w:val="0"/>
              <w:bidi w:val="0"/>
              <w:spacing w:beforeAutospacing="0" w:afterAutospacing="0" w:line="20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2E6B99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C5DDF">
            <w:pPr>
              <w:autoSpaceDE w:val="0"/>
              <w:autoSpaceDN w:val="0"/>
              <w:spacing w:beforeAutospacing="0" w:afterAutospacing="0" w:line="1128" w:lineRule="exact"/>
              <w:jc w:val="left"/>
              <w:rPr>
                <w:rFonts w:hint="eastAsia"/>
              </w:rPr>
            </w:pPr>
          </w:p>
          <w:p w14:paraId="25BF8F98">
            <w:pPr>
              <w:autoSpaceDE w:val="0"/>
              <w:autoSpaceDN w:val="0"/>
              <w:bidi w:val="0"/>
              <w:spacing w:beforeAutospacing="0" w:afterAutospacing="0" w:line="213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5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2CC33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3EEA7CE3">
            <w:pPr>
              <w:autoSpaceDE w:val="0"/>
              <w:autoSpaceDN w:val="0"/>
              <w:bidi w:val="0"/>
              <w:spacing w:beforeAutospacing="0" w:afterAutospacing="0" w:line="198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7787D">
            <w:pPr>
              <w:autoSpaceDE w:val="0"/>
              <w:autoSpaceDN w:val="0"/>
              <w:bidi w:val="0"/>
              <w:spacing w:before="237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数量指标</w:t>
            </w:r>
          </w:p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25CAD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9A6E03"/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3C6EE"/>
        </w:tc>
        <w:tc>
          <w:tcPr>
            <w:tcW w:w="10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0ABA12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DB2423"/>
        </w:tc>
      </w:tr>
      <w:tr w14:paraId="4817A0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A86280">
            <w:pPr>
              <w:autoSpaceDE w:val="0"/>
              <w:autoSpaceDN w:val="0"/>
              <w:spacing w:beforeAutospacing="0" w:afterAutospacing="0" w:line="1128" w:lineRule="exact"/>
              <w:jc w:val="left"/>
              <w:rPr>
                <w:rFonts w:hint="eastAsia"/>
              </w:rPr>
            </w:pPr>
          </w:p>
          <w:p w14:paraId="107C8E0B">
            <w:pPr>
              <w:autoSpaceDE w:val="0"/>
              <w:autoSpaceDN w:val="0"/>
              <w:bidi w:val="0"/>
              <w:spacing w:beforeAutospacing="0" w:afterAutospacing="0" w:line="213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50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BD5EE84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6B4CAB79">
            <w:pPr>
              <w:autoSpaceDE w:val="0"/>
              <w:autoSpaceDN w:val="0"/>
              <w:bidi w:val="0"/>
              <w:spacing w:beforeAutospacing="0" w:afterAutospacing="0" w:line="198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3C73C">
            <w:pPr>
              <w:autoSpaceDE w:val="0"/>
              <w:autoSpaceDN w:val="0"/>
              <w:bidi w:val="0"/>
              <w:spacing w:before="237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质量指标</w:t>
            </w:r>
          </w:p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C77BA3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A7273"/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499E07"/>
        </w:tc>
        <w:tc>
          <w:tcPr>
            <w:tcW w:w="10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27A390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A9FCF4"/>
        </w:tc>
      </w:tr>
      <w:tr w14:paraId="3F95DC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79A04D1">
            <w:pPr>
              <w:autoSpaceDE w:val="0"/>
              <w:autoSpaceDN w:val="0"/>
              <w:spacing w:beforeAutospacing="0" w:afterAutospacing="0" w:line="1128" w:lineRule="exact"/>
              <w:jc w:val="left"/>
              <w:rPr>
                <w:rFonts w:hint="eastAsia"/>
              </w:rPr>
            </w:pPr>
          </w:p>
          <w:p w14:paraId="31D99462">
            <w:pPr>
              <w:autoSpaceDE w:val="0"/>
              <w:autoSpaceDN w:val="0"/>
              <w:bidi w:val="0"/>
              <w:spacing w:beforeAutospacing="0" w:afterAutospacing="0" w:line="213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50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7E4510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72D94922">
            <w:pPr>
              <w:autoSpaceDE w:val="0"/>
              <w:autoSpaceDN w:val="0"/>
              <w:bidi w:val="0"/>
              <w:spacing w:beforeAutospacing="0" w:afterAutospacing="0" w:line="198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266E23">
            <w:pPr>
              <w:autoSpaceDE w:val="0"/>
              <w:autoSpaceDN w:val="0"/>
              <w:bidi w:val="0"/>
              <w:spacing w:before="239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时效指标</w:t>
            </w:r>
          </w:p>
        </w:tc>
        <w:tc>
          <w:tcPr>
            <w:tcW w:w="1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EA3D7D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6C1442"/>
        </w:tc>
        <w:tc>
          <w:tcPr>
            <w:tcW w:w="10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B7D08E"/>
        </w:tc>
        <w:tc>
          <w:tcPr>
            <w:tcW w:w="10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8483DF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13241"/>
        </w:tc>
      </w:tr>
      <w:tr w14:paraId="55FAF6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59BE07">
            <w:pPr>
              <w:autoSpaceDE w:val="0"/>
              <w:autoSpaceDN w:val="0"/>
              <w:spacing w:beforeAutospacing="0" w:afterAutospacing="0" w:line="1128" w:lineRule="exact"/>
              <w:jc w:val="left"/>
              <w:rPr>
                <w:rFonts w:hint="eastAsia"/>
              </w:rPr>
            </w:pPr>
          </w:p>
          <w:p w14:paraId="123808D9">
            <w:pPr>
              <w:autoSpaceDE w:val="0"/>
              <w:autoSpaceDN w:val="0"/>
              <w:bidi w:val="0"/>
              <w:spacing w:beforeAutospacing="0" w:afterAutospacing="0" w:line="213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50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FD69D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27313550">
            <w:pPr>
              <w:autoSpaceDE w:val="0"/>
              <w:autoSpaceDN w:val="0"/>
              <w:bidi w:val="0"/>
              <w:spacing w:beforeAutospacing="0" w:afterAutospacing="0" w:line="198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430B3A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成本指标</w:t>
            </w:r>
          </w:p>
        </w:tc>
        <w:tc>
          <w:tcPr>
            <w:tcW w:w="1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F805D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495492FB">
            <w:pPr>
              <w:autoSpaceDE w:val="0"/>
              <w:autoSpaceDN w:val="0"/>
              <w:bidi w:val="0"/>
              <w:spacing w:beforeAutospacing="0" w:afterAutospacing="0" w:line="161" w:lineRule="exact"/>
              <w:ind w:left="3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4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DE33EE">
            <w:pPr>
              <w:autoSpaceDE w:val="0"/>
              <w:autoSpaceDN w:val="0"/>
              <w:bidi w:val="0"/>
              <w:spacing w:before="233" w:beforeAutospacing="0" w:afterAutospacing="0" w:line="216" w:lineRule="exact"/>
              <w:ind w:left="6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90%</w:t>
            </w:r>
          </w:p>
        </w:tc>
        <w:tc>
          <w:tcPr>
            <w:tcW w:w="10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4620D1">
            <w:pPr>
              <w:autoSpaceDE w:val="0"/>
              <w:autoSpaceDN w:val="0"/>
              <w:bidi w:val="0"/>
              <w:spacing w:before="233" w:beforeAutospacing="0" w:afterAutospacing="0" w:line="216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0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61E14B">
            <w:pPr>
              <w:autoSpaceDE w:val="0"/>
              <w:autoSpaceDN w:val="0"/>
              <w:bidi w:val="0"/>
              <w:spacing w:before="233" w:beforeAutospacing="0" w:afterAutospacing="0" w:line="216" w:lineRule="exact"/>
              <w:ind w:left="38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0FD377"/>
        </w:tc>
      </w:tr>
    </w:tbl>
    <w:p w14:paraId="29277096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" w:bottom="992" w:left="200" w:header="851" w:footer="992" w:gutter="0"/>
          <w:cols w:space="0" w:num="1"/>
        </w:sectPr>
      </w:pPr>
    </w:p>
    <w:p w14:paraId="2DADF198">
      <w:pPr>
        <w:autoSpaceDE w:val="0"/>
        <w:autoSpaceDN w:val="0"/>
        <w:spacing w:beforeAutospacing="0" w:afterAutospacing="0" w:line="273" w:lineRule="exact"/>
        <w:jc w:val="left"/>
        <w:rPr>
          <w:rFonts w:hint="eastAsia"/>
        </w:rPr>
      </w:pPr>
    </w:p>
    <w:p w14:paraId="195C46F4">
      <w:pPr>
        <w:autoSpaceDE w:val="0"/>
        <w:autoSpaceDN w:val="0"/>
        <w:bidi w:val="0"/>
        <w:spacing w:beforeAutospacing="0" w:afterAutospacing="0" w:line="378" w:lineRule="exact"/>
        <w:ind w:left="51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64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5B972C1E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" w:bottom="992" w:left="200" w:header="851" w:footer="992" w:gutter="0"/>
          <w:cols w:space="720" w:num="1"/>
        </w:sectPr>
      </w:pPr>
    </w:p>
    <w:p w14:paraId="4D475ADE">
      <w:pPr>
        <w:spacing w:beforeAutospacing="0" w:afterAutospacing="0" w:line="14" w:lineRule="exact"/>
        <w:jc w:val="center"/>
        <w:sectPr>
          <w:pgSz w:w="11900" w:h="16840"/>
          <w:pgMar w:top="1426" w:right="101" w:bottom="992" w:left="200" w:header="851" w:footer="992" w:gutter="0"/>
          <w:cols w:space="720" w:num="1"/>
        </w:sectPr>
      </w:pPr>
      <w:bookmarkStart w:id="78" w:name="_bookmark78"/>
      <w:bookmarkEnd w:id="78"/>
    </w:p>
    <w:p w14:paraId="349A99F1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1514"/>
        <w:gridCol w:w="1529"/>
        <w:gridCol w:w="1305"/>
        <w:gridCol w:w="1499"/>
        <w:gridCol w:w="1080"/>
        <w:gridCol w:w="1064"/>
        <w:gridCol w:w="1754"/>
      </w:tblGrid>
      <w:tr w14:paraId="1AC7BD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07BE85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766204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1B1A0AD9">
            <w:pPr>
              <w:autoSpaceDE w:val="0"/>
              <w:autoSpaceDN w:val="0"/>
              <w:bidi w:val="0"/>
              <w:spacing w:beforeAutospacing="0" w:afterAutospacing="0" w:line="199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6E053A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社会效益指标</w:t>
            </w:r>
          </w:p>
        </w:tc>
        <w:tc>
          <w:tcPr>
            <w:tcW w:w="13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15CB0D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1CCB5"/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A28DAE"/>
        </w:tc>
        <w:tc>
          <w:tcPr>
            <w:tcW w:w="10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C100D"/>
        </w:tc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3FE32"/>
        </w:tc>
      </w:tr>
      <w:tr w14:paraId="637DE9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E4D735"/>
        </w:tc>
        <w:tc>
          <w:tcPr>
            <w:tcW w:w="151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10371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37F9456C">
            <w:pPr>
              <w:autoSpaceDE w:val="0"/>
              <w:autoSpaceDN w:val="0"/>
              <w:bidi w:val="0"/>
              <w:spacing w:beforeAutospacing="0" w:afterAutospacing="0" w:line="199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B18E1A">
            <w:pPr>
              <w:autoSpaceDE w:val="0"/>
              <w:autoSpaceDN w:val="0"/>
              <w:bidi w:val="0"/>
              <w:spacing w:before="67" w:beforeAutospacing="0" w:afterAutospacing="0" w:line="233" w:lineRule="exact"/>
              <w:ind w:left="137" w:right="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社会公众或服务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对象满意度指标</w:t>
            </w:r>
          </w:p>
        </w:tc>
        <w:tc>
          <w:tcPr>
            <w:tcW w:w="13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624D84">
            <w:pPr>
              <w:autoSpaceDE w:val="0"/>
              <w:autoSpaceDN w:val="0"/>
              <w:bidi w:val="0"/>
              <w:spacing w:before="99" w:beforeAutospacing="0" w:afterAutospacing="0" w:line="206" w:lineRule="exact"/>
              <w:ind w:left="576" w:right="92" w:hanging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</w:p>
        </w:tc>
        <w:tc>
          <w:tcPr>
            <w:tcW w:w="14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3FB1D7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5CD1371C">
            <w:pPr>
              <w:autoSpaceDE w:val="0"/>
              <w:autoSpaceDN w:val="0"/>
              <w:bidi w:val="0"/>
              <w:spacing w:beforeAutospacing="0" w:afterAutospacing="0" w:line="216" w:lineRule="exact"/>
              <w:ind w:left="60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90%</w:t>
            </w:r>
          </w:p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F1BB1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77107F47">
            <w:pPr>
              <w:autoSpaceDE w:val="0"/>
              <w:autoSpaceDN w:val="0"/>
              <w:bidi w:val="0"/>
              <w:spacing w:beforeAutospacing="0" w:afterAutospacing="0" w:line="216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0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670A9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710E68C3">
            <w:pPr>
              <w:autoSpaceDE w:val="0"/>
              <w:autoSpaceDN w:val="0"/>
              <w:bidi w:val="0"/>
              <w:spacing w:beforeAutospacing="0" w:afterAutospacing="0" w:line="216" w:lineRule="exact"/>
              <w:ind w:left="38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423370"/>
        </w:tc>
      </w:tr>
    </w:tbl>
    <w:p w14:paraId="6D633F83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1" w:bottom="992" w:left="200" w:header="851" w:footer="992" w:gutter="0"/>
          <w:cols w:space="0" w:num="1"/>
        </w:sectPr>
      </w:pPr>
    </w:p>
    <w:p w14:paraId="127D8319">
      <w:pPr>
        <w:autoSpaceDE w:val="0"/>
        <w:autoSpaceDN w:val="0"/>
        <w:spacing w:beforeAutospacing="0" w:afterAutospacing="0" w:line="12273" w:lineRule="exact"/>
        <w:jc w:val="left"/>
        <w:rPr>
          <w:rFonts w:hint="eastAsia"/>
        </w:rPr>
      </w:pPr>
    </w:p>
    <w:p w14:paraId="797D0D97">
      <w:pPr>
        <w:autoSpaceDE w:val="0"/>
        <w:autoSpaceDN w:val="0"/>
        <w:bidi w:val="0"/>
        <w:spacing w:beforeAutospacing="0" w:afterAutospacing="0" w:line="378" w:lineRule="exact"/>
        <w:ind w:left="51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65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02D89E2A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01" w:bottom="992" w:left="200" w:header="851" w:footer="992" w:gutter="0"/>
          <w:cols w:space="720" w:num="1"/>
        </w:sectPr>
      </w:pPr>
    </w:p>
    <w:p w14:paraId="074FC7C1">
      <w:pPr>
        <w:spacing w:beforeAutospacing="0" w:afterAutospacing="0" w:line="14" w:lineRule="exact"/>
        <w:jc w:val="center"/>
        <w:sectPr>
          <w:pgSz w:w="11900" w:h="16840"/>
          <w:pgMar w:top="1426" w:right="41" w:bottom="992" w:left="140" w:header="851" w:footer="992" w:gutter="0"/>
          <w:cols w:space="720" w:num="1"/>
        </w:sectPr>
      </w:pPr>
      <w:bookmarkStart w:id="79" w:name="_bookmark79"/>
      <w:bookmarkEnd w:id="79"/>
    </w:p>
    <w:p w14:paraId="579B5E12">
      <w:pPr>
        <w:autoSpaceDE w:val="0"/>
        <w:autoSpaceDN w:val="0"/>
        <w:spacing w:beforeAutospacing="0" w:afterAutospacing="0" w:line="731" w:lineRule="exact"/>
        <w:jc w:val="left"/>
        <w:rPr>
          <w:rFonts w:hint="eastAsia"/>
        </w:rPr>
      </w:pPr>
    </w:p>
    <w:p w14:paraId="33334D8B">
      <w:pPr>
        <w:autoSpaceDE w:val="0"/>
        <w:autoSpaceDN w:val="0"/>
        <w:bidi w:val="0"/>
        <w:spacing w:beforeAutospacing="0" w:afterAutospacing="0" w:line="365" w:lineRule="exact"/>
        <w:ind w:left="347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</w:t>
      </w:r>
      <w:r>
        <w:rPr>
          <w:rFonts w:ascii="黑体" w:hAnsi="黑体" w:eastAsia="黑体" w:cs="黑体"/>
          <w:bCs/>
          <w:color w:val="000000"/>
          <w:spacing w:val="30"/>
          <w:w w:val="91"/>
          <w:kern w:val="0"/>
          <w:sz w:val="36"/>
        </w:rPr>
        <w:t>目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标</w:t>
      </w:r>
      <w:r>
        <w:rPr>
          <w:rFonts w:ascii="黑体" w:hAnsi="黑体" w:eastAsia="黑体" w:cs="黑体"/>
          <w:bCs/>
          <w:color w:val="000000"/>
          <w:spacing w:val="3"/>
          <w:w w:val="95"/>
          <w:kern w:val="0"/>
          <w:sz w:val="36"/>
        </w:rPr>
        <w:t>)</w:t>
      </w:r>
    </w:p>
    <w:p w14:paraId="5D4B1DBF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1" w:bottom="992" w:left="140" w:header="851" w:footer="992" w:gutter="0"/>
          <w:cols w:space="0" w:num="1"/>
        </w:sectPr>
      </w:pPr>
    </w:p>
    <w:p w14:paraId="58718771">
      <w:pPr>
        <w:autoSpaceDE w:val="0"/>
        <w:autoSpaceDN w:val="0"/>
        <w:spacing w:beforeAutospacing="0" w:afterAutospacing="0" w:line="266" w:lineRule="exact"/>
        <w:jc w:val="left"/>
        <w:rPr>
          <w:rFonts w:hint="eastAsia"/>
        </w:rPr>
      </w:pPr>
    </w:p>
    <w:p w14:paraId="0CEE033C">
      <w:pPr>
        <w:autoSpaceDE w:val="0"/>
        <w:autoSpaceDN w:val="0"/>
        <w:bidi w:val="0"/>
        <w:spacing w:beforeAutospacing="0" w:afterAutospacing="0" w:line="209" w:lineRule="exact"/>
        <w:ind w:left="10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spacing w:val="6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98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1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期：</w:t>
      </w:r>
    </w:p>
    <w:p w14:paraId="3D128D58">
      <w:pPr>
        <w:autoSpaceDE w:val="0"/>
        <w:autoSpaceDN w:val="0"/>
        <w:spacing w:beforeAutospacing="0" w:afterAutospacing="0" w:line="260" w:lineRule="exact"/>
        <w:jc w:val="left"/>
        <w:rPr>
          <w:rFonts w:hint="eastAsia"/>
        </w:rPr>
      </w:pPr>
      <w:r>
        <w:br w:type="column"/>
      </w:r>
    </w:p>
    <w:p w14:paraId="2EBFA01B">
      <w:pPr>
        <w:autoSpaceDE w:val="0"/>
        <w:autoSpaceDN w:val="0"/>
        <w:bidi w:val="0"/>
        <w:spacing w:beforeAutospacing="0" w:afterAutospacing="0" w:line="22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2"/>
          <w:w w:val="99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4"/>
          <w:w w:val="98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w w:val="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55A6AF7E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1" w:bottom="992" w:left="140" w:header="851" w:footer="992" w:gutter="0"/>
          <w:cols w:equalWidth="0" w:num="2">
            <w:col w:w="1238" w:space="8736"/>
            <w:col w:w="1745"/>
          </w:cols>
        </w:sectPr>
      </w:pPr>
    </w:p>
    <w:p w14:paraId="65B52BD9">
      <w:pPr>
        <w:spacing w:beforeAutospacing="0" w:afterAutospacing="0" w:line="14" w:lineRule="exact"/>
        <w:jc w:val="center"/>
      </w:pPr>
    </w:p>
    <w:tbl>
      <w:tblPr>
        <w:tblStyle w:val="2"/>
        <w:tblpPr w:topFromText="2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4288"/>
        <w:gridCol w:w="1499"/>
        <w:gridCol w:w="4078"/>
      </w:tblGrid>
      <w:tr w14:paraId="40DA54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62B97C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2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55CBF9">
            <w:pPr>
              <w:autoSpaceDE w:val="0"/>
              <w:autoSpaceDN w:val="0"/>
              <w:bidi w:val="0"/>
              <w:spacing w:before="126" w:beforeAutospacing="0" w:afterAutospacing="0" w:line="180" w:lineRule="exact"/>
              <w:ind w:left="14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公务出行调研经费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821642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码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C2BFB7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9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42011622021T000000116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16FD88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802D8A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门</w:t>
            </w:r>
          </w:p>
        </w:tc>
        <w:tc>
          <w:tcPr>
            <w:tcW w:w="42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70822">
            <w:pPr>
              <w:autoSpaceDE w:val="0"/>
              <w:autoSpaceDN w:val="0"/>
              <w:bidi w:val="0"/>
              <w:spacing w:before="119" w:beforeAutospacing="0" w:afterAutospacing="0" w:line="179" w:lineRule="exact"/>
              <w:ind w:left="1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黄陂区老年大学秘书处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FE4330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位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923E9B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9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1"/>
              </w:rPr>
              <w:t>秘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1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8"/>
                <w:kern w:val="0"/>
                <w:sz w:val="21"/>
              </w:rPr>
              <w:t>处</w:t>
            </w:r>
          </w:p>
        </w:tc>
      </w:tr>
      <w:tr w14:paraId="29900F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648823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人</w:t>
            </w:r>
          </w:p>
        </w:tc>
        <w:tc>
          <w:tcPr>
            <w:tcW w:w="42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EB602">
            <w:pPr>
              <w:autoSpaceDE w:val="0"/>
              <w:autoSpaceDN w:val="0"/>
              <w:bidi w:val="0"/>
              <w:spacing w:before="118" w:beforeAutospacing="0" w:afterAutospacing="0" w:line="180" w:lineRule="exact"/>
              <w:ind w:left="1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潘永超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CF68DE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话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B99592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1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61007259</w:t>
            </w:r>
          </w:p>
        </w:tc>
      </w:tr>
      <w:tr w14:paraId="4FA2AA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4CF88A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址</w:t>
            </w:r>
          </w:p>
        </w:tc>
        <w:tc>
          <w:tcPr>
            <w:tcW w:w="42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60C453">
            <w:pPr>
              <w:autoSpaceDE w:val="0"/>
              <w:autoSpaceDN w:val="0"/>
              <w:bidi w:val="0"/>
              <w:spacing w:before="102" w:beforeAutospacing="0" w:afterAutospacing="0" w:line="242" w:lineRule="exact"/>
              <w:ind w:left="7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武汉市黄陂区前川街道百兴街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100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A079B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码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86F1BA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17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21"/>
              </w:rPr>
              <w:t>430300</w:t>
            </w:r>
          </w:p>
        </w:tc>
      </w:tr>
      <w:tr w14:paraId="114880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B1F1F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性</w:t>
            </w:r>
          </w:p>
        </w:tc>
        <w:tc>
          <w:tcPr>
            <w:tcW w:w="98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E4991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目</w:t>
            </w:r>
          </w:p>
        </w:tc>
      </w:tr>
      <w:tr w14:paraId="4A5721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89422E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别</w:t>
            </w:r>
          </w:p>
        </w:tc>
        <w:tc>
          <w:tcPr>
            <w:tcW w:w="98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31140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</w:tc>
      </w:tr>
      <w:tr w14:paraId="79DA65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DC66C9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42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1B732">
            <w:pPr>
              <w:autoSpaceDE w:val="0"/>
              <w:autoSpaceDN w:val="0"/>
              <w:bidi w:val="0"/>
              <w:spacing w:before="101" w:beforeAutospacing="0" w:afterAutospacing="0" w:line="242" w:lineRule="exact"/>
              <w:ind w:left="196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644A0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B7C4FE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18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2023</w:t>
            </w:r>
          </w:p>
        </w:tc>
      </w:tr>
      <w:tr w14:paraId="235FE2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E87D30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7D8F3F99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据</w:t>
            </w:r>
          </w:p>
        </w:tc>
        <w:tc>
          <w:tcPr>
            <w:tcW w:w="98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4965A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432DC950">
            <w:pPr>
              <w:autoSpaceDE w:val="0"/>
              <w:autoSpaceDN w:val="0"/>
              <w:bidi w:val="0"/>
              <w:spacing w:beforeAutospacing="0" w:afterAutospacing="0" w:line="180" w:lineRule="exact"/>
              <w:ind w:left="37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持续性项目保障学校正常运行</w:t>
            </w:r>
          </w:p>
        </w:tc>
      </w:tr>
      <w:tr w14:paraId="2AD682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57CC3A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2D951F78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案</w:t>
            </w:r>
          </w:p>
        </w:tc>
        <w:tc>
          <w:tcPr>
            <w:tcW w:w="98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2E906"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 w14:paraId="3D5292CB">
            <w:pPr>
              <w:autoSpaceDE w:val="0"/>
              <w:autoSpaceDN w:val="0"/>
              <w:bidi w:val="0"/>
              <w:spacing w:beforeAutospacing="0" w:afterAutospacing="0" w:line="242" w:lineRule="exact"/>
              <w:ind w:left="70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校区和办公区电梯、照明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桌椅等日常维护；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kern w:val="0"/>
                <w:sz w:val="18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、学校活动经费、印刷费等、档案整理、采购防控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资等</w:t>
            </w:r>
          </w:p>
        </w:tc>
      </w:tr>
      <w:tr w14:paraId="11D8E5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3D757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</w:p>
        </w:tc>
        <w:tc>
          <w:tcPr>
            <w:tcW w:w="428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6DD50F">
            <w:pPr>
              <w:autoSpaceDE w:val="0"/>
              <w:autoSpaceDN w:val="0"/>
              <w:bidi w:val="0"/>
              <w:spacing w:before="111" w:beforeAutospacing="0" w:afterAutospacing="0" w:line="242" w:lineRule="exact"/>
              <w:ind w:left="205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10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A6645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算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AF0FCF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664C50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91385B">
            <w:pPr>
              <w:autoSpaceDE w:val="0"/>
              <w:autoSpaceDN w:val="0"/>
              <w:bidi w:val="0"/>
              <w:spacing w:beforeAutospacing="0" w:afterAutospacing="0" w:line="269" w:lineRule="exact"/>
              <w:ind w:left="143" w:right="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两年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8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预算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动</w:t>
            </w:r>
          </w:p>
          <w:p w14:paraId="41D3A094">
            <w:pPr>
              <w:autoSpaceDE w:val="0"/>
              <w:autoSpaceDN w:val="0"/>
              <w:bidi w:val="0"/>
              <w:spacing w:before="75" w:beforeAutospacing="0" w:afterAutospacing="0" w:line="208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况</w:t>
            </w:r>
          </w:p>
        </w:tc>
        <w:tc>
          <w:tcPr>
            <w:tcW w:w="98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636B7">
            <w:pPr>
              <w:autoSpaceDE w:val="0"/>
              <w:autoSpaceDN w:val="0"/>
              <w:bidi w:val="0"/>
              <w:spacing w:before="195" w:beforeAutospacing="0" w:afterAutospacing="0" w:line="268" w:lineRule="exact"/>
              <w:ind w:left="110" w:right="2822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：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，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98"/>
                <w:kern w:val="0"/>
                <w:sz w:val="20"/>
              </w:rPr>
              <w:t>2022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5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10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。</w:t>
            </w:r>
          </w:p>
        </w:tc>
      </w:tr>
      <w:tr w14:paraId="060A11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5F3FC"/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E1D28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4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C2EE49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18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0E9709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7EB092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6C579DA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BFF051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26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FDCC19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730B17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BDDC6FB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4C32AB8C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17BCFE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7A790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386FE4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EBBC58F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5DF9043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7625E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当年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款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029DE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079860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E217CF4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067E07FF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BB7947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2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2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5FF45"/>
        </w:tc>
      </w:tr>
      <w:tr w14:paraId="46B2A0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0E3FF90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4D41FB13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2DB1F">
            <w:pPr>
              <w:autoSpaceDE w:val="0"/>
              <w:autoSpaceDN w:val="0"/>
              <w:bidi w:val="0"/>
              <w:spacing w:before="93" w:beforeAutospacing="0" w:afterAutospacing="0" w:line="208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当年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1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款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23133"/>
        </w:tc>
      </w:tr>
      <w:tr w14:paraId="6F73B0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E0D122F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705FD08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2D110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金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D4C35"/>
        </w:tc>
      </w:tr>
      <w:tr w14:paraId="1A8BD5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6F285F8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3341A709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48265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4CCC50"/>
        </w:tc>
      </w:tr>
      <w:tr w14:paraId="520C2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2F5B513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5FEA623F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08308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3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A30D1B"/>
        </w:tc>
      </w:tr>
      <w:tr w14:paraId="2E92F3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40ADF00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411809CF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0FC79B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BAAAE"/>
        </w:tc>
      </w:tr>
      <w:tr w14:paraId="0461DC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19D42DD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4BB73C0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DD875D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2B660D"/>
        </w:tc>
      </w:tr>
      <w:tr w14:paraId="732924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B3F234F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615B690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13AEF8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B2CF6B"/>
        </w:tc>
      </w:tr>
      <w:tr w14:paraId="4A5EAE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14:paraId="755106C2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4F8F3C8">
            <w:pPr>
              <w:autoSpaceDE w:val="0"/>
              <w:autoSpaceDN w:val="0"/>
              <w:bidi w:val="0"/>
              <w:spacing w:beforeAutospacing="0" w:afterAutospacing="0" w:line="209" w:lineRule="exact"/>
              <w:ind w:left="2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源</w:t>
            </w:r>
          </w:p>
        </w:tc>
        <w:tc>
          <w:tcPr>
            <w:tcW w:w="5787" w:type="dxa"/>
            <w:gridSpan w:val="2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2C85DC16">
            <w:pPr>
              <w:autoSpaceDE w:val="0"/>
              <w:autoSpaceDN w:val="0"/>
              <w:bidi w:val="0"/>
              <w:spacing w:before="92" w:beforeAutospacing="0" w:afterAutospacing="0" w:line="208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入</w:t>
            </w:r>
          </w:p>
        </w:tc>
        <w:tc>
          <w:tcPr>
            <w:tcW w:w="40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7DFA92"/>
        </w:tc>
      </w:tr>
    </w:tbl>
    <w:p w14:paraId="2E7A88F6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1" w:bottom="992" w:left="140" w:header="851" w:footer="992" w:gutter="0"/>
          <w:cols w:space="0" w:num="1"/>
        </w:sectPr>
      </w:pPr>
    </w:p>
    <w:p w14:paraId="7928CCBB">
      <w:pPr>
        <w:autoSpaceDE w:val="0"/>
        <w:autoSpaceDN w:val="0"/>
        <w:spacing w:beforeAutospacing="0" w:afterAutospacing="0" w:line="310" w:lineRule="exact"/>
        <w:jc w:val="left"/>
        <w:rPr>
          <w:rFonts w:hint="eastAsia"/>
        </w:rPr>
      </w:pPr>
    </w:p>
    <w:p w14:paraId="60A12949">
      <w:pPr>
        <w:autoSpaceDE w:val="0"/>
        <w:autoSpaceDN w:val="0"/>
        <w:bidi w:val="0"/>
        <w:spacing w:beforeAutospacing="0" w:afterAutospacing="0" w:line="378" w:lineRule="exact"/>
        <w:ind w:left="525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66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6A65F8A5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1" w:bottom="992" w:left="140" w:header="851" w:footer="992" w:gutter="0"/>
          <w:cols w:space="720" w:num="1"/>
        </w:sectPr>
      </w:pPr>
    </w:p>
    <w:p w14:paraId="4E821529">
      <w:pPr>
        <w:spacing w:beforeAutospacing="0" w:afterAutospacing="0" w:line="14" w:lineRule="exact"/>
        <w:jc w:val="center"/>
        <w:sectPr>
          <w:pgSz w:w="11900" w:h="16840"/>
          <w:pgMar w:top="1426" w:right="4" w:bottom="992" w:left="140" w:header="851" w:footer="992" w:gutter="0"/>
          <w:cols w:space="720" w:num="1"/>
        </w:sectPr>
      </w:pPr>
      <w:bookmarkStart w:id="80" w:name="_bookmark80"/>
      <w:bookmarkEnd w:id="80"/>
    </w:p>
    <w:p w14:paraId="20906B54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89"/>
        <w:gridCol w:w="1633"/>
        <w:gridCol w:w="1489"/>
        <w:gridCol w:w="1076"/>
        <w:gridCol w:w="1471"/>
        <w:gridCol w:w="1063"/>
        <w:gridCol w:w="1222"/>
        <w:gridCol w:w="1716"/>
      </w:tblGrid>
      <w:tr w14:paraId="35B6EB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172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EC16D7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9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2A19C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0434CC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46E5E85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动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5D106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578C3AF0">
            <w:pPr>
              <w:autoSpaceDE w:val="0"/>
              <w:autoSpaceDN w:val="0"/>
              <w:bidi w:val="0"/>
              <w:spacing w:beforeAutospacing="0" w:afterAutospacing="0" w:line="209" w:lineRule="exact"/>
              <w:ind w:left="2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述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ABC0A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7559D353">
            <w:pPr>
              <w:autoSpaceDE w:val="0"/>
              <w:autoSpaceDN w:val="0"/>
              <w:bidi w:val="0"/>
              <w:spacing w:beforeAutospacing="0" w:afterAutospacing="0" w:line="209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类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ED7F71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55E596CC">
            <w:pPr>
              <w:autoSpaceDE w:val="0"/>
              <w:autoSpaceDN w:val="0"/>
              <w:bidi w:val="0"/>
              <w:spacing w:beforeAutospacing="0" w:afterAutospacing="0" w:line="209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额</w:t>
            </w:r>
          </w:p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D9312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5AC3FBA6">
            <w:pPr>
              <w:autoSpaceDE w:val="0"/>
              <w:autoSpaceDN w:val="0"/>
              <w:bidi w:val="0"/>
              <w:spacing w:beforeAutospacing="0" w:afterAutospacing="0" w:line="209" w:lineRule="exact"/>
              <w:ind w:left="11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DD68E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3358572">
            <w:pPr>
              <w:autoSpaceDE w:val="0"/>
              <w:autoSpaceDN w:val="0"/>
              <w:bidi w:val="0"/>
              <w:spacing w:beforeAutospacing="0" w:afterAutospacing="0" w:line="209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注</w:t>
            </w:r>
          </w:p>
        </w:tc>
      </w:tr>
      <w:tr w14:paraId="6DA178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9F150">
            <w:pPr>
              <w:autoSpaceDE w:val="0"/>
              <w:autoSpaceDN w:val="0"/>
              <w:bidi w:val="0"/>
              <w:spacing w:beforeAutospacing="0" w:afterAutospacing="0" w:line="239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研经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费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56CCAC">
            <w:pPr>
              <w:autoSpaceDE w:val="0"/>
              <w:autoSpaceDN w:val="0"/>
              <w:bidi w:val="0"/>
              <w:spacing w:beforeAutospacing="0" w:afterAutospacing="0" w:line="239" w:lineRule="exact"/>
              <w:ind w:left="734" w:right="18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CEB65">
            <w:pPr>
              <w:autoSpaceDE w:val="0"/>
              <w:autoSpaceDN w:val="0"/>
              <w:bidi w:val="0"/>
              <w:spacing w:before="160" w:beforeAutospacing="0" w:afterAutospacing="0" w:line="198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0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出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BE66FD">
            <w:pPr>
              <w:autoSpaceDE w:val="0"/>
              <w:autoSpaceDN w:val="0"/>
              <w:bidi w:val="0"/>
              <w:spacing w:before="160" w:beforeAutospacing="0" w:afterAutospacing="0" w:line="198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32BBD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785DE3"/>
        </w:tc>
      </w:tr>
      <w:tr w14:paraId="1CC152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C7FCBB"/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A8DAA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C6622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44E005"/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48EF4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613D07"/>
        </w:tc>
      </w:tr>
      <w:tr w14:paraId="095528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7E71CD"/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E2E8F9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3F94F4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AA1DF0"/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9705C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7F84B"/>
        </w:tc>
      </w:tr>
      <w:tr w14:paraId="386A77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858B0B"/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540B2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1E9B81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78B82"/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3695C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94506F"/>
        </w:tc>
      </w:tr>
      <w:tr w14:paraId="40118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72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EB4283">
            <w:pPr>
              <w:autoSpaceDE w:val="0"/>
              <w:autoSpaceDN w:val="0"/>
              <w:bidi w:val="0"/>
              <w:spacing w:before="124" w:beforeAutospacing="0" w:afterAutospacing="0" w:line="208" w:lineRule="exact"/>
              <w:ind w:left="5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购</w:t>
            </w:r>
          </w:p>
        </w:tc>
      </w:tr>
      <w:tr w14:paraId="7F409D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5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1497B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1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名</w:t>
            </w:r>
          </w:p>
        </w:tc>
        <w:tc>
          <w:tcPr>
            <w:tcW w:w="259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988462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1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量</w:t>
            </w:r>
          </w:p>
        </w:tc>
        <w:tc>
          <w:tcPr>
            <w:tcW w:w="553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397B5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25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6C5984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5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E90D7"/>
        </w:tc>
        <w:tc>
          <w:tcPr>
            <w:tcW w:w="259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87091C"/>
        </w:tc>
        <w:tc>
          <w:tcPr>
            <w:tcW w:w="553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0DCEA"/>
        </w:tc>
      </w:tr>
      <w:tr w14:paraId="3BAA47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72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CA3A4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50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目标</w:t>
            </w:r>
          </w:p>
        </w:tc>
      </w:tr>
      <w:tr w14:paraId="059685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5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4C01F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1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称</w:t>
            </w:r>
          </w:p>
        </w:tc>
        <w:tc>
          <w:tcPr>
            <w:tcW w:w="81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60EDE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36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明</w:t>
            </w:r>
          </w:p>
        </w:tc>
      </w:tr>
      <w:tr w14:paraId="0D9362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5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E8158B">
            <w:pPr>
              <w:autoSpaceDE w:val="0"/>
              <w:autoSpaceDN w:val="0"/>
              <w:bidi w:val="0"/>
              <w:spacing w:before="131" w:beforeAutospacing="0" w:afterAutospacing="0" w:line="199" w:lineRule="exact"/>
              <w:ind w:left="9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行调研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费</w:t>
            </w:r>
          </w:p>
        </w:tc>
        <w:tc>
          <w:tcPr>
            <w:tcW w:w="81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3E18FD">
            <w:pPr>
              <w:autoSpaceDE w:val="0"/>
              <w:autoSpaceDN w:val="0"/>
              <w:bidi w:val="0"/>
              <w:spacing w:before="131" w:beforeAutospacing="0" w:afterAutospacing="0" w:line="199" w:lineRule="exact"/>
              <w:ind w:left="29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经费运行</w:t>
            </w:r>
          </w:p>
        </w:tc>
      </w:tr>
      <w:tr w14:paraId="3F45B2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5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CB26C"/>
        </w:tc>
        <w:tc>
          <w:tcPr>
            <w:tcW w:w="8132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F4480F"/>
        </w:tc>
      </w:tr>
      <w:tr w14:paraId="086FE7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72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4AA7B">
            <w:pPr>
              <w:autoSpaceDE w:val="0"/>
              <w:autoSpaceDN w:val="0"/>
              <w:bidi w:val="0"/>
              <w:spacing w:before="123" w:beforeAutospacing="0" w:afterAutospacing="0" w:line="208" w:lineRule="exact"/>
              <w:ind w:left="50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657475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271D95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EA7B1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A240C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CF6F70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E5073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值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041C4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7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据</w:t>
            </w:r>
          </w:p>
        </w:tc>
      </w:tr>
      <w:tr w14:paraId="26CD6D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AF69A9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项目长期绩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标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EE123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05E042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6DFC9">
            <w:pPr>
              <w:autoSpaceDE w:val="0"/>
              <w:autoSpaceDN w:val="0"/>
              <w:bidi w:val="0"/>
              <w:spacing w:before="148" w:beforeAutospacing="0" w:afterAutospacing="0" w:line="160" w:lineRule="exact"/>
              <w:ind w:left="9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质量成本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29D7D1">
            <w:pPr>
              <w:autoSpaceDE w:val="0"/>
              <w:autoSpaceDN w:val="0"/>
              <w:bidi w:val="0"/>
              <w:spacing w:before="135" w:beforeAutospacing="0" w:afterAutospacing="0" w:line="217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3BA4E"/>
        </w:tc>
      </w:tr>
      <w:tr w14:paraId="4861CE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53259A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项目长期绩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标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F0C811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20F25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F0896F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9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EAB34">
            <w:pPr>
              <w:autoSpaceDE w:val="0"/>
              <w:autoSpaceDN w:val="0"/>
              <w:bidi w:val="0"/>
              <w:spacing w:before="136" w:beforeAutospacing="0" w:afterAutospacing="0" w:line="216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40FA5"/>
        </w:tc>
      </w:tr>
      <w:tr w14:paraId="343DA7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CE985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项目长期绩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标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EF2A4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5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67669">
            <w:pPr>
              <w:autoSpaceDE w:val="0"/>
              <w:autoSpaceDN w:val="0"/>
              <w:bidi w:val="0"/>
              <w:spacing w:beforeAutospacing="0" w:afterAutospacing="0" w:line="201" w:lineRule="exact"/>
              <w:ind w:left="288" w:right="26" w:hanging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社会公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象满意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037744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7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老年学员满意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6"/>
              </w:rPr>
              <w:t>度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B0B3C">
            <w:pPr>
              <w:autoSpaceDE w:val="0"/>
              <w:autoSpaceDN w:val="0"/>
              <w:bidi w:val="0"/>
              <w:spacing w:before="136" w:beforeAutospacing="0" w:afterAutospacing="0" w:line="216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CB1798"/>
        </w:tc>
      </w:tr>
      <w:tr w14:paraId="6C5086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867DF"/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2F7324"/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DEA80F"/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767E59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B122E6"/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EAB61"/>
        </w:tc>
      </w:tr>
      <w:tr w14:paraId="56B465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72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19848F">
            <w:pPr>
              <w:autoSpaceDE w:val="0"/>
              <w:autoSpaceDN w:val="0"/>
              <w:bidi w:val="0"/>
              <w:spacing w:before="121" w:beforeAutospacing="0" w:afterAutospacing="0" w:line="209" w:lineRule="exact"/>
              <w:ind w:left="50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181D3C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98C512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094E49DE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277D6C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6595269E">
            <w:pPr>
              <w:autoSpaceDE w:val="0"/>
              <w:autoSpaceDN w:val="0"/>
              <w:bidi w:val="0"/>
              <w:spacing w:beforeAutospacing="0" w:afterAutospacing="0" w:line="20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C1D969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268583C9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C956B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0041624E">
            <w:pPr>
              <w:autoSpaceDE w:val="0"/>
              <w:autoSpaceDN w:val="0"/>
              <w:bidi w:val="0"/>
              <w:spacing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标</w:t>
            </w:r>
          </w:p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9C204">
            <w:pPr>
              <w:autoSpaceDE w:val="0"/>
              <w:autoSpaceDN w:val="0"/>
              <w:bidi w:val="0"/>
              <w:spacing w:before="122" w:beforeAutospacing="0" w:afterAutospacing="0" w:line="208" w:lineRule="exact"/>
              <w:ind w:left="15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值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EC743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7B190E9A">
            <w:pPr>
              <w:autoSpaceDE w:val="0"/>
              <w:autoSpaceDN w:val="0"/>
              <w:bidi w:val="0"/>
              <w:spacing w:beforeAutospacing="0" w:afterAutospacing="0" w:line="20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7BE6A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5D7571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20EDC50D">
            <w:pPr>
              <w:autoSpaceDE w:val="0"/>
              <w:autoSpaceDN w:val="0"/>
              <w:bidi w:val="0"/>
              <w:spacing w:beforeAutospacing="0" w:afterAutospacing="0" w:line="209" w:lineRule="exact"/>
              <w:ind w:left="4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6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5A976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1AA6D955">
            <w:pPr>
              <w:autoSpaceDE w:val="0"/>
              <w:autoSpaceDN w:val="0"/>
              <w:bidi w:val="0"/>
              <w:spacing w:beforeAutospacing="0" w:afterAutospacing="0" w:line="20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标</w:t>
            </w:r>
          </w:p>
        </w:tc>
        <w:tc>
          <w:tcPr>
            <w:tcW w:w="151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F402C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7B1610B8">
            <w:pPr>
              <w:autoSpaceDE w:val="0"/>
              <w:autoSpaceDN w:val="0"/>
              <w:bidi w:val="0"/>
              <w:spacing w:beforeAutospacing="0" w:afterAutospacing="0" w:line="209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08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159AD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12D00312">
            <w:pPr>
              <w:autoSpaceDE w:val="0"/>
              <w:autoSpaceDN w:val="0"/>
              <w:bidi w:val="0"/>
              <w:spacing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标</w:t>
            </w:r>
          </w:p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57398">
            <w:pPr>
              <w:autoSpaceDE w:val="0"/>
              <w:autoSpaceDN w:val="0"/>
              <w:bidi w:val="0"/>
              <w:spacing w:before="189" w:beforeAutospacing="0" w:afterAutospacing="0" w:line="209" w:lineRule="exact"/>
              <w:ind w:left="5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年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29457">
            <w:pPr>
              <w:autoSpaceDE w:val="0"/>
              <w:autoSpaceDN w:val="0"/>
              <w:bidi w:val="0"/>
              <w:spacing w:before="189" w:beforeAutospacing="0" w:afterAutospacing="0" w:line="209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年</w:t>
            </w:r>
          </w:p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48BA4D">
            <w:pPr>
              <w:autoSpaceDE w:val="0"/>
              <w:autoSpaceDN w:val="0"/>
              <w:bidi w:val="0"/>
              <w:spacing w:before="55" w:beforeAutospacing="0" w:afterAutospacing="0" w:line="208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</w:p>
          <w:p w14:paraId="5B790550">
            <w:pPr>
              <w:autoSpaceDE w:val="0"/>
              <w:autoSpaceDN w:val="0"/>
              <w:bidi w:val="0"/>
              <w:spacing w:before="63" w:beforeAutospacing="0" w:afterAutospacing="0" w:line="209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现</w:t>
            </w:r>
          </w:p>
        </w:tc>
        <w:tc>
          <w:tcPr>
            <w:tcW w:w="17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1E9ED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41E5E67C">
            <w:pPr>
              <w:autoSpaceDE w:val="0"/>
              <w:autoSpaceDN w:val="0"/>
              <w:bidi w:val="0"/>
              <w:spacing w:beforeAutospacing="0" w:afterAutospacing="0" w:line="20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据</w:t>
            </w:r>
          </w:p>
        </w:tc>
      </w:tr>
      <w:tr w14:paraId="09DB1E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6B6C7">
            <w:pPr>
              <w:autoSpaceDE w:val="0"/>
              <w:autoSpaceDN w:val="0"/>
              <w:spacing w:beforeAutospacing="0" w:afterAutospacing="0" w:line="1126" w:lineRule="exact"/>
              <w:jc w:val="left"/>
              <w:rPr>
                <w:rFonts w:hint="eastAsia"/>
              </w:rPr>
            </w:pPr>
          </w:p>
          <w:p w14:paraId="07E174E5">
            <w:pPr>
              <w:autoSpaceDE w:val="0"/>
              <w:autoSpaceDN w:val="0"/>
              <w:bidi w:val="0"/>
              <w:spacing w:beforeAutospacing="0" w:afterAutospacing="0" w:line="214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6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51088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65EE6A49">
            <w:pPr>
              <w:autoSpaceDE w:val="0"/>
              <w:autoSpaceDN w:val="0"/>
              <w:bidi w:val="0"/>
              <w:spacing w:beforeAutospacing="0" w:afterAutospacing="0" w:line="19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9C08C4">
            <w:pPr>
              <w:autoSpaceDE w:val="0"/>
              <w:autoSpaceDN w:val="0"/>
              <w:bidi w:val="0"/>
              <w:spacing w:before="238" w:beforeAutospacing="0" w:afterAutospacing="0" w:line="179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数量指标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EF27A8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0E856E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533A47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80428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2863DA"/>
        </w:tc>
      </w:tr>
      <w:tr w14:paraId="2AFB5A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111389">
            <w:pPr>
              <w:autoSpaceDE w:val="0"/>
              <w:autoSpaceDN w:val="0"/>
              <w:spacing w:beforeAutospacing="0" w:afterAutospacing="0" w:line="1126" w:lineRule="exact"/>
              <w:jc w:val="left"/>
              <w:rPr>
                <w:rFonts w:hint="eastAsia"/>
              </w:rPr>
            </w:pPr>
          </w:p>
          <w:p w14:paraId="17F4DCCB">
            <w:pPr>
              <w:autoSpaceDE w:val="0"/>
              <w:autoSpaceDN w:val="0"/>
              <w:bidi w:val="0"/>
              <w:spacing w:beforeAutospacing="0" w:afterAutospacing="0" w:line="214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65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3DEE68C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7319A2EB">
            <w:pPr>
              <w:autoSpaceDE w:val="0"/>
              <w:autoSpaceDN w:val="0"/>
              <w:bidi w:val="0"/>
              <w:spacing w:beforeAutospacing="0" w:afterAutospacing="0" w:line="19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A47CA0">
            <w:pPr>
              <w:autoSpaceDE w:val="0"/>
              <w:autoSpaceDN w:val="0"/>
              <w:bidi w:val="0"/>
              <w:spacing w:before="237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质量指标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6093F6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2DFE0E4C">
            <w:pPr>
              <w:autoSpaceDE w:val="0"/>
              <w:autoSpaceDN w:val="0"/>
              <w:bidi w:val="0"/>
              <w:spacing w:beforeAutospacing="0" w:afterAutospacing="0" w:line="16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质量成本</w:t>
            </w:r>
          </w:p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464B6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32042118">
            <w:pPr>
              <w:autoSpaceDE w:val="0"/>
              <w:autoSpaceDN w:val="0"/>
              <w:bidi w:val="0"/>
              <w:spacing w:beforeAutospacing="0" w:afterAutospacing="0" w:line="161" w:lineRule="exact"/>
              <w:ind w:left="6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768C18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3D9A53BE">
            <w:pPr>
              <w:autoSpaceDE w:val="0"/>
              <w:autoSpaceDN w:val="0"/>
              <w:bidi w:val="0"/>
              <w:spacing w:beforeAutospacing="0" w:afterAutospacing="0" w:line="161" w:lineRule="exact"/>
              <w:ind w:left="4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95%</w:t>
            </w:r>
          </w:p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12EB8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16479C4D">
            <w:pPr>
              <w:autoSpaceDE w:val="0"/>
              <w:autoSpaceDN w:val="0"/>
              <w:bidi w:val="0"/>
              <w:spacing w:beforeAutospacing="0" w:afterAutospacing="0" w:line="161" w:lineRule="exact"/>
              <w:ind w:left="5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95%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69422"/>
        </w:tc>
      </w:tr>
      <w:tr w14:paraId="6C8385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BF0F7A">
            <w:pPr>
              <w:autoSpaceDE w:val="0"/>
              <w:autoSpaceDN w:val="0"/>
              <w:spacing w:beforeAutospacing="0" w:afterAutospacing="0" w:line="1126" w:lineRule="exact"/>
              <w:jc w:val="left"/>
              <w:rPr>
                <w:rFonts w:hint="eastAsia"/>
              </w:rPr>
            </w:pPr>
          </w:p>
          <w:p w14:paraId="723A6C41">
            <w:pPr>
              <w:autoSpaceDE w:val="0"/>
              <w:autoSpaceDN w:val="0"/>
              <w:bidi w:val="0"/>
              <w:spacing w:beforeAutospacing="0" w:afterAutospacing="0" w:line="214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65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27EA61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40C070A6">
            <w:pPr>
              <w:autoSpaceDE w:val="0"/>
              <w:autoSpaceDN w:val="0"/>
              <w:bidi w:val="0"/>
              <w:spacing w:beforeAutospacing="0" w:afterAutospacing="0" w:line="19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6248BC">
            <w:pPr>
              <w:autoSpaceDE w:val="0"/>
              <w:autoSpaceDN w:val="0"/>
              <w:bidi w:val="0"/>
              <w:spacing w:before="237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时效指标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424746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8FFD4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8D7920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F5DF07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C1744C"/>
        </w:tc>
      </w:tr>
      <w:tr w14:paraId="0C2239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exact"/>
        </w:trPr>
        <w:tc>
          <w:tcPr>
            <w:tcW w:w="19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C58A4A">
            <w:pPr>
              <w:autoSpaceDE w:val="0"/>
              <w:autoSpaceDN w:val="0"/>
              <w:spacing w:beforeAutospacing="0" w:afterAutospacing="0" w:line="1126" w:lineRule="exact"/>
              <w:jc w:val="left"/>
              <w:rPr>
                <w:rFonts w:hint="eastAsia"/>
              </w:rPr>
            </w:pPr>
          </w:p>
          <w:p w14:paraId="20B959EE">
            <w:pPr>
              <w:autoSpaceDE w:val="0"/>
              <w:autoSpaceDN w:val="0"/>
              <w:bidi w:val="0"/>
              <w:spacing w:beforeAutospacing="0" w:afterAutospacing="0" w:line="214" w:lineRule="exact"/>
              <w:ind w:left="777" w:right="263" w:hanging="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9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6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7ED350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4475E509">
            <w:pPr>
              <w:autoSpaceDE w:val="0"/>
              <w:autoSpaceDN w:val="0"/>
              <w:bidi w:val="0"/>
              <w:spacing w:beforeAutospacing="0" w:afterAutospacing="0" w:line="19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27D34">
            <w:pPr>
              <w:autoSpaceDE w:val="0"/>
              <w:autoSpaceDN w:val="0"/>
              <w:bidi w:val="0"/>
              <w:spacing w:before="239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成本指标</w:t>
            </w:r>
          </w:p>
        </w:tc>
        <w:tc>
          <w:tcPr>
            <w:tcW w:w="10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24617B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73AA4E2A">
            <w:pPr>
              <w:autoSpaceDE w:val="0"/>
              <w:autoSpaceDN w:val="0"/>
              <w:bidi w:val="0"/>
              <w:spacing w:beforeAutospacing="0" w:afterAutospacing="0" w:line="160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4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7B499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7EE3A3F8">
            <w:pPr>
              <w:autoSpaceDE w:val="0"/>
              <w:autoSpaceDN w:val="0"/>
              <w:bidi w:val="0"/>
              <w:spacing w:beforeAutospacing="0" w:afterAutospacing="0" w:line="160" w:lineRule="exact"/>
              <w:ind w:left="6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10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CE62C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0BB0E779">
            <w:pPr>
              <w:autoSpaceDE w:val="0"/>
              <w:autoSpaceDN w:val="0"/>
              <w:bidi w:val="0"/>
              <w:spacing w:beforeAutospacing="0" w:afterAutospacing="0" w:line="160" w:lineRule="exact"/>
              <w:ind w:left="4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95%</w:t>
            </w:r>
          </w:p>
        </w:tc>
        <w:tc>
          <w:tcPr>
            <w:tcW w:w="12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52BEC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2C4A569D">
            <w:pPr>
              <w:autoSpaceDE w:val="0"/>
              <w:autoSpaceDN w:val="0"/>
              <w:bidi w:val="0"/>
              <w:spacing w:beforeAutospacing="0" w:afterAutospacing="0" w:line="160" w:lineRule="exact"/>
              <w:ind w:left="5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95%</w:t>
            </w:r>
          </w:p>
        </w:tc>
        <w:tc>
          <w:tcPr>
            <w:tcW w:w="17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7CE5A2"/>
        </w:tc>
      </w:tr>
    </w:tbl>
    <w:p w14:paraId="24078773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" w:bottom="992" w:left="140" w:header="851" w:footer="992" w:gutter="0"/>
          <w:cols w:space="0" w:num="1"/>
        </w:sectPr>
      </w:pPr>
    </w:p>
    <w:p w14:paraId="1D33F1B9">
      <w:pPr>
        <w:autoSpaceDE w:val="0"/>
        <w:autoSpaceDN w:val="0"/>
        <w:spacing w:beforeAutospacing="0" w:afterAutospacing="0" w:line="283" w:lineRule="exact"/>
        <w:jc w:val="left"/>
        <w:rPr>
          <w:rFonts w:hint="eastAsia"/>
        </w:rPr>
      </w:pPr>
    </w:p>
    <w:p w14:paraId="3449196F">
      <w:pPr>
        <w:autoSpaceDE w:val="0"/>
        <w:autoSpaceDN w:val="0"/>
        <w:bidi w:val="0"/>
        <w:spacing w:beforeAutospacing="0" w:afterAutospacing="0" w:line="378" w:lineRule="exact"/>
        <w:ind w:left="525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67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589C56B1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" w:bottom="992" w:left="140" w:header="851" w:footer="992" w:gutter="0"/>
          <w:cols w:space="720" w:num="1"/>
        </w:sectPr>
      </w:pPr>
    </w:p>
    <w:p w14:paraId="03D9241F">
      <w:pPr>
        <w:spacing w:beforeAutospacing="0" w:afterAutospacing="0" w:line="14" w:lineRule="exact"/>
        <w:jc w:val="center"/>
        <w:sectPr>
          <w:pgSz w:w="11900" w:h="16840"/>
          <w:pgMar w:top="1426" w:right="41" w:bottom="992" w:left="140" w:header="851" w:footer="992" w:gutter="0"/>
          <w:cols w:space="720" w:num="1"/>
        </w:sectPr>
      </w:pPr>
      <w:bookmarkStart w:id="81" w:name="_bookmark81"/>
      <w:bookmarkEnd w:id="81"/>
    </w:p>
    <w:p w14:paraId="0FF76D20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1664"/>
        <w:gridCol w:w="1529"/>
        <w:gridCol w:w="1095"/>
        <w:gridCol w:w="1499"/>
        <w:gridCol w:w="1080"/>
        <w:gridCol w:w="1244"/>
        <w:gridCol w:w="1754"/>
      </w:tblGrid>
      <w:tr w14:paraId="11B0A4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BB41B"/>
        </w:tc>
        <w:tc>
          <w:tcPr>
            <w:tcW w:w="16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E75DBB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6793D2C3">
            <w:pPr>
              <w:autoSpaceDE w:val="0"/>
              <w:autoSpaceDN w:val="0"/>
              <w:bidi w:val="0"/>
              <w:spacing w:beforeAutospacing="0" w:afterAutospacing="0" w:line="19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61DAD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社会效益指标</w:t>
            </w:r>
          </w:p>
        </w:tc>
        <w:tc>
          <w:tcPr>
            <w:tcW w:w="10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1450A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39DF4A"/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94F05C"/>
        </w:tc>
        <w:tc>
          <w:tcPr>
            <w:tcW w:w="12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26C306"/>
        </w:tc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4E87F"/>
        </w:tc>
      </w:tr>
      <w:tr w14:paraId="4D20CC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FE3CF6"/>
        </w:tc>
        <w:tc>
          <w:tcPr>
            <w:tcW w:w="166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A6C69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7655B164">
            <w:pPr>
              <w:autoSpaceDE w:val="0"/>
              <w:autoSpaceDN w:val="0"/>
              <w:bidi w:val="0"/>
              <w:spacing w:beforeAutospacing="0" w:afterAutospacing="0" w:line="19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0D696">
            <w:pPr>
              <w:autoSpaceDE w:val="0"/>
              <w:autoSpaceDN w:val="0"/>
              <w:bidi w:val="0"/>
              <w:spacing w:before="67" w:beforeAutospacing="0" w:afterAutospacing="0" w:line="233" w:lineRule="exact"/>
              <w:ind w:left="138" w:right="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社会公众或服务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对象满意度指标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287044">
            <w:pPr>
              <w:autoSpaceDE w:val="0"/>
              <w:autoSpaceDN w:val="0"/>
              <w:bidi w:val="0"/>
              <w:spacing w:before="99" w:beforeAutospacing="0" w:afterAutospacing="0" w:line="206" w:lineRule="exact"/>
              <w:ind w:left="390" w:right="59" w:hanging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度</w:t>
            </w:r>
          </w:p>
        </w:tc>
        <w:tc>
          <w:tcPr>
            <w:tcW w:w="14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AF065E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56067476">
            <w:pPr>
              <w:autoSpaceDE w:val="0"/>
              <w:autoSpaceDN w:val="0"/>
              <w:bidi w:val="0"/>
              <w:spacing w:beforeAutospacing="0" w:afterAutospacing="0" w:line="161" w:lineRule="exact"/>
              <w:ind w:left="6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95%</w:t>
            </w:r>
          </w:p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C4056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6D6B71FF">
            <w:pPr>
              <w:autoSpaceDE w:val="0"/>
              <w:autoSpaceDN w:val="0"/>
              <w:bidi w:val="0"/>
              <w:spacing w:beforeAutospacing="0" w:afterAutospacing="0" w:line="216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2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B0AF3C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0EEFDF7F">
            <w:pPr>
              <w:autoSpaceDE w:val="0"/>
              <w:autoSpaceDN w:val="0"/>
              <w:bidi w:val="0"/>
              <w:spacing w:beforeAutospacing="0" w:afterAutospacing="0" w:line="216" w:lineRule="exact"/>
              <w:ind w:left="4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89A79C"/>
        </w:tc>
      </w:tr>
    </w:tbl>
    <w:p w14:paraId="5B112A29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1" w:bottom="992" w:left="140" w:header="851" w:footer="992" w:gutter="0"/>
          <w:cols w:space="0" w:num="1"/>
        </w:sectPr>
      </w:pPr>
    </w:p>
    <w:p w14:paraId="5A5B4FBD">
      <w:pPr>
        <w:autoSpaceDE w:val="0"/>
        <w:autoSpaceDN w:val="0"/>
        <w:spacing w:beforeAutospacing="0" w:afterAutospacing="0" w:line="12273" w:lineRule="exact"/>
        <w:jc w:val="left"/>
        <w:rPr>
          <w:rFonts w:hint="eastAsia"/>
        </w:rPr>
      </w:pPr>
    </w:p>
    <w:p w14:paraId="05E3493B">
      <w:pPr>
        <w:autoSpaceDE w:val="0"/>
        <w:autoSpaceDN w:val="0"/>
        <w:bidi w:val="0"/>
        <w:spacing w:beforeAutospacing="0" w:afterAutospacing="0" w:line="378" w:lineRule="exact"/>
        <w:ind w:left="525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68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6C2A869E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41" w:bottom="992" w:left="140" w:header="851" w:footer="992" w:gutter="0"/>
          <w:cols w:space="720" w:num="1"/>
        </w:sectPr>
      </w:pPr>
    </w:p>
    <w:p w14:paraId="63A019DB">
      <w:pPr>
        <w:spacing w:beforeAutospacing="0" w:afterAutospacing="0" w:line="14" w:lineRule="exact"/>
        <w:jc w:val="center"/>
        <w:sectPr>
          <w:pgSz w:w="11900" w:h="16840"/>
          <w:pgMar w:top="1426" w:right="116" w:bottom="992" w:left="215" w:header="851" w:footer="992" w:gutter="0"/>
          <w:cols w:space="720" w:num="1"/>
        </w:sectPr>
      </w:pPr>
      <w:bookmarkStart w:id="82" w:name="_bookmark82"/>
      <w:bookmarkEnd w:id="82"/>
    </w:p>
    <w:p w14:paraId="3498E036">
      <w:pPr>
        <w:autoSpaceDE w:val="0"/>
        <w:autoSpaceDN w:val="0"/>
        <w:spacing w:beforeAutospacing="0" w:afterAutospacing="0" w:line="731" w:lineRule="exact"/>
        <w:jc w:val="left"/>
        <w:rPr>
          <w:rFonts w:hint="eastAsia"/>
        </w:rPr>
      </w:pPr>
    </w:p>
    <w:p w14:paraId="027BB8D8">
      <w:pPr>
        <w:autoSpaceDE w:val="0"/>
        <w:autoSpaceDN w:val="0"/>
        <w:bidi w:val="0"/>
        <w:spacing w:beforeAutospacing="0" w:afterAutospacing="0" w:line="365" w:lineRule="exact"/>
        <w:ind w:left="3395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</w:t>
      </w:r>
      <w:r>
        <w:rPr>
          <w:rFonts w:ascii="黑体" w:hAnsi="黑体" w:eastAsia="黑体" w:cs="黑体"/>
          <w:bCs/>
          <w:color w:val="000000"/>
          <w:spacing w:val="30"/>
          <w:w w:val="91"/>
          <w:kern w:val="0"/>
          <w:sz w:val="36"/>
        </w:rPr>
        <w:t>目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标</w:t>
      </w:r>
      <w:r>
        <w:rPr>
          <w:rFonts w:ascii="黑体" w:hAnsi="黑体" w:eastAsia="黑体" w:cs="黑体"/>
          <w:bCs/>
          <w:color w:val="000000"/>
          <w:spacing w:val="3"/>
          <w:w w:val="95"/>
          <w:kern w:val="0"/>
          <w:sz w:val="36"/>
        </w:rPr>
        <w:t>)</w:t>
      </w:r>
    </w:p>
    <w:p w14:paraId="21A5B491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0" w:num="1"/>
        </w:sectPr>
      </w:pPr>
    </w:p>
    <w:p w14:paraId="094C2AF8">
      <w:pPr>
        <w:autoSpaceDE w:val="0"/>
        <w:autoSpaceDN w:val="0"/>
        <w:spacing w:beforeAutospacing="0" w:afterAutospacing="0" w:line="266" w:lineRule="exact"/>
        <w:jc w:val="left"/>
        <w:rPr>
          <w:rFonts w:hint="eastAsia"/>
        </w:rPr>
      </w:pPr>
    </w:p>
    <w:p w14:paraId="6B2C991D">
      <w:pPr>
        <w:autoSpaceDE w:val="0"/>
        <w:autoSpaceDN w:val="0"/>
        <w:bidi w:val="0"/>
        <w:spacing w:beforeAutospacing="0" w:afterAutospacing="0" w:line="209" w:lineRule="exact"/>
        <w:ind w:left="10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spacing w:val="6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98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1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期：</w:t>
      </w:r>
    </w:p>
    <w:p w14:paraId="362E9BFD">
      <w:pPr>
        <w:autoSpaceDE w:val="0"/>
        <w:autoSpaceDN w:val="0"/>
        <w:spacing w:beforeAutospacing="0" w:afterAutospacing="0" w:line="260" w:lineRule="exact"/>
        <w:jc w:val="left"/>
        <w:rPr>
          <w:rFonts w:hint="eastAsia"/>
        </w:rPr>
      </w:pPr>
      <w:r>
        <w:br w:type="column"/>
      </w:r>
    </w:p>
    <w:p w14:paraId="6E537A05">
      <w:pPr>
        <w:autoSpaceDE w:val="0"/>
        <w:autoSpaceDN w:val="0"/>
        <w:bidi w:val="0"/>
        <w:spacing w:beforeAutospacing="0" w:afterAutospacing="0" w:line="22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单位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9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w w:val="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6C4C347A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equalWidth="0" w:num="2">
            <w:col w:w="1240" w:space="8584"/>
            <w:col w:w="1745"/>
          </w:cols>
        </w:sectPr>
      </w:pPr>
    </w:p>
    <w:p w14:paraId="083845A1">
      <w:pPr>
        <w:spacing w:beforeAutospacing="0" w:afterAutospacing="0" w:line="14" w:lineRule="exact"/>
        <w:jc w:val="center"/>
      </w:pPr>
    </w:p>
    <w:tbl>
      <w:tblPr>
        <w:tblStyle w:val="2"/>
        <w:tblpPr w:topFromText="2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4138"/>
        <w:gridCol w:w="1499"/>
        <w:gridCol w:w="4078"/>
      </w:tblGrid>
      <w:tr w14:paraId="1C0F9F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AA823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762DF9">
            <w:pPr>
              <w:autoSpaceDE w:val="0"/>
              <w:autoSpaceDN w:val="0"/>
              <w:bidi w:val="0"/>
              <w:spacing w:before="126" w:beforeAutospacing="0" w:afterAutospacing="0" w:line="180" w:lineRule="exact"/>
              <w:ind w:left="12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教务人员劳务课时费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7E484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码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26906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9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42011622021T000000117</w:t>
            </w:r>
          </w:p>
        </w:tc>
      </w:tr>
      <w:tr w14:paraId="7BCC3A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6010DF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管部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门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09343">
            <w:pPr>
              <w:autoSpaceDE w:val="0"/>
              <w:autoSpaceDN w:val="0"/>
              <w:bidi w:val="0"/>
              <w:spacing w:before="119" w:beforeAutospacing="0" w:afterAutospacing="0" w:line="179" w:lineRule="exact"/>
              <w:ind w:left="1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黄陂区老年大学秘书处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E893A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位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52CBA5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9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老年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处</w:t>
            </w:r>
          </w:p>
        </w:tc>
      </w:tr>
      <w:tr w14:paraId="2D7B3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E4FBF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人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3E6F36">
            <w:pPr>
              <w:autoSpaceDE w:val="0"/>
              <w:autoSpaceDN w:val="0"/>
              <w:bidi w:val="0"/>
              <w:spacing w:before="118" w:beforeAutospacing="0" w:afterAutospacing="0" w:line="180" w:lineRule="exact"/>
              <w:ind w:left="18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潘永超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1AAAA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话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A7988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16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61007259</w:t>
            </w:r>
          </w:p>
        </w:tc>
      </w:tr>
      <w:tr w14:paraId="4084D1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782EF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址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70FDC">
            <w:pPr>
              <w:autoSpaceDE w:val="0"/>
              <w:autoSpaceDN w:val="0"/>
              <w:bidi w:val="0"/>
              <w:spacing w:before="102" w:beforeAutospacing="0" w:afterAutospacing="0" w:line="242" w:lineRule="exact"/>
              <w:ind w:left="6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武汉市黄陂区前川街道百兴街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100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4464BF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码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9F34D7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17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21"/>
              </w:rPr>
              <w:t>430300</w:t>
            </w:r>
          </w:p>
        </w:tc>
      </w:tr>
      <w:tr w14:paraId="6322D9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29BCD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性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C5C9F6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目</w:t>
            </w:r>
          </w:p>
        </w:tc>
      </w:tr>
      <w:tr w14:paraId="766F16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A7DDA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别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7BA922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</w:tc>
      </w:tr>
      <w:tr w14:paraId="727202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169B3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24B1B">
            <w:pPr>
              <w:autoSpaceDE w:val="0"/>
              <w:autoSpaceDN w:val="0"/>
              <w:bidi w:val="0"/>
              <w:spacing w:before="101" w:beforeAutospacing="0" w:afterAutospacing="0" w:line="242" w:lineRule="exact"/>
              <w:ind w:left="189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28F70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度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48C47C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1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</w:tr>
      <w:tr w14:paraId="57BD56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4B961B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493F2117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项依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02B561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7B22D0E1">
            <w:pPr>
              <w:autoSpaceDE w:val="0"/>
              <w:autoSpaceDN w:val="0"/>
              <w:bidi w:val="0"/>
              <w:spacing w:beforeAutospacing="0" w:afterAutospacing="0" w:line="180" w:lineRule="exact"/>
              <w:ind w:left="36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持续性项目保障学校正常运行</w:t>
            </w:r>
          </w:p>
        </w:tc>
      </w:tr>
      <w:tr w14:paraId="625571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DAB7E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702D6C91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施方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案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03E310">
            <w:pPr>
              <w:autoSpaceDE w:val="0"/>
              <w:autoSpaceDN w:val="0"/>
              <w:spacing w:beforeAutospacing="0" w:afterAutospacing="0" w:line="383" w:lineRule="exact"/>
              <w:jc w:val="left"/>
              <w:rPr>
                <w:rFonts w:hint="eastAsia"/>
              </w:rPr>
            </w:pPr>
          </w:p>
          <w:p w14:paraId="5FFCCF0E">
            <w:pPr>
              <w:autoSpaceDE w:val="0"/>
              <w:autoSpaceDN w:val="0"/>
              <w:bidi w:val="0"/>
              <w:spacing w:beforeAutospacing="0" w:afterAutospacing="0" w:line="180" w:lineRule="exact"/>
              <w:ind w:left="9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、按月支付教务、教学管理人员工资；2、按课时结算聘用教师的课酬；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8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、参加省市各项参评达标</w:t>
            </w:r>
          </w:p>
        </w:tc>
      </w:tr>
      <w:tr w14:paraId="174143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9B1AF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EA389">
            <w:pPr>
              <w:autoSpaceDE w:val="0"/>
              <w:autoSpaceDN w:val="0"/>
              <w:bidi w:val="0"/>
              <w:spacing w:before="111" w:beforeAutospacing="0" w:afterAutospacing="0" w:line="242" w:lineRule="exact"/>
              <w:ind w:left="198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50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8DFDB2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算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51211A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50</w:t>
            </w:r>
          </w:p>
        </w:tc>
      </w:tr>
      <w:tr w14:paraId="6475CF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B8EDE">
            <w:pPr>
              <w:autoSpaceDE w:val="0"/>
              <w:autoSpaceDN w:val="0"/>
              <w:bidi w:val="0"/>
              <w:spacing w:beforeAutospacing="0" w:afterAutospacing="0" w:line="269" w:lineRule="exact"/>
              <w:ind w:left="145" w:right="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动</w:t>
            </w:r>
          </w:p>
          <w:p w14:paraId="29626010">
            <w:pPr>
              <w:autoSpaceDE w:val="0"/>
              <w:autoSpaceDN w:val="0"/>
              <w:bidi w:val="0"/>
              <w:spacing w:before="75" w:beforeAutospacing="0" w:afterAutospacing="0" w:line="208" w:lineRule="exact"/>
              <w:ind w:left="6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况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BDDEE">
            <w:pPr>
              <w:autoSpaceDE w:val="0"/>
              <w:autoSpaceDN w:val="0"/>
              <w:bidi w:val="0"/>
              <w:spacing w:before="195" w:beforeAutospacing="0" w:afterAutospacing="0" w:line="268" w:lineRule="exact"/>
              <w:ind w:left="109" w:right="267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：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7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>70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，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0"/>
              </w:rPr>
              <w:t>70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0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83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 xml:space="preserve">50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。</w:t>
            </w:r>
          </w:p>
        </w:tc>
      </w:tr>
      <w:tr w14:paraId="2B367C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B01AC"/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0C2281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CC31B8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1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1B649F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63631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3C236DE2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780C0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26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45E1C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50</w:t>
            </w:r>
          </w:p>
        </w:tc>
      </w:tr>
      <w:tr w14:paraId="127234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001381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ECA4921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0529CB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C5FD9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50</w:t>
            </w:r>
          </w:p>
        </w:tc>
      </w:tr>
      <w:tr w14:paraId="7AE036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C6A0F6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339C3A66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F5A4A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款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3E9670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50</w:t>
            </w:r>
          </w:p>
        </w:tc>
      </w:tr>
      <w:tr w14:paraId="225442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D60D69A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102818D1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BAA268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6DC5F"/>
        </w:tc>
      </w:tr>
      <w:tr w14:paraId="728FE8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503EE9E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FF58119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FC743">
            <w:pPr>
              <w:autoSpaceDE w:val="0"/>
              <w:autoSpaceDN w:val="0"/>
              <w:bidi w:val="0"/>
              <w:spacing w:before="93" w:beforeAutospacing="0" w:afterAutospacing="0" w:line="208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8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款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FD5DA5"/>
        </w:tc>
      </w:tr>
      <w:tr w14:paraId="145343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792B581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230AF6E4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8D2B6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金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D94AF0"/>
        </w:tc>
      </w:tr>
      <w:tr w14:paraId="1F5704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70EF95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0AD41879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BA5473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E398C"/>
        </w:tc>
      </w:tr>
      <w:tr w14:paraId="59230E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DD670E3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10F538CC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80FEE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7C44A"/>
        </w:tc>
      </w:tr>
      <w:tr w14:paraId="7B1C4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A013C8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5E0BC02D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614979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E48F3"/>
        </w:tc>
      </w:tr>
      <w:tr w14:paraId="466836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E13A866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7D7C04A1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9A3DA8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缴收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744D55"/>
        </w:tc>
      </w:tr>
      <w:tr w14:paraId="312E22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E48D3E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67A09AF3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251CF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营收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57DDE"/>
        </w:tc>
      </w:tr>
      <w:tr w14:paraId="5E326C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A44F0F">
            <w:pPr>
              <w:autoSpaceDE w:val="0"/>
              <w:autoSpaceDN w:val="0"/>
              <w:spacing w:beforeAutospacing="0" w:afterAutospacing="0" w:line="2374" w:lineRule="exact"/>
              <w:jc w:val="left"/>
              <w:rPr>
                <w:rFonts w:hint="eastAsia"/>
              </w:rPr>
            </w:pPr>
          </w:p>
          <w:p w14:paraId="1C39A2BB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BB0E2B">
            <w:pPr>
              <w:autoSpaceDE w:val="0"/>
              <w:autoSpaceDN w:val="0"/>
              <w:bidi w:val="0"/>
              <w:spacing w:before="92" w:beforeAutospacing="0" w:afterAutospacing="0" w:line="208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入</w:t>
            </w:r>
          </w:p>
        </w:tc>
        <w:tc>
          <w:tcPr>
            <w:tcW w:w="40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125FD"/>
        </w:tc>
      </w:tr>
    </w:tbl>
    <w:p w14:paraId="22FF33A3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0" w:num="1"/>
        </w:sectPr>
      </w:pPr>
    </w:p>
    <w:p w14:paraId="3890A9B3">
      <w:pPr>
        <w:autoSpaceDE w:val="0"/>
        <w:autoSpaceDN w:val="0"/>
        <w:spacing w:beforeAutospacing="0" w:afterAutospacing="0" w:line="310" w:lineRule="exact"/>
        <w:jc w:val="left"/>
        <w:rPr>
          <w:rFonts w:hint="eastAsia"/>
        </w:rPr>
      </w:pPr>
    </w:p>
    <w:p w14:paraId="57693C1C">
      <w:pPr>
        <w:autoSpaceDE w:val="0"/>
        <w:autoSpaceDN w:val="0"/>
        <w:bidi w:val="0"/>
        <w:spacing w:beforeAutospacing="0" w:afterAutospacing="0" w:line="378" w:lineRule="exact"/>
        <w:ind w:left="517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69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70AB90F6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720" w:num="1"/>
        </w:sectPr>
      </w:pPr>
    </w:p>
    <w:p w14:paraId="5D87F9F1">
      <w:pPr>
        <w:spacing w:beforeAutospacing="0" w:afterAutospacing="0" w:line="14" w:lineRule="exact"/>
        <w:jc w:val="center"/>
        <w:sectPr>
          <w:pgSz w:w="11900" w:h="16840"/>
          <w:pgMar w:top="1426" w:right="13" w:bottom="992" w:left="215" w:header="851" w:footer="992" w:gutter="0"/>
          <w:cols w:space="720" w:num="1"/>
        </w:sectPr>
      </w:pPr>
      <w:bookmarkStart w:id="83" w:name="_bookmark83"/>
      <w:bookmarkEnd w:id="83"/>
    </w:p>
    <w:p w14:paraId="15374DD0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02"/>
        <w:gridCol w:w="1488"/>
        <w:gridCol w:w="1501"/>
        <w:gridCol w:w="1081"/>
        <w:gridCol w:w="1479"/>
        <w:gridCol w:w="1068"/>
        <w:gridCol w:w="1229"/>
        <w:gridCol w:w="1727"/>
      </w:tblGrid>
      <w:tr w14:paraId="62B5A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18B1CE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8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21429B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AC2144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1E8B317">
            <w:pPr>
              <w:autoSpaceDE w:val="0"/>
              <w:autoSpaceDN w:val="0"/>
              <w:bidi w:val="0"/>
              <w:spacing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动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F1D0C1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20F4C97D">
            <w:pPr>
              <w:autoSpaceDE w:val="0"/>
              <w:autoSpaceDN w:val="0"/>
              <w:bidi w:val="0"/>
              <w:spacing w:beforeAutospacing="0" w:afterAutospacing="0" w:line="209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28F32D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5C1FEEC9">
            <w:pPr>
              <w:autoSpaceDE w:val="0"/>
              <w:autoSpaceDN w:val="0"/>
              <w:bidi w:val="0"/>
              <w:spacing w:beforeAutospacing="0" w:afterAutospacing="0" w:line="209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7EF67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301A4CB5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额</w:t>
            </w:r>
          </w:p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A40B6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367A592">
            <w:pPr>
              <w:autoSpaceDE w:val="0"/>
              <w:autoSpaceDN w:val="0"/>
              <w:bidi w:val="0"/>
              <w:spacing w:beforeAutospacing="0" w:afterAutospacing="0" w:line="209" w:lineRule="exact"/>
              <w:ind w:left="1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A51B3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3032ACC">
            <w:pPr>
              <w:autoSpaceDE w:val="0"/>
              <w:autoSpaceDN w:val="0"/>
              <w:bidi w:val="0"/>
              <w:spacing w:beforeAutospacing="0" w:afterAutospacing="0" w:line="209" w:lineRule="exact"/>
              <w:ind w:left="6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注</w:t>
            </w:r>
          </w:p>
        </w:tc>
      </w:tr>
      <w:tr w14:paraId="43B81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4BB30F">
            <w:pPr>
              <w:autoSpaceDE w:val="0"/>
              <w:autoSpaceDN w:val="0"/>
              <w:bidi w:val="0"/>
              <w:spacing w:beforeAutospacing="0" w:afterAutospacing="0" w:line="257" w:lineRule="exact"/>
              <w:ind w:left="678" w:right="265" w:hanging="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务课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费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90B9AC">
            <w:pPr>
              <w:autoSpaceDE w:val="0"/>
              <w:autoSpaceDN w:val="0"/>
              <w:bidi w:val="0"/>
              <w:spacing w:beforeAutospacing="0" w:afterAutospacing="0" w:line="257" w:lineRule="exact"/>
              <w:ind w:left="459" w:right="45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费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A22102">
            <w:pPr>
              <w:autoSpaceDE w:val="0"/>
              <w:autoSpaceDN w:val="0"/>
              <w:bidi w:val="0"/>
              <w:spacing w:before="200" w:beforeAutospacing="0" w:afterAutospacing="0" w:line="199" w:lineRule="exact"/>
              <w:ind w:left="3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出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866471">
            <w:pPr>
              <w:autoSpaceDE w:val="0"/>
              <w:autoSpaceDN w:val="0"/>
              <w:bidi w:val="0"/>
              <w:spacing w:before="200" w:beforeAutospacing="0" w:afterAutospacing="0" w:line="199" w:lineRule="exact"/>
              <w:ind w:left="4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</w:t>
            </w:r>
          </w:p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6EF39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0F4E2"/>
        </w:tc>
      </w:tr>
      <w:tr w14:paraId="5F1DC2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3E309C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B083F"/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365BF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76B3E2"/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AE73A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C8C9C"/>
        </w:tc>
      </w:tr>
      <w:tr w14:paraId="0AE5B5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1C237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CBBBE9"/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E982A7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59FC45"/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3CF457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92101C"/>
        </w:tc>
      </w:tr>
      <w:tr w14:paraId="037FA1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580180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DCF4D7"/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9BAC20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A1272"/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C0B48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4A287"/>
        </w:tc>
      </w:tr>
      <w:tr w14:paraId="6A0C2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EFF485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5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购</w:t>
            </w:r>
          </w:p>
        </w:tc>
      </w:tr>
      <w:tr w14:paraId="7E3971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231B9B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1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名</w:t>
            </w:r>
          </w:p>
        </w:tc>
        <w:tc>
          <w:tcPr>
            <w:tcW w:w="26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0F51F2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11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量</w:t>
            </w:r>
          </w:p>
        </w:tc>
        <w:tc>
          <w:tcPr>
            <w:tcW w:w="553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71B300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25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额</w:t>
            </w:r>
          </w:p>
        </w:tc>
      </w:tr>
      <w:tr w14:paraId="234005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914AEF"/>
        </w:tc>
        <w:tc>
          <w:tcPr>
            <w:tcW w:w="26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6807E"/>
        </w:tc>
        <w:tc>
          <w:tcPr>
            <w:tcW w:w="553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BE14BA"/>
        </w:tc>
      </w:tr>
      <w:tr w14:paraId="0EF0A8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C31D4E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5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目标</w:t>
            </w:r>
          </w:p>
        </w:tc>
      </w:tr>
      <w:tr w14:paraId="494E48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58C990">
            <w:pPr>
              <w:autoSpaceDE w:val="0"/>
              <w:autoSpaceDN w:val="0"/>
              <w:bidi w:val="0"/>
              <w:spacing w:before="123" w:beforeAutospacing="0" w:afterAutospacing="0" w:line="208" w:lineRule="exact"/>
              <w:ind w:left="1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称</w:t>
            </w:r>
          </w:p>
        </w:tc>
        <w:tc>
          <w:tcPr>
            <w:tcW w:w="813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E6926">
            <w:pPr>
              <w:autoSpaceDE w:val="0"/>
              <w:autoSpaceDN w:val="0"/>
              <w:bidi w:val="0"/>
              <w:spacing w:before="123" w:beforeAutospacing="0" w:afterAutospacing="0" w:line="208" w:lineRule="exact"/>
              <w:ind w:left="36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明</w:t>
            </w:r>
          </w:p>
        </w:tc>
      </w:tr>
      <w:tr w14:paraId="217C3C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DF0643">
            <w:pPr>
              <w:autoSpaceDE w:val="0"/>
              <w:autoSpaceDN w:val="0"/>
              <w:bidi w:val="0"/>
              <w:spacing w:before="129" w:beforeAutospacing="0" w:afterAutospacing="0" w:line="199" w:lineRule="exact"/>
              <w:ind w:left="7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813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78CCA8">
            <w:pPr>
              <w:autoSpaceDE w:val="0"/>
              <w:autoSpaceDN w:val="0"/>
              <w:bidi w:val="0"/>
              <w:spacing w:before="129" w:beforeAutospacing="0" w:afterAutospacing="0" w:line="199" w:lineRule="exact"/>
              <w:ind w:left="28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行</w:t>
            </w:r>
          </w:p>
        </w:tc>
      </w:tr>
      <w:tr w14:paraId="26C86D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AB7535"/>
        </w:tc>
        <w:tc>
          <w:tcPr>
            <w:tcW w:w="813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EF3EF"/>
        </w:tc>
      </w:tr>
      <w:tr w14:paraId="0F0DCA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1084E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5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6B965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080466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8DA38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D5B20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33666D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8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CE610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值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ED18A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7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确定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据</w:t>
            </w:r>
          </w:p>
        </w:tc>
      </w:tr>
      <w:tr w14:paraId="5E29EE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36616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0A921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57ECA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CA47FD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9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1A8F66">
            <w:pPr>
              <w:autoSpaceDE w:val="0"/>
              <w:autoSpaceDN w:val="0"/>
              <w:bidi w:val="0"/>
              <w:spacing w:before="134" w:beforeAutospacing="0" w:afterAutospacing="0" w:line="216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1EC6F8"/>
        </w:tc>
      </w:tr>
      <w:tr w14:paraId="5CB66A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A9A34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92C6F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E1B18">
            <w:pPr>
              <w:autoSpaceDE w:val="0"/>
              <w:autoSpaceDN w:val="0"/>
              <w:bidi w:val="0"/>
              <w:spacing w:beforeAutospacing="0" w:afterAutospacing="0" w:line="202" w:lineRule="exact"/>
              <w:ind w:left="287" w:right="25" w:hanging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社会公众或服务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象满意度指标</w:t>
            </w:r>
          </w:p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ECD1A6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7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老年学员满意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6"/>
              </w:rPr>
              <w:t>度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49BD07">
            <w:pPr>
              <w:autoSpaceDE w:val="0"/>
              <w:autoSpaceDN w:val="0"/>
              <w:bidi w:val="0"/>
              <w:spacing w:before="134" w:beforeAutospacing="0" w:afterAutospacing="0" w:line="216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D3E62A"/>
        </w:tc>
      </w:tr>
      <w:tr w14:paraId="428BA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EB637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20AD8B"/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FFDA9B"/>
        </w:tc>
        <w:tc>
          <w:tcPr>
            <w:tcW w:w="25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A68BCD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2D31D4"/>
        </w:tc>
        <w:tc>
          <w:tcPr>
            <w:tcW w:w="297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81A254"/>
        </w:tc>
      </w:tr>
      <w:tr w14:paraId="264CD5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B2D509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5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2E1312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5CD277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05D3C155">
            <w:pPr>
              <w:autoSpaceDE w:val="0"/>
              <w:autoSpaceDN w:val="0"/>
              <w:bidi w:val="0"/>
              <w:spacing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AD425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3007617D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0297F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3D6543BE">
            <w:pPr>
              <w:autoSpaceDE w:val="0"/>
              <w:autoSpaceDN w:val="0"/>
              <w:bidi w:val="0"/>
              <w:spacing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A1C3B2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0494D9EE">
            <w:pPr>
              <w:autoSpaceDE w:val="0"/>
              <w:autoSpaceDN w:val="0"/>
              <w:bidi w:val="0"/>
              <w:spacing w:beforeAutospacing="0" w:afterAutospacing="0" w:line="209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379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DC162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15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1B76A1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3AEC9A1B">
            <w:pPr>
              <w:autoSpaceDE w:val="0"/>
              <w:autoSpaceDN w:val="0"/>
              <w:bidi w:val="0"/>
              <w:spacing w:beforeAutospacing="0" w:afterAutospacing="0" w:line="209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据</w:t>
            </w:r>
          </w:p>
        </w:tc>
      </w:tr>
      <w:tr w14:paraId="165717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7BF5B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4763CBF3">
            <w:pPr>
              <w:autoSpaceDE w:val="0"/>
              <w:autoSpaceDN w:val="0"/>
              <w:bidi w:val="0"/>
              <w:spacing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5BEF8B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70AE3EDC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51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0CC29D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2C066BB5">
            <w:pPr>
              <w:autoSpaceDE w:val="0"/>
              <w:autoSpaceDN w:val="0"/>
              <w:bidi w:val="0"/>
              <w:spacing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8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110EE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621A5F07">
            <w:pPr>
              <w:autoSpaceDE w:val="0"/>
              <w:autoSpaceDN w:val="0"/>
              <w:bidi w:val="0"/>
              <w:spacing w:beforeAutospacing="0" w:afterAutospacing="0" w:line="209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27DA6A">
            <w:pPr>
              <w:autoSpaceDE w:val="0"/>
              <w:autoSpaceDN w:val="0"/>
              <w:bidi w:val="0"/>
              <w:spacing w:before="189" w:beforeAutospacing="0" w:afterAutospacing="0" w:line="209" w:lineRule="exact"/>
              <w:ind w:left="5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年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65954">
            <w:pPr>
              <w:autoSpaceDE w:val="0"/>
              <w:autoSpaceDN w:val="0"/>
              <w:bidi w:val="0"/>
              <w:spacing w:before="189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年</w:t>
            </w:r>
          </w:p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3F04FB">
            <w:pPr>
              <w:autoSpaceDE w:val="0"/>
              <w:autoSpaceDN w:val="0"/>
              <w:bidi w:val="0"/>
              <w:spacing w:before="55" w:beforeAutospacing="0" w:afterAutospacing="0" w:line="209" w:lineRule="exact"/>
              <w:ind w:left="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年</w:t>
            </w:r>
          </w:p>
          <w:p w14:paraId="01AA43BD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现</w:t>
            </w:r>
          </w:p>
        </w:tc>
        <w:tc>
          <w:tcPr>
            <w:tcW w:w="17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B444E4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3678233F">
            <w:pPr>
              <w:autoSpaceDE w:val="0"/>
              <w:autoSpaceDN w:val="0"/>
              <w:bidi w:val="0"/>
              <w:spacing w:beforeAutospacing="0" w:afterAutospacing="0" w:line="209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据</w:t>
            </w:r>
          </w:p>
        </w:tc>
      </w:tr>
      <w:tr w14:paraId="49453C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321EAA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180AE410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ADE61C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57F40E26">
            <w:pPr>
              <w:autoSpaceDE w:val="0"/>
              <w:autoSpaceDN w:val="0"/>
              <w:bidi w:val="0"/>
              <w:spacing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6043A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数量指标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2BA2D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DB750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DD162C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20069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7ECBD7"/>
        </w:tc>
      </w:tr>
      <w:tr w14:paraId="70F91A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3EAF65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73A6D80D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002FBB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46B8EA9C">
            <w:pPr>
              <w:autoSpaceDE w:val="0"/>
              <w:autoSpaceDN w:val="0"/>
              <w:bidi w:val="0"/>
              <w:spacing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E2D82">
            <w:pPr>
              <w:autoSpaceDE w:val="0"/>
              <w:autoSpaceDN w:val="0"/>
              <w:bidi w:val="0"/>
              <w:spacing w:before="240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质量指标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10BDEE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BBFF0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760640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70668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075D1"/>
        </w:tc>
      </w:tr>
      <w:tr w14:paraId="5F9DD8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6782B49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63534BA9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34FBAF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4914AAD3">
            <w:pPr>
              <w:autoSpaceDE w:val="0"/>
              <w:autoSpaceDN w:val="0"/>
              <w:bidi w:val="0"/>
              <w:spacing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95700C">
            <w:pPr>
              <w:autoSpaceDE w:val="0"/>
              <w:autoSpaceDN w:val="0"/>
              <w:bidi w:val="0"/>
              <w:spacing w:before="240" w:beforeAutospacing="0" w:afterAutospacing="0" w:line="17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时效指标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C7DE5E"/>
        </w:tc>
        <w:tc>
          <w:tcPr>
            <w:tcW w:w="14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15F011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B451A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A53DC"/>
        </w:tc>
        <w:tc>
          <w:tcPr>
            <w:tcW w:w="17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96F28"/>
        </w:tc>
      </w:tr>
      <w:tr w14:paraId="5AE977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604E8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7D23C8E6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173CE4">
            <w:pPr>
              <w:autoSpaceDE w:val="0"/>
              <w:autoSpaceDN w:val="0"/>
              <w:spacing w:beforeAutospacing="0" w:afterAutospacing="0" w:line="1234" w:lineRule="exact"/>
              <w:jc w:val="left"/>
              <w:rPr>
                <w:rFonts w:hint="eastAsia"/>
              </w:rPr>
            </w:pPr>
          </w:p>
          <w:p w14:paraId="7B051C8B">
            <w:pPr>
              <w:autoSpaceDE w:val="0"/>
              <w:autoSpaceDN w:val="0"/>
              <w:bidi w:val="0"/>
              <w:spacing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088146">
            <w:pPr>
              <w:autoSpaceDE w:val="0"/>
              <w:autoSpaceDN w:val="0"/>
              <w:bidi w:val="0"/>
              <w:spacing w:before="239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成本指标</w:t>
            </w:r>
          </w:p>
        </w:tc>
        <w:tc>
          <w:tcPr>
            <w:tcW w:w="10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2D659A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71831EE6">
            <w:pPr>
              <w:autoSpaceDE w:val="0"/>
              <w:autoSpaceDN w:val="0"/>
              <w:bidi w:val="0"/>
              <w:spacing w:beforeAutospacing="0" w:afterAutospacing="0" w:line="16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4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F358A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34694ED9">
            <w:pPr>
              <w:autoSpaceDE w:val="0"/>
              <w:autoSpaceDN w:val="0"/>
              <w:bidi w:val="0"/>
              <w:spacing w:beforeAutospacing="0" w:afterAutospacing="0" w:line="161" w:lineRule="exact"/>
              <w:ind w:left="6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10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8DD62">
            <w:pPr>
              <w:autoSpaceDE w:val="0"/>
              <w:autoSpaceDN w:val="0"/>
              <w:bidi w:val="0"/>
              <w:spacing w:before="236" w:beforeAutospacing="0" w:afterAutospacing="0" w:line="217" w:lineRule="exact"/>
              <w:ind w:left="395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2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6AE445">
            <w:pPr>
              <w:autoSpaceDE w:val="0"/>
              <w:autoSpaceDN w:val="0"/>
              <w:bidi w:val="0"/>
              <w:spacing w:before="236" w:beforeAutospacing="0" w:afterAutospacing="0" w:line="217" w:lineRule="exact"/>
              <w:ind w:left="47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485B2E"/>
        </w:tc>
      </w:tr>
    </w:tbl>
    <w:p w14:paraId="16FBBFAE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3" w:bottom="992" w:left="215" w:header="851" w:footer="992" w:gutter="0"/>
          <w:cols w:space="0" w:num="1"/>
        </w:sectPr>
      </w:pPr>
    </w:p>
    <w:p w14:paraId="1A675CC7">
      <w:pPr>
        <w:autoSpaceDE w:val="0"/>
        <w:autoSpaceDN w:val="0"/>
        <w:spacing w:beforeAutospacing="0" w:afterAutospacing="0" w:line="677" w:lineRule="exact"/>
        <w:jc w:val="left"/>
        <w:rPr>
          <w:rFonts w:hint="eastAsia"/>
        </w:rPr>
      </w:pPr>
    </w:p>
    <w:p w14:paraId="71C0E2C4">
      <w:pPr>
        <w:autoSpaceDE w:val="0"/>
        <w:autoSpaceDN w:val="0"/>
        <w:bidi w:val="0"/>
        <w:spacing w:beforeAutospacing="0" w:afterAutospacing="0" w:line="378" w:lineRule="exact"/>
        <w:ind w:left="517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70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4F9AF662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3" w:bottom="992" w:left="215" w:header="851" w:footer="992" w:gutter="0"/>
          <w:cols w:space="720" w:num="1"/>
        </w:sectPr>
      </w:pPr>
    </w:p>
    <w:p w14:paraId="3BF8C983">
      <w:pPr>
        <w:spacing w:beforeAutospacing="0" w:afterAutospacing="0" w:line="14" w:lineRule="exact"/>
        <w:jc w:val="center"/>
        <w:sectPr>
          <w:pgSz w:w="11900" w:h="16840"/>
          <w:pgMar w:top="1426" w:right="116" w:bottom="992" w:left="215" w:header="851" w:footer="992" w:gutter="0"/>
          <w:cols w:space="720" w:num="1"/>
        </w:sectPr>
      </w:pPr>
      <w:bookmarkStart w:id="84" w:name="_bookmark84"/>
      <w:bookmarkEnd w:id="84"/>
    </w:p>
    <w:p w14:paraId="3C158FD1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1514"/>
        <w:gridCol w:w="1529"/>
        <w:gridCol w:w="1095"/>
        <w:gridCol w:w="1499"/>
        <w:gridCol w:w="1080"/>
        <w:gridCol w:w="1244"/>
        <w:gridCol w:w="1754"/>
      </w:tblGrid>
      <w:tr w14:paraId="52ADF1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CF2F8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CE18E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3FC91FEB">
            <w:pPr>
              <w:autoSpaceDE w:val="0"/>
              <w:autoSpaceDN w:val="0"/>
              <w:bidi w:val="0"/>
              <w:spacing w:beforeAutospacing="0" w:afterAutospacing="0" w:line="199" w:lineRule="exact"/>
              <w:ind w:left="3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9037C7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社会效益指标</w:t>
            </w:r>
          </w:p>
        </w:tc>
        <w:tc>
          <w:tcPr>
            <w:tcW w:w="10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84C72C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0EE22"/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04AC4"/>
        </w:tc>
        <w:tc>
          <w:tcPr>
            <w:tcW w:w="12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C9729"/>
        </w:tc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F99BAA"/>
        </w:tc>
      </w:tr>
      <w:tr w14:paraId="5DDCD8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13CE19"/>
        </w:tc>
        <w:tc>
          <w:tcPr>
            <w:tcW w:w="151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B8AB2F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1532BF46">
            <w:pPr>
              <w:autoSpaceDE w:val="0"/>
              <w:autoSpaceDN w:val="0"/>
              <w:bidi w:val="0"/>
              <w:spacing w:beforeAutospacing="0" w:afterAutospacing="0" w:line="199" w:lineRule="exact"/>
              <w:ind w:left="3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2C639">
            <w:pPr>
              <w:autoSpaceDE w:val="0"/>
              <w:autoSpaceDN w:val="0"/>
              <w:bidi w:val="0"/>
              <w:spacing w:before="67" w:beforeAutospacing="0" w:afterAutospacing="0" w:line="233" w:lineRule="exact"/>
              <w:ind w:left="136" w:right="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社会公众或服务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对象满意度指标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FDE01B">
            <w:pPr>
              <w:autoSpaceDE w:val="0"/>
              <w:autoSpaceDN w:val="0"/>
              <w:bidi w:val="0"/>
              <w:spacing w:before="99" w:beforeAutospacing="0" w:afterAutospacing="0" w:line="206" w:lineRule="exact"/>
              <w:ind w:left="112" w:right="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度</w:t>
            </w:r>
          </w:p>
        </w:tc>
        <w:tc>
          <w:tcPr>
            <w:tcW w:w="14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39436">
            <w:pPr>
              <w:autoSpaceDE w:val="0"/>
              <w:autoSpaceDN w:val="0"/>
              <w:spacing w:beforeAutospacing="0" w:afterAutospacing="0" w:line="257" w:lineRule="exact"/>
              <w:jc w:val="left"/>
              <w:rPr>
                <w:rFonts w:hint="eastAsia"/>
              </w:rPr>
            </w:pPr>
          </w:p>
          <w:p w14:paraId="77A622D6">
            <w:pPr>
              <w:autoSpaceDE w:val="0"/>
              <w:autoSpaceDN w:val="0"/>
              <w:bidi w:val="0"/>
              <w:spacing w:beforeAutospacing="0" w:afterAutospacing="0" w:line="161" w:lineRule="exact"/>
              <w:ind w:left="6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626AFD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4CDCF5E2">
            <w:pPr>
              <w:autoSpaceDE w:val="0"/>
              <w:autoSpaceDN w:val="0"/>
              <w:bidi w:val="0"/>
              <w:spacing w:beforeAutospacing="0" w:afterAutospacing="0" w:line="216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2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40B74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4ECA638F">
            <w:pPr>
              <w:autoSpaceDE w:val="0"/>
              <w:autoSpaceDN w:val="0"/>
              <w:bidi w:val="0"/>
              <w:spacing w:beforeAutospacing="0" w:afterAutospacing="0" w:line="216" w:lineRule="exact"/>
              <w:ind w:left="4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7969A2"/>
        </w:tc>
      </w:tr>
    </w:tbl>
    <w:p w14:paraId="12244C41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0" w:num="1"/>
        </w:sectPr>
      </w:pPr>
    </w:p>
    <w:p w14:paraId="42FCD622">
      <w:pPr>
        <w:autoSpaceDE w:val="0"/>
        <w:autoSpaceDN w:val="0"/>
        <w:spacing w:beforeAutospacing="0" w:afterAutospacing="0" w:line="12273" w:lineRule="exact"/>
        <w:jc w:val="left"/>
        <w:rPr>
          <w:rFonts w:hint="eastAsia"/>
        </w:rPr>
      </w:pPr>
    </w:p>
    <w:p w14:paraId="5AE6CAC5">
      <w:pPr>
        <w:autoSpaceDE w:val="0"/>
        <w:autoSpaceDN w:val="0"/>
        <w:bidi w:val="0"/>
        <w:spacing w:beforeAutospacing="0" w:afterAutospacing="0" w:line="378" w:lineRule="exact"/>
        <w:ind w:left="517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71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1D45D261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720" w:num="1"/>
        </w:sectPr>
      </w:pPr>
    </w:p>
    <w:p w14:paraId="08C1AC56">
      <w:pPr>
        <w:spacing w:beforeAutospacing="0" w:afterAutospacing="0" w:line="14" w:lineRule="exact"/>
        <w:jc w:val="center"/>
        <w:sectPr>
          <w:pgSz w:w="11900" w:h="16840"/>
          <w:pgMar w:top="1426" w:right="170" w:bottom="992" w:left="245" w:header="851" w:footer="992" w:gutter="0"/>
          <w:cols w:space="720" w:num="1"/>
        </w:sectPr>
      </w:pPr>
      <w:bookmarkStart w:id="85" w:name="_bookmark85"/>
      <w:bookmarkEnd w:id="85"/>
    </w:p>
    <w:p w14:paraId="1BB1B136">
      <w:pPr>
        <w:autoSpaceDE w:val="0"/>
        <w:autoSpaceDN w:val="0"/>
        <w:spacing w:beforeAutospacing="0" w:afterAutospacing="0" w:line="728" w:lineRule="exact"/>
        <w:jc w:val="left"/>
        <w:rPr>
          <w:rFonts w:hint="eastAsia"/>
        </w:rPr>
      </w:pPr>
    </w:p>
    <w:p w14:paraId="21C4FD90">
      <w:pPr>
        <w:autoSpaceDE w:val="0"/>
        <w:autoSpaceDN w:val="0"/>
        <w:bidi w:val="0"/>
        <w:spacing w:beforeAutospacing="0" w:afterAutospacing="0" w:line="366" w:lineRule="exact"/>
        <w:ind w:left="2625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</w:t>
      </w:r>
      <w:r>
        <w:rPr>
          <w:rFonts w:ascii="黑体" w:hAnsi="黑体" w:eastAsia="黑体" w:cs="黑体"/>
          <w:bCs/>
          <w:color w:val="000000"/>
          <w:spacing w:val="30"/>
          <w:w w:val="91"/>
          <w:kern w:val="0"/>
          <w:sz w:val="36"/>
        </w:rPr>
        <w:t>目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标</w:t>
      </w:r>
      <w:r>
        <w:rPr>
          <w:rFonts w:ascii="黑体" w:hAnsi="黑体" w:eastAsia="黑体" w:cs="黑体"/>
          <w:bCs/>
          <w:color w:val="000000"/>
          <w:spacing w:val="3"/>
          <w:w w:val="95"/>
          <w:kern w:val="0"/>
          <w:sz w:val="36"/>
        </w:rPr>
        <w:t>)</w:t>
      </w:r>
    </w:p>
    <w:p w14:paraId="5A41FE12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0" w:bottom="992" w:left="245" w:header="851" w:footer="992" w:gutter="0"/>
          <w:cols w:space="0" w:num="1"/>
        </w:sectPr>
      </w:pPr>
    </w:p>
    <w:p w14:paraId="2FE03D48">
      <w:pPr>
        <w:autoSpaceDE w:val="0"/>
        <w:autoSpaceDN w:val="0"/>
        <w:spacing w:beforeAutospacing="0" w:afterAutospacing="0" w:line="261" w:lineRule="exact"/>
        <w:jc w:val="left"/>
        <w:rPr>
          <w:rFonts w:hint="eastAsia"/>
        </w:rPr>
      </w:pPr>
    </w:p>
    <w:p w14:paraId="6E4098A5">
      <w:pPr>
        <w:autoSpaceDE w:val="0"/>
        <w:autoSpaceDN w:val="0"/>
        <w:bidi w:val="0"/>
        <w:spacing w:beforeAutospacing="0" w:afterAutospacing="0" w:line="208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spacing w:val="6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98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1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期：</w:t>
      </w:r>
    </w:p>
    <w:p w14:paraId="5A3DE7E9">
      <w:pPr>
        <w:autoSpaceDE w:val="0"/>
        <w:autoSpaceDN w:val="0"/>
        <w:spacing w:beforeAutospacing="0" w:afterAutospacing="0" w:line="255" w:lineRule="exact"/>
        <w:jc w:val="left"/>
        <w:rPr>
          <w:rFonts w:hint="eastAsia"/>
        </w:rPr>
      </w:pPr>
      <w:r>
        <w:br w:type="column"/>
      </w:r>
    </w:p>
    <w:p w14:paraId="2CC4ACFE">
      <w:pPr>
        <w:autoSpaceDE w:val="0"/>
        <w:autoSpaceDN w:val="0"/>
        <w:bidi w:val="0"/>
        <w:spacing w:beforeAutospacing="0" w:afterAutospacing="0" w:line="22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单位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9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w w:val="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1FF75CAC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0" w:bottom="992" w:left="245" w:header="851" w:footer="992" w:gutter="0"/>
          <w:cols w:equalWidth="0" w:num="2">
            <w:col w:w="1238" w:space="8436"/>
            <w:col w:w="1811"/>
          </w:cols>
        </w:sectPr>
      </w:pPr>
    </w:p>
    <w:p w14:paraId="5D2BE333">
      <w:pPr>
        <w:spacing w:beforeAutospacing="0" w:afterAutospacing="0" w:line="14" w:lineRule="exact"/>
        <w:jc w:val="center"/>
      </w:pPr>
    </w:p>
    <w:tbl>
      <w:tblPr>
        <w:tblStyle w:val="2"/>
        <w:tblpPr w:topFromText="2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7"/>
        <w:gridCol w:w="4555"/>
        <w:gridCol w:w="1539"/>
        <w:gridCol w:w="3644"/>
      </w:tblGrid>
      <w:tr w14:paraId="24AE2C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EFEE3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EFA07">
            <w:pPr>
              <w:autoSpaceDE w:val="0"/>
              <w:autoSpaceDN w:val="0"/>
              <w:bidi w:val="0"/>
              <w:spacing w:before="131" w:beforeAutospacing="0" w:afterAutospacing="0" w:line="180" w:lineRule="exact"/>
              <w:ind w:left="1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老年大学物业管理维护费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E68C1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码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92816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7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42011622021T000000119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</w:p>
        </w:tc>
      </w:tr>
      <w:tr w14:paraId="13A1FA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1E1712">
            <w:pPr>
              <w:autoSpaceDE w:val="0"/>
              <w:autoSpaceDN w:val="0"/>
              <w:bidi w:val="0"/>
              <w:spacing w:before="104"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门</w:t>
            </w:r>
          </w:p>
        </w:tc>
        <w:tc>
          <w:tcPr>
            <w:tcW w:w="4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464BB">
            <w:pPr>
              <w:autoSpaceDE w:val="0"/>
              <w:autoSpaceDN w:val="0"/>
              <w:bidi w:val="0"/>
              <w:spacing w:before="122" w:beforeAutospacing="0" w:afterAutospacing="0" w:line="179" w:lineRule="exact"/>
              <w:ind w:left="13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黄陂区老年大学秘书处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DC41E">
            <w:pPr>
              <w:autoSpaceDE w:val="0"/>
              <w:autoSpaceDN w:val="0"/>
              <w:bidi w:val="0"/>
              <w:spacing w:before="104" w:beforeAutospacing="0" w:afterAutospacing="0" w:line="209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位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B4E0A">
            <w:pPr>
              <w:autoSpaceDE w:val="0"/>
              <w:autoSpaceDN w:val="0"/>
              <w:bidi w:val="0"/>
              <w:spacing w:before="104" w:beforeAutospacing="0" w:afterAutospacing="0" w:line="209" w:lineRule="exact"/>
              <w:ind w:left="7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老年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处</w:t>
            </w:r>
          </w:p>
        </w:tc>
      </w:tr>
      <w:tr w14:paraId="6C9C80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0FCE49">
            <w:pPr>
              <w:autoSpaceDE w:val="0"/>
              <w:autoSpaceDN w:val="0"/>
              <w:bidi w:val="0"/>
              <w:spacing w:before="104" w:beforeAutospacing="0" w:afterAutospacing="0" w:line="208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责人</w:t>
            </w:r>
          </w:p>
        </w:tc>
        <w:tc>
          <w:tcPr>
            <w:tcW w:w="4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0AF03">
            <w:pPr>
              <w:autoSpaceDE w:val="0"/>
              <w:autoSpaceDN w:val="0"/>
              <w:bidi w:val="0"/>
              <w:spacing w:before="121" w:beforeAutospacing="0" w:afterAutospacing="0" w:line="180" w:lineRule="exact"/>
              <w:ind w:left="2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潘永超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168EE6">
            <w:pPr>
              <w:autoSpaceDE w:val="0"/>
              <w:autoSpaceDN w:val="0"/>
              <w:bidi w:val="0"/>
              <w:spacing w:before="104" w:beforeAutospacing="0" w:afterAutospacing="0" w:line="208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话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F0BEB5">
            <w:pPr>
              <w:autoSpaceDE w:val="0"/>
              <w:autoSpaceDN w:val="0"/>
              <w:bidi w:val="0"/>
              <w:spacing w:before="104" w:beforeAutospacing="0" w:afterAutospacing="0" w:line="208" w:lineRule="exact"/>
              <w:ind w:left="1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21"/>
              </w:rPr>
              <w:t>61007259</w:t>
            </w:r>
          </w:p>
        </w:tc>
      </w:tr>
      <w:tr w14:paraId="17FD1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4969CC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址</w:t>
            </w:r>
          </w:p>
        </w:tc>
        <w:tc>
          <w:tcPr>
            <w:tcW w:w="4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E03F4E">
            <w:pPr>
              <w:autoSpaceDE w:val="0"/>
              <w:autoSpaceDN w:val="0"/>
              <w:bidi w:val="0"/>
              <w:spacing w:before="106" w:beforeAutospacing="0" w:afterAutospacing="0" w:line="242" w:lineRule="exact"/>
              <w:ind w:left="8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武汉市黄陂区前川街道百兴街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100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3D1D3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码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E3FA73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1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21"/>
              </w:rPr>
              <w:t>430300</w:t>
            </w:r>
          </w:p>
        </w:tc>
      </w:tr>
      <w:tr w14:paraId="65E18B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C2B7E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性</w:t>
            </w:r>
          </w:p>
        </w:tc>
        <w:tc>
          <w:tcPr>
            <w:tcW w:w="97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29B4A">
            <w:pPr>
              <w:autoSpaceDE w:val="0"/>
              <w:autoSpaceDN w:val="0"/>
              <w:bidi w:val="0"/>
              <w:spacing w:before="112" w:beforeAutospacing="0" w:afterAutospacing="0" w:line="199" w:lineRule="exact"/>
              <w:ind w:left="4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性项目</w:t>
            </w:r>
          </w:p>
        </w:tc>
      </w:tr>
      <w:tr w14:paraId="0BFA23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6AD17">
            <w:pPr>
              <w:autoSpaceDE w:val="0"/>
              <w:autoSpaceDN w:val="0"/>
              <w:bidi w:val="0"/>
              <w:spacing w:before="105"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别</w:t>
            </w:r>
          </w:p>
        </w:tc>
        <w:tc>
          <w:tcPr>
            <w:tcW w:w="97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C1A69">
            <w:pPr>
              <w:autoSpaceDE w:val="0"/>
              <w:autoSpaceDN w:val="0"/>
              <w:bidi w:val="0"/>
              <w:spacing w:before="112" w:beforeAutospacing="0" w:afterAutospacing="0" w:line="198" w:lineRule="exact"/>
              <w:ind w:left="4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</w:tc>
      </w:tr>
      <w:tr w14:paraId="5B4C75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72137">
            <w:pPr>
              <w:autoSpaceDE w:val="0"/>
              <w:autoSpaceDN w:val="0"/>
              <w:bidi w:val="0"/>
              <w:spacing w:before="105"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4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1970E5">
            <w:pPr>
              <w:autoSpaceDE w:val="0"/>
              <w:autoSpaceDN w:val="0"/>
              <w:bidi w:val="0"/>
              <w:spacing w:before="105" w:beforeAutospacing="0" w:afterAutospacing="0" w:line="242" w:lineRule="exact"/>
              <w:ind w:left="2099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4"/>
                <w:w w:val="105"/>
                <w:kern w:val="0"/>
                <w:sz w:val="18"/>
              </w:rPr>
              <w:t>2023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6D8175">
            <w:pPr>
              <w:autoSpaceDE w:val="0"/>
              <w:autoSpaceDN w:val="0"/>
              <w:bidi w:val="0"/>
              <w:spacing w:before="105" w:beforeAutospacing="0" w:afterAutospacing="0" w:line="20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度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F0D77B">
            <w:pPr>
              <w:autoSpaceDE w:val="0"/>
              <w:autoSpaceDN w:val="0"/>
              <w:bidi w:val="0"/>
              <w:spacing w:before="105" w:beforeAutospacing="0" w:afterAutospacing="0" w:line="209" w:lineRule="exact"/>
              <w:ind w:left="16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2023</w:t>
            </w:r>
          </w:p>
        </w:tc>
      </w:tr>
      <w:tr w14:paraId="5E487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59307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720D449B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  <w:tc>
          <w:tcPr>
            <w:tcW w:w="97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7FD8FE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26550799">
            <w:pPr>
              <w:autoSpaceDE w:val="0"/>
              <w:autoSpaceDN w:val="0"/>
              <w:bidi w:val="0"/>
              <w:spacing w:beforeAutospacing="0" w:afterAutospacing="0" w:line="179" w:lineRule="exact"/>
              <w:ind w:left="37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持续性项目保障学校正常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</w:t>
            </w:r>
          </w:p>
        </w:tc>
      </w:tr>
      <w:tr w14:paraId="6934EC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89692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8F46B6D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案</w:t>
            </w:r>
          </w:p>
        </w:tc>
        <w:tc>
          <w:tcPr>
            <w:tcW w:w="97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1FF14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69EFBD5E">
            <w:pPr>
              <w:autoSpaceDE w:val="0"/>
              <w:autoSpaceDN w:val="0"/>
              <w:bidi w:val="0"/>
              <w:spacing w:beforeAutospacing="0" w:afterAutospacing="0" w:line="179" w:lineRule="exact"/>
              <w:ind w:left="5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以劳务派遣服务方式保障学校校区、教学区和办公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公共卫生；维护好学校公共安全、车辆停放、消防等工作</w:t>
            </w:r>
          </w:p>
        </w:tc>
      </w:tr>
      <w:tr w14:paraId="127E1C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26B2BC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3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预算</w:t>
            </w:r>
          </w:p>
        </w:tc>
        <w:tc>
          <w:tcPr>
            <w:tcW w:w="45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C97FB">
            <w:pPr>
              <w:autoSpaceDE w:val="0"/>
              <w:autoSpaceDN w:val="0"/>
              <w:bidi w:val="0"/>
              <w:spacing w:before="115" w:beforeAutospacing="0" w:afterAutospacing="0" w:line="242" w:lineRule="exact"/>
              <w:ind w:left="218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25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4325B0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算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1859C4">
            <w:pPr>
              <w:autoSpaceDE w:val="0"/>
              <w:autoSpaceDN w:val="0"/>
              <w:bidi w:val="0"/>
              <w:spacing w:before="113" w:beforeAutospacing="0" w:afterAutospacing="0" w:line="209" w:lineRule="exact"/>
              <w:ind w:left="17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25</w:t>
            </w:r>
          </w:p>
        </w:tc>
      </w:tr>
      <w:tr w14:paraId="1895BE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35B0A">
            <w:pPr>
              <w:autoSpaceDE w:val="0"/>
              <w:autoSpaceDN w:val="0"/>
              <w:bidi w:val="0"/>
              <w:spacing w:beforeAutospacing="0" w:afterAutospacing="0" w:line="258" w:lineRule="exact"/>
              <w:ind w:left="197" w:right="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预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 xml:space="preserve">算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况</w:t>
            </w:r>
          </w:p>
        </w:tc>
        <w:tc>
          <w:tcPr>
            <w:tcW w:w="973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5BAA43">
            <w:pPr>
              <w:autoSpaceDE w:val="0"/>
              <w:autoSpaceDN w:val="0"/>
              <w:bidi w:val="0"/>
              <w:spacing w:before="160" w:beforeAutospacing="0" w:afterAutospacing="0" w:line="267" w:lineRule="exact"/>
              <w:ind w:left="112" w:right="269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0"/>
                <w:kern w:val="0"/>
                <w:sz w:val="20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5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：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100"/>
                <w:kern w:val="0"/>
                <w:sz w:val="20"/>
              </w:rPr>
              <w:t>2021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40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，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1"/>
                <w:w w:val="98"/>
                <w:kern w:val="0"/>
                <w:sz w:val="20"/>
              </w:rPr>
              <w:t>2022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6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40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2"/>
                <w:w w:val="96"/>
                <w:kern w:val="0"/>
                <w:sz w:val="20"/>
              </w:rPr>
              <w:t>25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6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0"/>
                <w:kern w:val="0"/>
                <w:sz w:val="20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5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40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25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。</w:t>
            </w:r>
          </w:p>
        </w:tc>
      </w:tr>
      <w:tr w14:paraId="5137DA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14908"/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088C7E">
            <w:pPr>
              <w:autoSpaceDE w:val="0"/>
              <w:autoSpaceDN w:val="0"/>
              <w:bidi w:val="0"/>
              <w:spacing w:before="104" w:beforeAutospacing="0" w:afterAutospacing="0" w:line="209" w:lineRule="exact"/>
              <w:ind w:left="26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23047">
            <w:pPr>
              <w:autoSpaceDE w:val="0"/>
              <w:autoSpaceDN w:val="0"/>
              <w:bidi w:val="0"/>
              <w:spacing w:before="104" w:beforeAutospacing="0" w:afterAutospacing="0" w:line="209" w:lineRule="exact"/>
              <w:ind w:left="16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1771F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841A55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20C54617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50D305">
            <w:pPr>
              <w:autoSpaceDE w:val="0"/>
              <w:autoSpaceDN w:val="0"/>
              <w:bidi w:val="0"/>
              <w:spacing w:before="97" w:beforeAutospacing="0" w:afterAutospacing="0" w:line="209" w:lineRule="exact"/>
              <w:ind w:left="28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BF1BE5">
            <w:pPr>
              <w:autoSpaceDE w:val="0"/>
              <w:autoSpaceDN w:val="0"/>
              <w:bidi w:val="0"/>
              <w:spacing w:before="97" w:beforeAutospacing="0" w:afterAutospacing="0" w:line="209" w:lineRule="exact"/>
              <w:ind w:left="17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25</w:t>
            </w:r>
          </w:p>
        </w:tc>
      </w:tr>
      <w:tr w14:paraId="06B031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668D4B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5CF7C2A1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E27EE1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6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22D674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7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25</w:t>
            </w:r>
          </w:p>
        </w:tc>
      </w:tr>
      <w:tr w14:paraId="1DE82F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DEEE137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3BD266F5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DCD86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7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款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BF72E5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7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25</w:t>
            </w:r>
          </w:p>
        </w:tc>
      </w:tr>
      <w:tr w14:paraId="107903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8B8F92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300EA94C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7CAB66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1"/>
                <w:kern w:val="0"/>
                <w:sz w:val="21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收入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340F4C"/>
        </w:tc>
      </w:tr>
      <w:tr w14:paraId="09AB7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608386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452FEFBA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DE475F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款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166153"/>
        </w:tc>
      </w:tr>
      <w:tr w14:paraId="2B7FAE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0DE78B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2ECA47CE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CC476E">
            <w:pPr>
              <w:autoSpaceDE w:val="0"/>
              <w:autoSpaceDN w:val="0"/>
              <w:bidi w:val="0"/>
              <w:spacing w:before="97" w:beforeAutospacing="0" w:afterAutospacing="0" w:line="208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6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金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06DE4D"/>
        </w:tc>
      </w:tr>
      <w:tr w14:paraId="09124F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2AD4AFE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5064B74C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DAD3A">
            <w:pPr>
              <w:autoSpaceDE w:val="0"/>
              <w:autoSpaceDN w:val="0"/>
              <w:bidi w:val="0"/>
              <w:spacing w:before="97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3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4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1"/>
              </w:rPr>
              <w:t>金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D5C4CB"/>
        </w:tc>
      </w:tr>
      <w:tr w14:paraId="68819D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52691C4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4CFF786A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E7AEA4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收入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49245"/>
        </w:tc>
      </w:tr>
      <w:tr w14:paraId="688824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148E37A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7F5DAD16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E11EDF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EE56D"/>
        </w:tc>
      </w:tr>
      <w:tr w14:paraId="432768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FCCB257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35AB1E25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486E79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8"/>
                <w:kern w:val="0"/>
                <w:sz w:val="21"/>
              </w:rPr>
              <w:t>入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2105F"/>
        </w:tc>
      </w:tr>
      <w:tr w14:paraId="1A793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F711A9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02F31CD2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D64533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8"/>
                <w:kern w:val="0"/>
                <w:sz w:val="21"/>
              </w:rPr>
              <w:t>入</w:t>
            </w:r>
          </w:p>
        </w:tc>
        <w:tc>
          <w:tcPr>
            <w:tcW w:w="36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14900"/>
        </w:tc>
      </w:tr>
      <w:tr w14:paraId="48279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1BBD7">
            <w:pPr>
              <w:autoSpaceDE w:val="0"/>
              <w:autoSpaceDN w:val="0"/>
              <w:spacing w:beforeAutospacing="0" w:afterAutospacing="0" w:line="2418" w:lineRule="exact"/>
              <w:jc w:val="left"/>
              <w:rPr>
                <w:rFonts w:hint="eastAsia"/>
              </w:rPr>
            </w:pPr>
          </w:p>
          <w:p w14:paraId="489F1946">
            <w:pPr>
              <w:autoSpaceDE w:val="0"/>
              <w:autoSpaceDN w:val="0"/>
              <w:bidi w:val="0"/>
              <w:spacing w:beforeAutospacing="0" w:afterAutospacing="0" w:line="20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609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38FA98">
            <w:pPr>
              <w:autoSpaceDE w:val="0"/>
              <w:autoSpaceDN w:val="0"/>
              <w:bidi w:val="0"/>
              <w:spacing w:before="97" w:beforeAutospacing="0" w:afterAutospacing="0" w:line="208" w:lineRule="exact"/>
              <w:ind w:left="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入</w:t>
            </w:r>
          </w:p>
        </w:tc>
        <w:tc>
          <w:tcPr>
            <w:tcW w:w="36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FF2D9"/>
        </w:tc>
      </w:tr>
    </w:tbl>
    <w:p w14:paraId="3117165A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0" w:bottom="992" w:left="245" w:header="851" w:footer="992" w:gutter="0"/>
          <w:cols w:space="0" w:num="1"/>
        </w:sectPr>
      </w:pPr>
    </w:p>
    <w:p w14:paraId="104D4BB1">
      <w:pPr>
        <w:autoSpaceDE w:val="0"/>
        <w:autoSpaceDN w:val="0"/>
        <w:bidi w:val="0"/>
        <w:spacing w:before="215" w:beforeAutospacing="0" w:afterAutospacing="0" w:line="378" w:lineRule="exact"/>
        <w:ind w:left="514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72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0989BC84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70" w:bottom="992" w:left="245" w:header="851" w:footer="992" w:gutter="0"/>
          <w:cols w:space="720" w:num="1"/>
        </w:sectPr>
      </w:pPr>
    </w:p>
    <w:p w14:paraId="103DFC4D">
      <w:pPr>
        <w:spacing w:beforeAutospacing="0" w:afterAutospacing="0" w:line="14" w:lineRule="exact"/>
        <w:jc w:val="center"/>
        <w:sectPr>
          <w:pgSz w:w="11900" w:h="16840"/>
          <w:pgMar w:top="1426" w:right="157" w:bottom="992" w:left="245" w:header="851" w:footer="992" w:gutter="0"/>
          <w:cols w:space="720" w:num="1"/>
        </w:sectPr>
      </w:pPr>
      <w:bookmarkStart w:id="86" w:name="_bookmark86"/>
      <w:bookmarkEnd w:id="86"/>
    </w:p>
    <w:p w14:paraId="565EDB6C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7"/>
        <w:gridCol w:w="432"/>
        <w:gridCol w:w="990"/>
        <w:gridCol w:w="2007"/>
        <w:gridCol w:w="1126"/>
        <w:gridCol w:w="1539"/>
        <w:gridCol w:w="925"/>
        <w:gridCol w:w="901"/>
        <w:gridCol w:w="1014"/>
        <w:gridCol w:w="817"/>
      </w:tblGrid>
      <w:tr w14:paraId="083C2D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exact"/>
        </w:trPr>
        <w:tc>
          <w:tcPr>
            <w:tcW w:w="11398" w:type="dxa"/>
            <w:gridSpan w:val="10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0EE83">
            <w:pPr>
              <w:autoSpaceDE w:val="0"/>
              <w:autoSpaceDN w:val="0"/>
              <w:bidi w:val="0"/>
              <w:spacing w:before="89" w:beforeAutospacing="0" w:afterAutospacing="0" w:line="208" w:lineRule="exact"/>
              <w:ind w:left="48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482980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A41895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2B32D6D6">
            <w:pPr>
              <w:autoSpaceDE w:val="0"/>
              <w:autoSpaceDN w:val="0"/>
              <w:bidi w:val="0"/>
              <w:spacing w:beforeAutospacing="0" w:afterAutospacing="0" w:line="208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动</w:t>
            </w:r>
          </w:p>
        </w:tc>
        <w:tc>
          <w:tcPr>
            <w:tcW w:w="142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CAE2CF">
            <w:pPr>
              <w:autoSpaceDE w:val="0"/>
              <w:autoSpaceDN w:val="0"/>
              <w:bidi w:val="0"/>
              <w:spacing w:before="83" w:beforeAutospacing="0" w:afterAutospacing="0" w:line="271" w:lineRule="exact"/>
              <w:ind w:left="606" w:right="60" w:hanging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述</w:t>
            </w:r>
          </w:p>
        </w:tc>
        <w:tc>
          <w:tcPr>
            <w:tcW w:w="20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A6507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5CEF4E85">
            <w:pPr>
              <w:autoSpaceDE w:val="0"/>
              <w:autoSpaceDN w:val="0"/>
              <w:bidi w:val="0"/>
              <w:spacing w:beforeAutospacing="0" w:afterAutospacing="0" w:line="208" w:lineRule="exact"/>
              <w:ind w:left="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济分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1572B9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48D2F370">
            <w:pPr>
              <w:autoSpaceDE w:val="0"/>
              <w:autoSpaceDN w:val="0"/>
              <w:bidi w:val="0"/>
              <w:spacing w:beforeAutospacing="0" w:afterAutospacing="0" w:line="208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  <w:tc>
          <w:tcPr>
            <w:tcW w:w="33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0C66E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2C0A3D4A">
            <w:pPr>
              <w:autoSpaceDE w:val="0"/>
              <w:autoSpaceDN w:val="0"/>
              <w:bidi w:val="0"/>
              <w:spacing w:beforeAutospacing="0" w:afterAutospacing="0" w:line="208" w:lineRule="exact"/>
              <w:ind w:left="9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明</w:t>
            </w:r>
          </w:p>
        </w:tc>
        <w:tc>
          <w:tcPr>
            <w:tcW w:w="18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4059B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406CEB3B">
            <w:pPr>
              <w:autoSpaceDE w:val="0"/>
              <w:autoSpaceDN w:val="0"/>
              <w:bidi w:val="0"/>
              <w:spacing w:beforeAutospacing="0" w:afterAutospacing="0" w:line="208" w:lineRule="exact"/>
              <w:ind w:left="7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注</w:t>
            </w:r>
          </w:p>
        </w:tc>
      </w:tr>
      <w:tr w14:paraId="5BAD9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B94DE6">
            <w:pPr>
              <w:autoSpaceDE w:val="0"/>
              <w:autoSpaceDN w:val="0"/>
              <w:bidi w:val="0"/>
              <w:spacing w:before="163" w:beforeAutospacing="0" w:afterAutospacing="0" w:line="198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护费</w:t>
            </w:r>
          </w:p>
        </w:tc>
        <w:tc>
          <w:tcPr>
            <w:tcW w:w="142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79CC6D">
            <w:pPr>
              <w:autoSpaceDE w:val="0"/>
              <w:autoSpaceDN w:val="0"/>
              <w:bidi w:val="0"/>
              <w:spacing w:beforeAutospacing="0" w:afterAutospacing="0" w:line="238" w:lineRule="exact"/>
              <w:ind w:left="611" w:right="13" w:hanging="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20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4436A0">
            <w:pPr>
              <w:autoSpaceDE w:val="0"/>
              <w:autoSpaceDN w:val="0"/>
              <w:bidi w:val="0"/>
              <w:spacing w:before="163" w:beforeAutospacing="0" w:afterAutospacing="0" w:line="198" w:lineRule="exact"/>
              <w:ind w:left="6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出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5C22F">
            <w:pPr>
              <w:autoSpaceDE w:val="0"/>
              <w:autoSpaceDN w:val="0"/>
              <w:bidi w:val="0"/>
              <w:spacing w:before="163" w:beforeAutospacing="0" w:afterAutospacing="0" w:line="198" w:lineRule="exact"/>
              <w:ind w:left="4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25</w:t>
            </w:r>
          </w:p>
        </w:tc>
        <w:tc>
          <w:tcPr>
            <w:tcW w:w="33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A437C"/>
        </w:tc>
        <w:tc>
          <w:tcPr>
            <w:tcW w:w="18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69F87"/>
        </w:tc>
      </w:tr>
      <w:tr w14:paraId="014699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CD0241"/>
        </w:tc>
        <w:tc>
          <w:tcPr>
            <w:tcW w:w="142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CF1A2"/>
        </w:tc>
        <w:tc>
          <w:tcPr>
            <w:tcW w:w="20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932E8"/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4894F"/>
        </w:tc>
        <w:tc>
          <w:tcPr>
            <w:tcW w:w="33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C78F6"/>
        </w:tc>
        <w:tc>
          <w:tcPr>
            <w:tcW w:w="18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993DF4"/>
        </w:tc>
      </w:tr>
      <w:tr w14:paraId="5A8325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BD17C0"/>
        </w:tc>
        <w:tc>
          <w:tcPr>
            <w:tcW w:w="142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6F809"/>
        </w:tc>
        <w:tc>
          <w:tcPr>
            <w:tcW w:w="20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5608D"/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8F7FBE"/>
        </w:tc>
        <w:tc>
          <w:tcPr>
            <w:tcW w:w="33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1EFCC"/>
        </w:tc>
        <w:tc>
          <w:tcPr>
            <w:tcW w:w="18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E2AE99"/>
        </w:tc>
      </w:tr>
      <w:tr w14:paraId="0D060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AA91A"/>
        </w:tc>
        <w:tc>
          <w:tcPr>
            <w:tcW w:w="142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5349E"/>
        </w:tc>
        <w:tc>
          <w:tcPr>
            <w:tcW w:w="200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C1551"/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89CED"/>
        </w:tc>
        <w:tc>
          <w:tcPr>
            <w:tcW w:w="336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66F63"/>
        </w:tc>
        <w:tc>
          <w:tcPr>
            <w:tcW w:w="183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F1AAB"/>
        </w:tc>
      </w:tr>
      <w:tr w14:paraId="7F15B3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1398" w:type="dxa"/>
            <w:gridSpan w:val="10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7DBB5">
            <w:pPr>
              <w:autoSpaceDE w:val="0"/>
              <w:autoSpaceDN w:val="0"/>
              <w:bidi w:val="0"/>
              <w:spacing w:before="127" w:beforeAutospacing="0" w:afterAutospacing="0" w:line="209" w:lineRule="exact"/>
              <w:ind w:left="5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购</w:t>
            </w:r>
          </w:p>
        </w:tc>
      </w:tr>
      <w:tr w14:paraId="23F923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306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FF4391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13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名</w:t>
            </w:r>
          </w:p>
        </w:tc>
        <w:tc>
          <w:tcPr>
            <w:tcW w:w="31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1247D7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13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量</w:t>
            </w:r>
          </w:p>
        </w:tc>
        <w:tc>
          <w:tcPr>
            <w:tcW w:w="5196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E8B73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23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额</w:t>
            </w:r>
          </w:p>
        </w:tc>
      </w:tr>
      <w:tr w14:paraId="355C01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22CF5"/>
        </w:tc>
        <w:tc>
          <w:tcPr>
            <w:tcW w:w="4555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5EAAA9"/>
        </w:tc>
        <w:tc>
          <w:tcPr>
            <w:tcW w:w="5196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B092D"/>
        </w:tc>
      </w:tr>
      <w:tr w14:paraId="13F851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1398" w:type="dxa"/>
            <w:gridSpan w:val="10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04E26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49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目标</w:t>
            </w:r>
          </w:p>
        </w:tc>
      </w:tr>
      <w:tr w14:paraId="226D0F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AC460C">
            <w:pPr>
              <w:autoSpaceDE w:val="0"/>
              <w:autoSpaceDN w:val="0"/>
              <w:bidi w:val="0"/>
              <w:spacing w:before="125" w:beforeAutospacing="0" w:afterAutospacing="0" w:line="209" w:lineRule="exact"/>
              <w:ind w:left="6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称</w:t>
            </w:r>
          </w:p>
        </w:tc>
        <w:tc>
          <w:tcPr>
            <w:tcW w:w="9751" w:type="dxa"/>
            <w:gridSpan w:val="9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FF7D1F">
            <w:pPr>
              <w:autoSpaceDE w:val="0"/>
              <w:autoSpaceDN w:val="0"/>
              <w:bidi w:val="0"/>
              <w:spacing w:before="125" w:beforeAutospacing="0" w:afterAutospacing="0" w:line="209" w:lineRule="exact"/>
              <w:ind w:left="44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明</w:t>
            </w:r>
          </w:p>
        </w:tc>
      </w:tr>
      <w:tr w14:paraId="79508A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698E79">
            <w:pPr>
              <w:autoSpaceDE w:val="0"/>
              <w:autoSpaceDN w:val="0"/>
              <w:bidi w:val="0"/>
              <w:spacing w:before="133" w:beforeAutospacing="0" w:afterAutospacing="0" w:line="199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护费</w:t>
            </w:r>
          </w:p>
        </w:tc>
        <w:tc>
          <w:tcPr>
            <w:tcW w:w="9751" w:type="dxa"/>
            <w:gridSpan w:val="9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B3FD44">
            <w:pPr>
              <w:autoSpaceDE w:val="0"/>
              <w:autoSpaceDN w:val="0"/>
              <w:bidi w:val="0"/>
              <w:spacing w:before="133" w:beforeAutospacing="0" w:afterAutospacing="0" w:line="199" w:lineRule="exact"/>
              <w:ind w:left="35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老年大学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费</w:t>
            </w:r>
          </w:p>
        </w:tc>
      </w:tr>
      <w:tr w14:paraId="51124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CE4E25"/>
        </w:tc>
        <w:tc>
          <w:tcPr>
            <w:tcW w:w="9751" w:type="dxa"/>
            <w:gridSpan w:val="9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EC746D"/>
        </w:tc>
      </w:tr>
      <w:tr w14:paraId="519732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1398" w:type="dxa"/>
            <w:gridSpan w:val="10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519B8">
            <w:pPr>
              <w:autoSpaceDE w:val="0"/>
              <w:autoSpaceDN w:val="0"/>
              <w:bidi w:val="0"/>
              <w:spacing w:before="127" w:beforeAutospacing="0" w:afterAutospacing="0" w:line="209" w:lineRule="exact"/>
              <w:ind w:left="49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747718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BDE46B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69644823">
            <w:pPr>
              <w:autoSpaceDE w:val="0"/>
              <w:autoSpaceDN w:val="0"/>
              <w:bidi w:val="0"/>
              <w:spacing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98C2E">
            <w:pPr>
              <w:autoSpaceDE w:val="0"/>
              <w:autoSpaceDN w:val="0"/>
              <w:bidi w:val="0"/>
              <w:spacing w:before="28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</w:p>
          <w:p w14:paraId="573F4361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级</w:t>
            </w:r>
          </w:p>
          <w:p w14:paraId="137A7AEE">
            <w:pPr>
              <w:autoSpaceDE w:val="0"/>
              <w:autoSpaceDN w:val="0"/>
              <w:bidi w:val="0"/>
              <w:spacing w:before="65" w:beforeAutospacing="0" w:afterAutospacing="0" w:line="208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</w:p>
          <w:p w14:paraId="3ABB01AC">
            <w:pPr>
              <w:autoSpaceDE w:val="0"/>
              <w:autoSpaceDN w:val="0"/>
              <w:bidi w:val="0"/>
              <w:spacing w:before="63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  <w:tc>
          <w:tcPr>
            <w:tcW w:w="299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ABE32D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5CE43435">
            <w:pPr>
              <w:autoSpaceDE w:val="0"/>
              <w:autoSpaceDN w:val="0"/>
              <w:bidi w:val="0"/>
              <w:spacing w:beforeAutospacing="0" w:afterAutospacing="0" w:line="209" w:lineRule="exact"/>
              <w:ind w:left="10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6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54CCD2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481A4E53">
            <w:pPr>
              <w:autoSpaceDE w:val="0"/>
              <w:autoSpaceDN w:val="0"/>
              <w:bidi w:val="0"/>
              <w:spacing w:beforeAutospacing="0" w:afterAutospacing="0" w:line="209" w:lineRule="exact"/>
              <w:ind w:left="9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DB1D8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383CEAA0">
            <w:pPr>
              <w:autoSpaceDE w:val="0"/>
              <w:autoSpaceDN w:val="0"/>
              <w:bidi w:val="0"/>
              <w:spacing w:beforeAutospacing="0" w:afterAutospacing="0" w:line="209" w:lineRule="exact"/>
              <w:ind w:left="1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值</w:t>
            </w:r>
          </w:p>
        </w:tc>
        <w:tc>
          <w:tcPr>
            <w:tcW w:w="273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1FA41F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767F08D2">
            <w:pPr>
              <w:autoSpaceDE w:val="0"/>
              <w:autoSpaceDN w:val="0"/>
              <w:bidi w:val="0"/>
              <w:spacing w:beforeAutospacing="0" w:afterAutospacing="0" w:line="209" w:lineRule="exact"/>
              <w:ind w:left="6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依据</w:t>
            </w:r>
          </w:p>
        </w:tc>
      </w:tr>
      <w:tr w14:paraId="515A8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990C7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24378E95">
            <w:pPr>
              <w:autoSpaceDE w:val="0"/>
              <w:autoSpaceDN w:val="0"/>
              <w:bidi w:val="0"/>
              <w:spacing w:beforeAutospacing="0" w:afterAutospacing="0" w:line="16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DF0E2B">
            <w:pPr>
              <w:autoSpaceDE w:val="0"/>
              <w:autoSpaceDN w:val="0"/>
              <w:bidi w:val="0"/>
              <w:spacing w:before="21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产</w:t>
            </w:r>
          </w:p>
          <w:p w14:paraId="6425608F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出</w:t>
            </w:r>
          </w:p>
          <w:p w14:paraId="409E1623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指</w:t>
            </w:r>
          </w:p>
          <w:p w14:paraId="7020668F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99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8544B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7FCB44F2">
            <w:pPr>
              <w:autoSpaceDE w:val="0"/>
              <w:autoSpaceDN w:val="0"/>
              <w:bidi w:val="0"/>
              <w:spacing w:beforeAutospacing="0" w:afterAutospacing="0" w:line="161" w:lineRule="exact"/>
              <w:ind w:left="1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26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B4FDE3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045357B6">
            <w:pPr>
              <w:autoSpaceDE w:val="0"/>
              <w:autoSpaceDN w:val="0"/>
              <w:bidi w:val="0"/>
              <w:spacing w:beforeAutospacing="0" w:afterAutospacing="0" w:line="161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质量成本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85C531">
            <w:pPr>
              <w:autoSpaceDE w:val="0"/>
              <w:autoSpaceDN w:val="0"/>
              <w:spacing w:beforeAutospacing="0" w:afterAutospacing="0" w:line="319" w:lineRule="exact"/>
              <w:jc w:val="left"/>
              <w:rPr>
                <w:rFonts w:hint="eastAsia"/>
              </w:rPr>
            </w:pPr>
          </w:p>
          <w:p w14:paraId="4878F76F">
            <w:pPr>
              <w:autoSpaceDE w:val="0"/>
              <w:autoSpaceDN w:val="0"/>
              <w:bidi w:val="0"/>
              <w:spacing w:beforeAutospacing="0" w:afterAutospacing="0" w:line="216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73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4B5AE"/>
        </w:tc>
      </w:tr>
      <w:tr w14:paraId="751B42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B00E7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301ACBCE">
            <w:pPr>
              <w:autoSpaceDE w:val="0"/>
              <w:autoSpaceDN w:val="0"/>
              <w:bidi w:val="0"/>
              <w:spacing w:beforeAutospacing="0" w:afterAutospacing="0" w:line="16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99A153">
            <w:pPr>
              <w:autoSpaceDE w:val="0"/>
              <w:autoSpaceDN w:val="0"/>
              <w:bidi w:val="0"/>
              <w:spacing w:before="23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产</w:t>
            </w:r>
          </w:p>
          <w:p w14:paraId="531CAC2B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出</w:t>
            </w:r>
          </w:p>
          <w:p w14:paraId="06D8A772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指</w:t>
            </w:r>
          </w:p>
          <w:p w14:paraId="2F2520D5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99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52DD4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2F78F58C">
            <w:pPr>
              <w:autoSpaceDE w:val="0"/>
              <w:autoSpaceDN w:val="0"/>
              <w:bidi w:val="0"/>
              <w:spacing w:beforeAutospacing="0" w:afterAutospacing="0" w:line="161" w:lineRule="exact"/>
              <w:ind w:left="1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6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CF35D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468D5625">
            <w:pPr>
              <w:autoSpaceDE w:val="0"/>
              <w:autoSpaceDN w:val="0"/>
              <w:bidi w:val="0"/>
              <w:spacing w:beforeAutospacing="0" w:afterAutospacing="0" w:line="161" w:lineRule="exact"/>
              <w:ind w:left="10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1219A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47D66D42">
            <w:pPr>
              <w:autoSpaceDE w:val="0"/>
              <w:autoSpaceDN w:val="0"/>
              <w:bidi w:val="0"/>
              <w:spacing w:beforeAutospacing="0" w:afterAutospacing="0" w:line="216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73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D0E75"/>
        </w:tc>
      </w:tr>
      <w:tr w14:paraId="19B23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E8193C">
            <w:pPr>
              <w:autoSpaceDE w:val="0"/>
              <w:autoSpaceDN w:val="0"/>
              <w:spacing w:beforeAutospacing="0" w:afterAutospacing="0" w:line="332" w:lineRule="exact"/>
              <w:jc w:val="left"/>
              <w:rPr>
                <w:rFonts w:hint="eastAsia"/>
              </w:rPr>
            </w:pPr>
          </w:p>
          <w:p w14:paraId="5D8D7BBB">
            <w:pPr>
              <w:autoSpaceDE w:val="0"/>
              <w:autoSpaceDN w:val="0"/>
              <w:bidi w:val="0"/>
              <w:spacing w:beforeAutospacing="0" w:afterAutospacing="0" w:line="16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0B08A">
            <w:pPr>
              <w:autoSpaceDE w:val="0"/>
              <w:autoSpaceDN w:val="0"/>
              <w:bidi w:val="0"/>
              <w:spacing w:before="23" w:beforeAutospacing="0" w:afterAutospacing="0" w:line="160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效</w:t>
            </w:r>
          </w:p>
          <w:p w14:paraId="6C66A271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益</w:t>
            </w:r>
          </w:p>
          <w:p w14:paraId="5FBC502F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指</w:t>
            </w:r>
          </w:p>
          <w:p w14:paraId="247DC0A6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标</w:t>
            </w:r>
          </w:p>
        </w:tc>
        <w:tc>
          <w:tcPr>
            <w:tcW w:w="299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DC1E7">
            <w:pPr>
              <w:autoSpaceDE w:val="0"/>
              <w:autoSpaceDN w:val="0"/>
              <w:spacing w:beforeAutospacing="0" w:afterAutospacing="0" w:line="332" w:lineRule="exact"/>
              <w:jc w:val="left"/>
              <w:rPr>
                <w:rFonts w:hint="eastAsia"/>
              </w:rPr>
            </w:pPr>
          </w:p>
          <w:p w14:paraId="467071FB">
            <w:pPr>
              <w:autoSpaceDE w:val="0"/>
              <w:autoSpaceDN w:val="0"/>
              <w:bidi w:val="0"/>
              <w:spacing w:beforeAutospacing="0" w:afterAutospacing="0" w:line="16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社会公众或服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标</w:t>
            </w:r>
          </w:p>
        </w:tc>
        <w:tc>
          <w:tcPr>
            <w:tcW w:w="26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65AD1E">
            <w:pPr>
              <w:autoSpaceDE w:val="0"/>
              <w:autoSpaceDN w:val="0"/>
              <w:spacing w:beforeAutospacing="0" w:afterAutospacing="0" w:line="332" w:lineRule="exact"/>
              <w:jc w:val="left"/>
              <w:rPr>
                <w:rFonts w:hint="eastAsia"/>
              </w:rPr>
            </w:pPr>
          </w:p>
          <w:p w14:paraId="70530799">
            <w:pPr>
              <w:autoSpaceDE w:val="0"/>
              <w:autoSpaceDN w:val="0"/>
              <w:bidi w:val="0"/>
              <w:spacing w:beforeAutospacing="0" w:afterAutospacing="0" w:line="161" w:lineRule="exact"/>
              <w:ind w:left="7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6"/>
              </w:rPr>
              <w:t>度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AE0B51"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 w14:paraId="4ABEC80E">
            <w:pPr>
              <w:autoSpaceDE w:val="0"/>
              <w:autoSpaceDN w:val="0"/>
              <w:bidi w:val="0"/>
              <w:spacing w:beforeAutospacing="0" w:afterAutospacing="0" w:line="216" w:lineRule="exact"/>
              <w:ind w:left="2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273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BF253"/>
        </w:tc>
      </w:tr>
      <w:tr w14:paraId="3C081F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AFA148"/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D3A39E"/>
        </w:tc>
        <w:tc>
          <w:tcPr>
            <w:tcW w:w="299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3F72B"/>
        </w:tc>
        <w:tc>
          <w:tcPr>
            <w:tcW w:w="266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633CD8"/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E72A1"/>
        </w:tc>
        <w:tc>
          <w:tcPr>
            <w:tcW w:w="273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A460C"/>
        </w:tc>
      </w:tr>
      <w:tr w14:paraId="5DD321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1398" w:type="dxa"/>
            <w:gridSpan w:val="10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39D02B">
            <w:pPr>
              <w:autoSpaceDE w:val="0"/>
              <w:autoSpaceDN w:val="0"/>
              <w:bidi w:val="0"/>
              <w:spacing w:before="126" w:beforeAutospacing="0" w:afterAutospacing="0" w:line="209" w:lineRule="exact"/>
              <w:ind w:left="49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4371F5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72926E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69D2E239">
            <w:pPr>
              <w:autoSpaceDE w:val="0"/>
              <w:autoSpaceDN w:val="0"/>
              <w:bidi w:val="0"/>
              <w:spacing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D68E2B">
            <w:pPr>
              <w:autoSpaceDE w:val="0"/>
              <w:autoSpaceDN w:val="0"/>
              <w:bidi w:val="0"/>
              <w:spacing w:before="31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</w:p>
          <w:p w14:paraId="35C2936D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级</w:t>
            </w:r>
          </w:p>
          <w:p w14:paraId="6A148200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</w:p>
          <w:p w14:paraId="1ACECE10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  <w:tc>
          <w:tcPr>
            <w:tcW w:w="299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DE276B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72C926BC">
            <w:pPr>
              <w:autoSpaceDE w:val="0"/>
              <w:autoSpaceDN w:val="0"/>
              <w:bidi w:val="0"/>
              <w:spacing w:beforeAutospacing="0" w:afterAutospacing="0" w:line="209" w:lineRule="exact"/>
              <w:ind w:left="10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210D6D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76AD7AEE">
            <w:pPr>
              <w:autoSpaceDE w:val="0"/>
              <w:autoSpaceDN w:val="0"/>
              <w:bidi w:val="0"/>
              <w:spacing w:beforeAutospacing="0" w:afterAutospacing="0" w:line="209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4379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5441F2">
            <w:pPr>
              <w:autoSpaceDE w:val="0"/>
              <w:autoSpaceDN w:val="0"/>
              <w:bidi w:val="0"/>
              <w:spacing w:before="127" w:beforeAutospacing="0" w:afterAutospacing="0" w:line="209" w:lineRule="exact"/>
              <w:ind w:left="1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8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C6A94">
            <w:pPr>
              <w:autoSpaceDE w:val="0"/>
              <w:autoSpaceDN w:val="0"/>
              <w:bidi w:val="0"/>
              <w:spacing w:before="31" w:beforeAutospacing="0" w:afterAutospacing="0" w:line="209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</w:p>
          <w:p w14:paraId="190C1C5E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确</w:t>
            </w:r>
          </w:p>
          <w:p w14:paraId="5778942C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依</w:t>
            </w:r>
          </w:p>
          <w:p w14:paraId="1FA649EE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据</w:t>
            </w:r>
          </w:p>
        </w:tc>
      </w:tr>
      <w:tr w14:paraId="180614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2D913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6AE8306E">
            <w:pPr>
              <w:autoSpaceDE w:val="0"/>
              <w:autoSpaceDN w:val="0"/>
              <w:bidi w:val="0"/>
              <w:spacing w:beforeAutospacing="0" w:afterAutospacing="0" w:line="20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3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723A7">
            <w:pPr>
              <w:autoSpaceDE w:val="0"/>
              <w:autoSpaceDN w:val="0"/>
              <w:bidi w:val="0"/>
              <w:spacing w:before="31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</w:p>
          <w:p w14:paraId="019E7438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级</w:t>
            </w:r>
          </w:p>
          <w:p w14:paraId="1145D2BE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</w:p>
          <w:p w14:paraId="20989FBB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标</w:t>
            </w:r>
          </w:p>
        </w:tc>
        <w:tc>
          <w:tcPr>
            <w:tcW w:w="2997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301512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490623AD">
            <w:pPr>
              <w:autoSpaceDE w:val="0"/>
              <w:autoSpaceDN w:val="0"/>
              <w:bidi w:val="0"/>
              <w:spacing w:beforeAutospacing="0" w:afterAutospacing="0" w:line="209" w:lineRule="exact"/>
              <w:ind w:left="10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12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EF0B32">
            <w:pPr>
              <w:autoSpaceDE w:val="0"/>
              <w:autoSpaceDN w:val="0"/>
              <w:spacing w:beforeAutospacing="0" w:afterAutospacing="0" w:line="439" w:lineRule="exact"/>
              <w:jc w:val="left"/>
              <w:rPr>
                <w:rFonts w:hint="eastAsia"/>
              </w:rPr>
            </w:pPr>
          </w:p>
          <w:p w14:paraId="1637A7B7">
            <w:pPr>
              <w:autoSpaceDE w:val="0"/>
              <w:autoSpaceDN w:val="0"/>
              <w:bidi w:val="0"/>
              <w:spacing w:beforeAutospacing="0" w:afterAutospacing="0" w:line="209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D07BA">
            <w:pPr>
              <w:autoSpaceDE w:val="0"/>
              <w:autoSpaceDN w:val="0"/>
              <w:bidi w:val="0"/>
              <w:spacing w:before="201" w:beforeAutospacing="0" w:afterAutospacing="0" w:line="209" w:lineRule="exact"/>
              <w:ind w:left="5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年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B8C21">
            <w:pPr>
              <w:autoSpaceDE w:val="0"/>
              <w:autoSpaceDN w:val="0"/>
              <w:bidi w:val="0"/>
              <w:spacing w:before="201" w:beforeAutospacing="0" w:afterAutospacing="0" w:line="209" w:lineRule="exact"/>
              <w:ind w:left="2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年</w:t>
            </w:r>
          </w:p>
        </w:tc>
        <w:tc>
          <w:tcPr>
            <w:tcW w:w="191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B9A82A">
            <w:pPr>
              <w:autoSpaceDE w:val="0"/>
              <w:autoSpaceDN w:val="0"/>
              <w:bidi w:val="0"/>
              <w:spacing w:before="201" w:beforeAutospacing="0" w:afterAutospacing="0" w:line="209" w:lineRule="exact"/>
              <w:ind w:left="3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年实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现</w:t>
            </w:r>
          </w:p>
        </w:tc>
        <w:tc>
          <w:tcPr>
            <w:tcW w:w="81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BB3CF">
            <w:pPr>
              <w:autoSpaceDE w:val="0"/>
              <w:autoSpaceDN w:val="0"/>
              <w:bidi w:val="0"/>
              <w:spacing w:before="31" w:beforeAutospacing="0" w:afterAutospacing="0" w:line="209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</w:p>
          <w:p w14:paraId="6AFE6D98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确</w:t>
            </w:r>
          </w:p>
          <w:p w14:paraId="46FCE32E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依</w:t>
            </w:r>
          </w:p>
          <w:p w14:paraId="3355546B">
            <w:pPr>
              <w:autoSpaceDE w:val="0"/>
              <w:autoSpaceDN w:val="0"/>
              <w:bidi w:val="0"/>
              <w:spacing w:before="65" w:beforeAutospacing="0" w:afterAutospacing="0" w:line="20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据</w:t>
            </w:r>
          </w:p>
        </w:tc>
      </w:tr>
      <w:tr w14:paraId="4C2AA5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16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67F90">
            <w:pPr>
              <w:autoSpaceDE w:val="0"/>
              <w:autoSpaceDN w:val="0"/>
              <w:bidi w:val="0"/>
              <w:spacing w:before="27" w:beforeAutospacing="0" w:afterAutospacing="0" w:line="259" w:lineRule="exact"/>
              <w:ind w:left="727" w:right="23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97698">
            <w:pPr>
              <w:autoSpaceDE w:val="0"/>
              <w:autoSpaceDN w:val="0"/>
              <w:bidi w:val="0"/>
              <w:spacing w:before="101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</w:p>
          <w:p w14:paraId="6C2046AD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29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6B5DDE">
            <w:pPr>
              <w:autoSpaceDE w:val="0"/>
              <w:autoSpaceDN w:val="0"/>
              <w:bidi w:val="0"/>
              <w:spacing w:before="240" w:beforeAutospacing="0" w:afterAutospacing="0" w:line="180" w:lineRule="exact"/>
              <w:ind w:left="1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数量指标</w:t>
            </w:r>
          </w:p>
        </w:tc>
        <w:tc>
          <w:tcPr>
            <w:tcW w:w="11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163BC"/>
        </w:tc>
        <w:tc>
          <w:tcPr>
            <w:tcW w:w="15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D36FE"/>
        </w:tc>
        <w:tc>
          <w:tcPr>
            <w:tcW w:w="9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022DBD"/>
        </w:tc>
        <w:tc>
          <w:tcPr>
            <w:tcW w:w="191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31B236"/>
        </w:tc>
        <w:tc>
          <w:tcPr>
            <w:tcW w:w="8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FDA32"/>
        </w:tc>
      </w:tr>
    </w:tbl>
    <w:p w14:paraId="5F45CA45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57" w:bottom="992" w:left="245" w:header="851" w:footer="992" w:gutter="0"/>
          <w:cols w:space="0" w:num="1"/>
        </w:sectPr>
      </w:pPr>
    </w:p>
    <w:p w14:paraId="4B5970C7">
      <w:pPr>
        <w:autoSpaceDE w:val="0"/>
        <w:autoSpaceDN w:val="0"/>
        <w:spacing w:beforeAutospacing="0" w:afterAutospacing="0" w:line="429" w:lineRule="exact"/>
        <w:jc w:val="left"/>
        <w:rPr>
          <w:rFonts w:hint="eastAsia"/>
        </w:rPr>
      </w:pPr>
    </w:p>
    <w:p w14:paraId="66BC389A">
      <w:pPr>
        <w:autoSpaceDE w:val="0"/>
        <w:autoSpaceDN w:val="0"/>
        <w:bidi w:val="0"/>
        <w:spacing w:beforeAutospacing="0" w:afterAutospacing="0" w:line="378" w:lineRule="exact"/>
        <w:ind w:left="514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73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65F2DA6C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57" w:bottom="992" w:left="245" w:header="851" w:footer="992" w:gutter="0"/>
          <w:cols w:space="720" w:num="1"/>
        </w:sectPr>
      </w:pPr>
    </w:p>
    <w:p w14:paraId="459DFD27">
      <w:pPr>
        <w:spacing w:beforeAutospacing="0" w:afterAutospacing="0" w:line="14" w:lineRule="exact"/>
        <w:jc w:val="center"/>
        <w:sectPr>
          <w:pgSz w:w="11900" w:h="16840"/>
          <w:pgMar w:top="1426" w:right="145" w:bottom="992" w:left="245" w:header="851" w:footer="992" w:gutter="0"/>
          <w:cols w:space="720" w:num="1"/>
        </w:sectPr>
      </w:pPr>
      <w:bookmarkStart w:id="87" w:name="_bookmark87"/>
      <w:bookmarkEnd w:id="87"/>
    </w:p>
    <w:p w14:paraId="5166099D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7"/>
        <w:gridCol w:w="432"/>
        <w:gridCol w:w="2997"/>
        <w:gridCol w:w="1126"/>
        <w:gridCol w:w="1539"/>
        <w:gridCol w:w="925"/>
        <w:gridCol w:w="1915"/>
        <w:gridCol w:w="829"/>
      </w:tblGrid>
      <w:tr w14:paraId="57D228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</w:trPr>
        <w:tc>
          <w:tcPr>
            <w:tcW w:w="164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C2CEFB"/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8E9E13">
            <w:pPr>
              <w:autoSpaceDE w:val="0"/>
              <w:autoSpaceDN w:val="0"/>
              <w:bidi w:val="0"/>
              <w:spacing w:before="30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</w:p>
          <w:p w14:paraId="72E14BE8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9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3256E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26AA3E77">
            <w:pPr>
              <w:autoSpaceDE w:val="0"/>
              <w:autoSpaceDN w:val="0"/>
              <w:bidi w:val="0"/>
              <w:spacing w:beforeAutospacing="0" w:afterAutospacing="0" w:line="180" w:lineRule="exact"/>
              <w:ind w:left="1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质量指标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22CE3">
            <w:pPr>
              <w:autoSpaceDE w:val="0"/>
              <w:autoSpaceDN w:val="0"/>
              <w:spacing w:beforeAutospacing="0" w:afterAutospacing="0" w:line="250" w:lineRule="exact"/>
              <w:jc w:val="left"/>
              <w:rPr>
                <w:rFonts w:hint="eastAsia"/>
              </w:rPr>
            </w:pPr>
          </w:p>
          <w:p w14:paraId="58A6E77B">
            <w:pPr>
              <w:autoSpaceDE w:val="0"/>
              <w:autoSpaceDN w:val="0"/>
              <w:bidi w:val="0"/>
              <w:spacing w:beforeAutospacing="0" w:afterAutospacing="0" w:line="161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质量成本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2BFC8">
            <w:pPr>
              <w:autoSpaceDE w:val="0"/>
              <w:autoSpaceDN w:val="0"/>
              <w:spacing w:beforeAutospacing="0" w:afterAutospacing="0" w:line="250" w:lineRule="exact"/>
              <w:jc w:val="left"/>
              <w:rPr>
                <w:rFonts w:hint="eastAsia"/>
              </w:rPr>
            </w:pPr>
          </w:p>
          <w:p w14:paraId="71F6847E">
            <w:pPr>
              <w:autoSpaceDE w:val="0"/>
              <w:autoSpaceDN w:val="0"/>
              <w:bidi w:val="0"/>
              <w:spacing w:beforeAutospacing="0" w:afterAutospacing="0" w:line="161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AFD0B1">
            <w:pPr>
              <w:autoSpaceDE w:val="0"/>
              <w:autoSpaceDN w:val="0"/>
              <w:bidi w:val="0"/>
              <w:spacing w:before="238" w:beforeAutospacing="0" w:afterAutospacing="0" w:line="216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C9BE1D">
            <w:pPr>
              <w:autoSpaceDE w:val="0"/>
              <w:autoSpaceDN w:val="0"/>
              <w:bidi w:val="0"/>
              <w:spacing w:before="238" w:beforeAutospacing="0" w:afterAutospacing="0" w:line="216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9A6176"/>
        </w:tc>
      </w:tr>
      <w:tr w14:paraId="76AB52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CE637BE"/>
        </w:tc>
        <w:tc>
          <w:tcPr>
            <w:tcW w:w="43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1C3B691">
            <w:pPr>
              <w:autoSpaceDE w:val="0"/>
              <w:autoSpaceDN w:val="0"/>
              <w:bidi w:val="0"/>
              <w:spacing w:before="30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</w:p>
          <w:p w14:paraId="04F1F648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9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CE1614">
            <w:pPr>
              <w:autoSpaceDE w:val="0"/>
              <w:autoSpaceDN w:val="0"/>
              <w:spacing w:beforeAutospacing="0" w:afterAutospacing="0" w:line="241" w:lineRule="exact"/>
              <w:jc w:val="left"/>
              <w:rPr>
                <w:rFonts w:hint="eastAsia"/>
              </w:rPr>
            </w:pPr>
          </w:p>
          <w:p w14:paraId="1635D91D">
            <w:pPr>
              <w:autoSpaceDE w:val="0"/>
              <w:autoSpaceDN w:val="0"/>
              <w:bidi w:val="0"/>
              <w:spacing w:beforeAutospacing="0" w:afterAutospacing="0" w:line="180" w:lineRule="exact"/>
              <w:ind w:left="1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时效指标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BAD733"/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02DD6B"/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EADAD2"/>
        </w:tc>
        <w:tc>
          <w:tcPr>
            <w:tcW w:w="1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5C8F2"/>
        </w:tc>
        <w:tc>
          <w:tcPr>
            <w:tcW w:w="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9F7A5"/>
        </w:tc>
      </w:tr>
      <w:tr w14:paraId="271AC6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527AD89"/>
        </w:tc>
        <w:tc>
          <w:tcPr>
            <w:tcW w:w="43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4CE236">
            <w:pPr>
              <w:autoSpaceDE w:val="0"/>
              <w:autoSpaceDN w:val="0"/>
              <w:bidi w:val="0"/>
              <w:spacing w:before="30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</w:p>
          <w:p w14:paraId="29480CFE">
            <w:pPr>
              <w:autoSpaceDE w:val="0"/>
              <w:autoSpaceDN w:val="0"/>
              <w:bidi w:val="0"/>
              <w:spacing w:before="58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9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4B105">
            <w:pPr>
              <w:autoSpaceDE w:val="0"/>
              <w:autoSpaceDN w:val="0"/>
              <w:spacing w:beforeAutospacing="0" w:afterAutospacing="0" w:line="242" w:lineRule="exact"/>
              <w:jc w:val="left"/>
              <w:rPr>
                <w:rFonts w:hint="eastAsia"/>
              </w:rPr>
            </w:pPr>
          </w:p>
          <w:p w14:paraId="63A2C918">
            <w:pPr>
              <w:autoSpaceDE w:val="0"/>
              <w:autoSpaceDN w:val="0"/>
              <w:bidi w:val="0"/>
              <w:spacing w:beforeAutospacing="0" w:afterAutospacing="0" w:line="179" w:lineRule="exact"/>
              <w:ind w:left="1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成本指标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2B5D0A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76AE7CAB">
            <w:pPr>
              <w:autoSpaceDE w:val="0"/>
              <w:autoSpaceDN w:val="0"/>
              <w:bidi w:val="0"/>
              <w:spacing w:beforeAutospacing="0" w:afterAutospacing="0" w:line="161" w:lineRule="exact"/>
              <w:ind w:left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091FF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75877FBF">
            <w:pPr>
              <w:autoSpaceDE w:val="0"/>
              <w:autoSpaceDN w:val="0"/>
              <w:bidi w:val="0"/>
              <w:spacing w:beforeAutospacing="0" w:afterAutospacing="0" w:line="161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8227D">
            <w:pPr>
              <w:autoSpaceDE w:val="0"/>
              <w:autoSpaceDN w:val="0"/>
              <w:bidi w:val="0"/>
              <w:spacing w:before="236" w:beforeAutospacing="0" w:afterAutospacing="0" w:line="217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866A19">
            <w:pPr>
              <w:autoSpaceDE w:val="0"/>
              <w:autoSpaceDN w:val="0"/>
              <w:bidi w:val="0"/>
              <w:spacing w:before="236" w:beforeAutospacing="0" w:afterAutospacing="0" w:line="217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FB3EFC"/>
        </w:tc>
      </w:tr>
      <w:tr w14:paraId="4A3685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938235F"/>
        </w:tc>
        <w:tc>
          <w:tcPr>
            <w:tcW w:w="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924298">
            <w:pPr>
              <w:autoSpaceDE w:val="0"/>
              <w:autoSpaceDN w:val="0"/>
              <w:bidi w:val="0"/>
              <w:spacing w:before="199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</w:p>
          <w:p w14:paraId="05609162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益</w:t>
            </w:r>
          </w:p>
          <w:p w14:paraId="4D01E156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</w:p>
          <w:p w14:paraId="7C0B48E3">
            <w:pPr>
              <w:autoSpaceDE w:val="0"/>
              <w:autoSpaceDN w:val="0"/>
              <w:bidi w:val="0"/>
              <w:spacing w:before="61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9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3E68D">
            <w:pPr>
              <w:autoSpaceDE w:val="0"/>
              <w:autoSpaceDN w:val="0"/>
              <w:spacing w:beforeAutospacing="0" w:afterAutospacing="0" w:line="242" w:lineRule="exact"/>
              <w:jc w:val="left"/>
              <w:rPr>
                <w:rFonts w:hint="eastAsia"/>
              </w:rPr>
            </w:pPr>
          </w:p>
          <w:p w14:paraId="34A6DDEA">
            <w:pPr>
              <w:autoSpaceDE w:val="0"/>
              <w:autoSpaceDN w:val="0"/>
              <w:bidi w:val="0"/>
              <w:spacing w:beforeAutospacing="0" w:afterAutospacing="0" w:line="180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社会效益指标</w:t>
            </w:r>
          </w:p>
        </w:tc>
        <w:tc>
          <w:tcPr>
            <w:tcW w:w="112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1ECB1B"/>
        </w:tc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BF6DD"/>
        </w:tc>
        <w:tc>
          <w:tcPr>
            <w:tcW w:w="9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D89235"/>
        </w:tc>
        <w:tc>
          <w:tcPr>
            <w:tcW w:w="1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7BEC3"/>
        </w:tc>
        <w:tc>
          <w:tcPr>
            <w:tcW w:w="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63C102"/>
        </w:tc>
      </w:tr>
      <w:tr w14:paraId="469ECD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exact"/>
        </w:trPr>
        <w:tc>
          <w:tcPr>
            <w:tcW w:w="164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62D309"/>
        </w:tc>
        <w:tc>
          <w:tcPr>
            <w:tcW w:w="43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37FCA">
            <w:pPr>
              <w:autoSpaceDE w:val="0"/>
              <w:autoSpaceDN w:val="0"/>
              <w:bidi w:val="0"/>
              <w:spacing w:before="199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</w:p>
          <w:p w14:paraId="630D576F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益</w:t>
            </w:r>
          </w:p>
          <w:p w14:paraId="32F06E5F">
            <w:pPr>
              <w:autoSpaceDE w:val="0"/>
              <w:autoSpaceDN w:val="0"/>
              <w:bidi w:val="0"/>
              <w:spacing w:before="61" w:beforeAutospacing="0" w:afterAutospacing="0" w:line="198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指</w:t>
            </w:r>
          </w:p>
          <w:p w14:paraId="26C4A27A">
            <w:pPr>
              <w:autoSpaceDE w:val="0"/>
              <w:autoSpaceDN w:val="0"/>
              <w:bidi w:val="0"/>
              <w:spacing w:before="61" w:beforeAutospacing="0" w:afterAutospacing="0" w:line="199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标</w:t>
            </w:r>
          </w:p>
        </w:tc>
        <w:tc>
          <w:tcPr>
            <w:tcW w:w="29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EFF03"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 w14:paraId="1B1ABFF0">
            <w:pPr>
              <w:autoSpaceDE w:val="0"/>
              <w:autoSpaceDN w:val="0"/>
              <w:bidi w:val="0"/>
              <w:spacing w:beforeAutospacing="0" w:afterAutospacing="0" w:line="180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社会公众或服务对象满意度指标</w:t>
            </w:r>
          </w:p>
        </w:tc>
        <w:tc>
          <w:tcPr>
            <w:tcW w:w="11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55AA71">
            <w:pPr>
              <w:autoSpaceDE w:val="0"/>
              <w:autoSpaceDN w:val="0"/>
              <w:bidi w:val="0"/>
              <w:spacing w:before="114" w:beforeAutospacing="0" w:afterAutospacing="0" w:line="207" w:lineRule="exact"/>
              <w:ind w:left="108" w:righ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老年学员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度</w:t>
            </w:r>
          </w:p>
        </w:tc>
        <w:tc>
          <w:tcPr>
            <w:tcW w:w="15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F2B46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0623A5E2">
            <w:pPr>
              <w:autoSpaceDE w:val="0"/>
              <w:autoSpaceDN w:val="0"/>
              <w:bidi w:val="0"/>
              <w:spacing w:beforeAutospacing="0" w:afterAutospacing="0" w:line="161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6"/>
              </w:rPr>
              <w:t>90%</w:t>
            </w:r>
          </w:p>
        </w:tc>
        <w:tc>
          <w:tcPr>
            <w:tcW w:w="9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56952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40E707EB">
            <w:pPr>
              <w:autoSpaceDE w:val="0"/>
              <w:autoSpaceDN w:val="0"/>
              <w:bidi w:val="0"/>
              <w:spacing w:beforeAutospacing="0" w:afterAutospacing="0" w:line="216" w:lineRule="exact"/>
              <w:ind w:left="2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19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631420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22F3E434">
            <w:pPr>
              <w:autoSpaceDE w:val="0"/>
              <w:autoSpaceDN w:val="0"/>
              <w:bidi w:val="0"/>
              <w:spacing w:beforeAutospacing="0" w:afterAutospacing="0" w:line="216" w:lineRule="exact"/>
              <w:ind w:left="77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6"/>
              </w:rPr>
              <w:t>100%</w:t>
            </w:r>
          </w:p>
        </w:tc>
        <w:tc>
          <w:tcPr>
            <w:tcW w:w="8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8F8C8"/>
        </w:tc>
      </w:tr>
    </w:tbl>
    <w:p w14:paraId="7154786A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5" w:bottom="992" w:left="245" w:header="851" w:footer="992" w:gutter="0"/>
          <w:cols w:space="0" w:num="1"/>
        </w:sectPr>
      </w:pPr>
    </w:p>
    <w:p w14:paraId="59BDD890">
      <w:pPr>
        <w:autoSpaceDE w:val="0"/>
        <w:autoSpaceDN w:val="0"/>
        <w:spacing w:beforeAutospacing="0" w:afterAutospacing="0" w:line="10213" w:lineRule="exact"/>
        <w:jc w:val="left"/>
        <w:rPr>
          <w:rFonts w:hint="eastAsia"/>
        </w:rPr>
      </w:pPr>
    </w:p>
    <w:p w14:paraId="654BC212">
      <w:pPr>
        <w:autoSpaceDE w:val="0"/>
        <w:autoSpaceDN w:val="0"/>
        <w:bidi w:val="0"/>
        <w:spacing w:beforeAutospacing="0" w:afterAutospacing="0" w:line="378" w:lineRule="exact"/>
        <w:ind w:left="514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74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5FB79EB6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45" w:bottom="992" w:left="245" w:header="851" w:footer="992" w:gutter="0"/>
          <w:cols w:space="720" w:num="1"/>
        </w:sectPr>
      </w:pPr>
    </w:p>
    <w:p w14:paraId="2D967A8C">
      <w:pPr>
        <w:spacing w:beforeAutospacing="0" w:afterAutospacing="0" w:line="14" w:lineRule="exact"/>
        <w:jc w:val="center"/>
        <w:sectPr>
          <w:pgSz w:w="11900" w:h="16840"/>
          <w:pgMar w:top="1426" w:right="116" w:bottom="992" w:left="215" w:header="851" w:footer="992" w:gutter="0"/>
          <w:cols w:space="720" w:num="1"/>
        </w:sectPr>
      </w:pPr>
      <w:bookmarkStart w:id="88" w:name="_bookmark88"/>
      <w:bookmarkEnd w:id="88"/>
    </w:p>
    <w:p w14:paraId="3424CD77">
      <w:pPr>
        <w:autoSpaceDE w:val="0"/>
        <w:autoSpaceDN w:val="0"/>
        <w:spacing w:beforeAutospacing="0" w:afterAutospacing="0" w:line="731" w:lineRule="exact"/>
        <w:jc w:val="left"/>
        <w:rPr>
          <w:rFonts w:hint="eastAsia"/>
        </w:rPr>
      </w:pPr>
    </w:p>
    <w:p w14:paraId="4DD3EFE3">
      <w:pPr>
        <w:autoSpaceDE w:val="0"/>
        <w:autoSpaceDN w:val="0"/>
        <w:bidi w:val="0"/>
        <w:spacing w:beforeAutospacing="0" w:afterAutospacing="0" w:line="365" w:lineRule="exact"/>
        <w:ind w:left="3395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部门项目申报表(含绩效</w:t>
      </w:r>
      <w:r>
        <w:rPr>
          <w:rFonts w:ascii="黑体" w:hAnsi="黑体" w:eastAsia="黑体" w:cs="黑体"/>
          <w:bCs/>
          <w:color w:val="000000"/>
          <w:spacing w:val="30"/>
          <w:w w:val="91"/>
          <w:kern w:val="0"/>
          <w:sz w:val="36"/>
        </w:rPr>
        <w:t>目</w:t>
      </w:r>
      <w:r>
        <w:rPr>
          <w:rFonts w:ascii="黑体" w:hAnsi="黑体" w:eastAsia="黑体" w:cs="黑体"/>
          <w:bCs/>
          <w:color w:val="000000"/>
          <w:spacing w:val="6"/>
          <w:w w:val="90"/>
          <w:kern w:val="0"/>
          <w:sz w:val="36"/>
        </w:rPr>
        <w:t>标</w:t>
      </w:r>
      <w:r>
        <w:rPr>
          <w:rFonts w:ascii="黑体" w:hAnsi="黑体" w:eastAsia="黑体" w:cs="黑体"/>
          <w:bCs/>
          <w:color w:val="000000"/>
          <w:spacing w:val="3"/>
          <w:w w:val="95"/>
          <w:kern w:val="0"/>
          <w:sz w:val="36"/>
        </w:rPr>
        <w:t>)</w:t>
      </w:r>
    </w:p>
    <w:p w14:paraId="6FE0FC5C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0" w:num="1"/>
        </w:sectPr>
      </w:pPr>
    </w:p>
    <w:p w14:paraId="74FD17DC">
      <w:pPr>
        <w:autoSpaceDE w:val="0"/>
        <w:autoSpaceDN w:val="0"/>
        <w:spacing w:beforeAutospacing="0" w:afterAutospacing="0" w:line="266" w:lineRule="exact"/>
        <w:jc w:val="left"/>
        <w:rPr>
          <w:rFonts w:hint="eastAsia"/>
        </w:rPr>
      </w:pPr>
    </w:p>
    <w:p w14:paraId="029CA07B">
      <w:pPr>
        <w:autoSpaceDE w:val="0"/>
        <w:autoSpaceDN w:val="0"/>
        <w:bidi w:val="0"/>
        <w:spacing w:beforeAutospacing="0" w:afterAutospacing="0" w:line="209" w:lineRule="exact"/>
        <w:ind w:left="10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w w:val="102"/>
          <w:kern w:val="0"/>
          <w:sz w:val="21"/>
        </w:rPr>
        <w:t>申</w:t>
      </w:r>
      <w:r>
        <w:rPr>
          <w:rFonts w:ascii="宋体" w:hAnsi="宋体" w:eastAsia="宋体" w:cs="宋体"/>
          <w:bCs/>
          <w:color w:val="000000"/>
          <w:spacing w:val="6"/>
          <w:kern w:val="0"/>
          <w:sz w:val="21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98"/>
          <w:kern w:val="0"/>
          <w:sz w:val="21"/>
        </w:rPr>
        <w:t>日</w:t>
      </w:r>
      <w:r>
        <w:rPr>
          <w:rFonts w:ascii="宋体" w:hAnsi="宋体" w:eastAsia="宋体" w:cs="宋体"/>
          <w:bCs/>
          <w:color w:val="000000"/>
          <w:w w:val="11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1"/>
        </w:rPr>
        <w:t>期：</w:t>
      </w:r>
    </w:p>
    <w:p w14:paraId="799CCF93">
      <w:pPr>
        <w:autoSpaceDE w:val="0"/>
        <w:autoSpaceDN w:val="0"/>
        <w:spacing w:beforeAutospacing="0" w:afterAutospacing="0" w:line="260" w:lineRule="exact"/>
        <w:jc w:val="left"/>
        <w:rPr>
          <w:rFonts w:hint="eastAsia"/>
        </w:rPr>
      </w:pPr>
      <w:r>
        <w:br w:type="column"/>
      </w:r>
    </w:p>
    <w:p w14:paraId="548D0923">
      <w:pPr>
        <w:autoSpaceDE w:val="0"/>
        <w:autoSpaceDN w:val="0"/>
        <w:bidi w:val="0"/>
        <w:spacing w:beforeAutospacing="0" w:afterAutospacing="0" w:line="22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单位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9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w w:val="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4EECFC14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equalWidth="0" w:num="2">
            <w:col w:w="1240" w:space="8584"/>
            <w:col w:w="1745"/>
          </w:cols>
        </w:sectPr>
      </w:pPr>
    </w:p>
    <w:p w14:paraId="2790CB04">
      <w:pPr>
        <w:spacing w:beforeAutospacing="0" w:afterAutospacing="0" w:line="14" w:lineRule="exact"/>
        <w:jc w:val="center"/>
      </w:pPr>
    </w:p>
    <w:tbl>
      <w:tblPr>
        <w:tblStyle w:val="2"/>
        <w:tblpPr w:topFromText="2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4138"/>
        <w:gridCol w:w="1499"/>
        <w:gridCol w:w="4078"/>
      </w:tblGrid>
      <w:tr w14:paraId="6EE33E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5301E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498DD">
            <w:pPr>
              <w:autoSpaceDE w:val="0"/>
              <w:autoSpaceDN w:val="0"/>
              <w:bidi w:val="0"/>
              <w:spacing w:before="126" w:beforeAutospacing="0" w:afterAutospacing="0" w:line="180" w:lineRule="exact"/>
              <w:ind w:left="12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教学设备更新维护费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2A1F7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码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1796C4">
            <w:pPr>
              <w:autoSpaceDE w:val="0"/>
              <w:autoSpaceDN w:val="0"/>
              <w:bidi w:val="0"/>
              <w:spacing w:before="106" w:beforeAutospacing="0" w:afterAutospacing="0" w:line="209" w:lineRule="exact"/>
              <w:ind w:left="9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21"/>
              </w:rPr>
              <w:t>42011622021T000000122</w:t>
            </w:r>
          </w:p>
        </w:tc>
      </w:tr>
      <w:tr w14:paraId="618291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B030D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管部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门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BD2F6">
            <w:pPr>
              <w:autoSpaceDE w:val="0"/>
              <w:autoSpaceDN w:val="0"/>
              <w:bidi w:val="0"/>
              <w:spacing w:before="119" w:beforeAutospacing="0" w:afterAutospacing="0" w:line="179" w:lineRule="exact"/>
              <w:ind w:left="1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黄陂区老年大学秘书处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1A0543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位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17B452">
            <w:pPr>
              <w:autoSpaceDE w:val="0"/>
              <w:autoSpaceDN w:val="0"/>
              <w:bidi w:val="0"/>
              <w:spacing w:before="103" w:beforeAutospacing="0" w:afterAutospacing="0" w:line="209" w:lineRule="exact"/>
              <w:ind w:left="9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老年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1"/>
              </w:rPr>
              <w:t>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书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5"/>
                <w:kern w:val="0"/>
                <w:sz w:val="21"/>
              </w:rPr>
              <w:t>处</w:t>
            </w:r>
          </w:p>
        </w:tc>
      </w:tr>
      <w:tr w14:paraId="13E2B7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3A28C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人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60764">
            <w:pPr>
              <w:autoSpaceDE w:val="0"/>
              <w:autoSpaceDN w:val="0"/>
              <w:bidi w:val="0"/>
              <w:spacing w:before="118" w:beforeAutospacing="0" w:afterAutospacing="0" w:line="180" w:lineRule="exact"/>
              <w:ind w:left="18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潘永超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598E7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话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EFC7C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16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21"/>
              </w:rPr>
              <w:t>61007259</w:t>
            </w:r>
          </w:p>
        </w:tc>
      </w:tr>
      <w:tr w14:paraId="5151E2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680584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址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7C97A3">
            <w:pPr>
              <w:autoSpaceDE w:val="0"/>
              <w:autoSpaceDN w:val="0"/>
              <w:bidi w:val="0"/>
              <w:spacing w:before="102" w:beforeAutospacing="0" w:afterAutospacing="0" w:line="242" w:lineRule="exact"/>
              <w:ind w:left="6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武汉市黄陂区前川街道百兴街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18"/>
              </w:rPr>
              <w:t>100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95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号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A3DD9C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码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CC1512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17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21"/>
              </w:rPr>
              <w:t>430300</w:t>
            </w:r>
          </w:p>
        </w:tc>
      </w:tr>
      <w:tr w14:paraId="6ABF31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432C0">
            <w:pPr>
              <w:autoSpaceDE w:val="0"/>
              <w:autoSpaceDN w:val="0"/>
              <w:bidi w:val="0"/>
              <w:spacing w:before="102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性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EEF0C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目</w:t>
            </w:r>
          </w:p>
        </w:tc>
      </w:tr>
      <w:tr w14:paraId="4F1A4E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B54A53">
            <w:pPr>
              <w:autoSpaceDE w:val="0"/>
              <w:autoSpaceDN w:val="0"/>
              <w:bidi w:val="0"/>
              <w:spacing w:before="99"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目类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别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E67D16">
            <w:pPr>
              <w:autoSpaceDE w:val="0"/>
              <w:autoSpaceDN w:val="0"/>
              <w:bidi w:val="0"/>
              <w:spacing w:before="108" w:beforeAutospacing="0" w:afterAutospacing="0" w:line="199" w:lineRule="exact"/>
              <w:ind w:left="4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目</w:t>
            </w:r>
          </w:p>
        </w:tc>
      </w:tr>
      <w:tr w14:paraId="21FE95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A0FABE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度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79E930">
            <w:pPr>
              <w:autoSpaceDE w:val="0"/>
              <w:autoSpaceDN w:val="0"/>
              <w:bidi w:val="0"/>
              <w:spacing w:before="101" w:beforeAutospacing="0" w:afterAutospacing="0" w:line="242" w:lineRule="exact"/>
              <w:ind w:left="1890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2023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7EC933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止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度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AE31C">
            <w:pPr>
              <w:autoSpaceDE w:val="0"/>
              <w:autoSpaceDN w:val="0"/>
              <w:bidi w:val="0"/>
              <w:spacing w:before="101" w:beforeAutospacing="0" w:afterAutospacing="0" w:line="209" w:lineRule="exact"/>
              <w:ind w:left="1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21"/>
              </w:rPr>
              <w:t>2023</w:t>
            </w:r>
          </w:p>
        </w:tc>
      </w:tr>
      <w:tr w14:paraId="492805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E9987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1998D8B4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项依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C56A5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72002F5D">
            <w:pPr>
              <w:autoSpaceDE w:val="0"/>
              <w:autoSpaceDN w:val="0"/>
              <w:bidi w:val="0"/>
              <w:spacing w:beforeAutospacing="0" w:afterAutospacing="0" w:line="180" w:lineRule="exact"/>
              <w:ind w:left="36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持续性项目保障学校正常运行</w:t>
            </w:r>
          </w:p>
        </w:tc>
      </w:tr>
      <w:tr w14:paraId="5C9887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54AF75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77708D49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施方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案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17016B">
            <w:pPr>
              <w:autoSpaceDE w:val="0"/>
              <w:autoSpaceDN w:val="0"/>
              <w:spacing w:beforeAutospacing="0" w:afterAutospacing="0" w:line="383" w:lineRule="exact"/>
              <w:jc w:val="left"/>
              <w:rPr>
                <w:rFonts w:hint="eastAsia"/>
              </w:rPr>
            </w:pPr>
          </w:p>
          <w:p w14:paraId="100B372F">
            <w:pPr>
              <w:autoSpaceDE w:val="0"/>
              <w:autoSpaceDN w:val="0"/>
              <w:bidi w:val="0"/>
              <w:spacing w:beforeAutospacing="0" w:afterAutospacing="0" w:line="180" w:lineRule="exact"/>
              <w:ind w:left="27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用于学校教学、办公设备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级、日常设备维修维护等</w:t>
            </w:r>
          </w:p>
        </w:tc>
      </w:tr>
      <w:tr w14:paraId="3E3EBC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1289C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3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</w:p>
        </w:tc>
        <w:tc>
          <w:tcPr>
            <w:tcW w:w="4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7EF64E">
            <w:pPr>
              <w:autoSpaceDE w:val="0"/>
              <w:autoSpaceDN w:val="0"/>
              <w:bidi w:val="0"/>
              <w:spacing w:before="111" w:beforeAutospacing="0" w:afterAutospacing="0" w:line="242" w:lineRule="exact"/>
              <w:ind w:left="1981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-3"/>
                <w:w w:val="105"/>
                <w:kern w:val="0"/>
                <w:sz w:val="18"/>
              </w:rPr>
              <w:t>10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F1D96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算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922D7">
            <w:pPr>
              <w:autoSpaceDE w:val="0"/>
              <w:autoSpaceDN w:val="0"/>
              <w:bidi w:val="0"/>
              <w:spacing w:before="109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12D34A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F711F6">
            <w:pPr>
              <w:autoSpaceDE w:val="0"/>
              <w:autoSpaceDN w:val="0"/>
              <w:bidi w:val="0"/>
              <w:spacing w:beforeAutospacing="0" w:afterAutospacing="0" w:line="248" w:lineRule="exact"/>
              <w:ind w:left="145" w:right="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动</w:t>
            </w:r>
          </w:p>
          <w:p w14:paraId="5235AC2D">
            <w:pPr>
              <w:autoSpaceDE w:val="0"/>
              <w:autoSpaceDN w:val="0"/>
              <w:bidi w:val="0"/>
              <w:spacing w:before="75" w:beforeAutospacing="0" w:afterAutospacing="0" w:line="209" w:lineRule="exact"/>
              <w:ind w:left="6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况</w:t>
            </w:r>
          </w:p>
        </w:tc>
        <w:tc>
          <w:tcPr>
            <w:tcW w:w="971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6B63D6">
            <w:pPr>
              <w:autoSpaceDE w:val="0"/>
              <w:autoSpaceDN w:val="0"/>
              <w:bidi w:val="0"/>
              <w:spacing w:before="152" w:beforeAutospacing="0" w:afterAutospacing="0" w:line="267" w:lineRule="exact"/>
              <w:ind w:left="109" w:right="3163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1.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：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>2021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0"/>
                <w:kern w:val="0"/>
                <w:sz w:val="20"/>
              </w:rPr>
              <w:t>2022</w:t>
            </w:r>
            <w:r>
              <w:rPr>
                <w:rFonts w:ascii="宋体" w:hAnsi="宋体" w:eastAsia="宋体" w:cs="宋体"/>
                <w:bCs/>
                <w:color w:val="000000"/>
                <w:w w:val="4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万元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1"/>
                <w:w w:val="96"/>
                <w:kern w:val="0"/>
                <w:sz w:val="20"/>
              </w:rPr>
              <w:t>2.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w w:val="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pacing w:val="0"/>
                <w:kern w:val="0"/>
                <w:sz w:val="20"/>
              </w:rPr>
              <w:t xml:space="preserve">10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9"/>
                <w:kern w:val="0"/>
                <w:sz w:val="20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。</w:t>
            </w:r>
          </w:p>
        </w:tc>
      </w:tr>
      <w:tr w14:paraId="1C7F8A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2988AE"/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057F9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2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目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54A076">
            <w:pPr>
              <w:autoSpaceDE w:val="0"/>
              <w:autoSpaceDN w:val="0"/>
              <w:bidi w:val="0"/>
              <w:spacing w:before="100" w:beforeAutospacing="0" w:afterAutospacing="0" w:line="209" w:lineRule="exact"/>
              <w:ind w:left="18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106F47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247F3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7BBBAEDC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490477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26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229729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0347DE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8F69C8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6353498C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296EDB">
            <w:pPr>
              <w:autoSpaceDE w:val="0"/>
              <w:autoSpaceDN w:val="0"/>
              <w:bidi w:val="0"/>
              <w:spacing w:before="93" w:beforeAutospacing="0" w:afterAutospacing="0" w:line="208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款收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2D5455">
            <w:pPr>
              <w:autoSpaceDE w:val="0"/>
              <w:autoSpaceDN w:val="0"/>
              <w:bidi w:val="0"/>
              <w:spacing w:before="93" w:beforeAutospacing="0" w:afterAutospacing="0" w:line="208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0BBD6D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2EAD6B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5D0FCD55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E5109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8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98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款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BD392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19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21"/>
              </w:rPr>
              <w:t>10</w:t>
            </w:r>
          </w:p>
        </w:tc>
      </w:tr>
      <w:tr w14:paraId="7B1B48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5101B8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345CBBF0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5039CF">
            <w:pPr>
              <w:autoSpaceDE w:val="0"/>
              <w:autoSpaceDN w:val="0"/>
              <w:bidi w:val="0"/>
              <w:spacing w:before="95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拨款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96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2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B1BEB1"/>
        </w:tc>
      </w:tr>
      <w:tr w14:paraId="15DECC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0D95A05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06E711BF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35645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2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1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0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6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2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8"/>
                <w:kern w:val="0"/>
                <w:sz w:val="21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w w:val="105"/>
                <w:kern w:val="0"/>
                <w:sz w:val="21"/>
              </w:rPr>
              <w:t>款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BA80E1"/>
        </w:tc>
      </w:tr>
      <w:tr w14:paraId="49BE04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EDB644B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1B8D724F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28BFF">
            <w:pPr>
              <w:autoSpaceDE w:val="0"/>
              <w:autoSpaceDN w:val="0"/>
              <w:bidi w:val="0"/>
              <w:spacing w:before="93" w:beforeAutospacing="0" w:afterAutospacing="0" w:line="20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1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5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7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1"/>
              </w:rPr>
              <w:t>金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1395C"/>
        </w:tc>
      </w:tr>
      <w:tr w14:paraId="785077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CC32EB4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102C5A48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54D7D3">
            <w:pPr>
              <w:autoSpaceDE w:val="0"/>
              <w:autoSpaceDN w:val="0"/>
              <w:bidi w:val="0"/>
              <w:spacing w:before="94" w:beforeAutospacing="0" w:afterAutospacing="0" w:line="208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21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AD4910"/>
        </w:tc>
      </w:tr>
      <w:tr w14:paraId="33C3A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4C13D3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73DB9470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62E3E3">
            <w:pPr>
              <w:autoSpaceDE w:val="0"/>
              <w:autoSpaceDN w:val="0"/>
              <w:bidi w:val="0"/>
              <w:spacing w:before="96" w:beforeAutospacing="0" w:afterAutospacing="0" w:line="209" w:lineRule="exact"/>
              <w:ind w:left="3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11"/>
                <w:w w:val="94"/>
                <w:kern w:val="0"/>
                <w:sz w:val="21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6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9F6E8D"/>
        </w:tc>
      </w:tr>
      <w:tr w14:paraId="4A3ECD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1A72E5A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5BF5B5FE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A0735B">
            <w:pPr>
              <w:autoSpaceDE w:val="0"/>
              <w:autoSpaceDN w:val="0"/>
              <w:bidi w:val="0"/>
              <w:spacing w:before="92" w:beforeAutospacing="0" w:afterAutospacing="0" w:line="208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B86EBD"/>
        </w:tc>
      </w:tr>
      <w:tr w14:paraId="2AA7C1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05A8BCD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5E7EE010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67BBDF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缴收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FE563C"/>
        </w:tc>
      </w:tr>
      <w:tr w14:paraId="5F5D9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9F585CB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1B45A798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4BF4CC">
            <w:pPr>
              <w:autoSpaceDE w:val="0"/>
              <w:autoSpaceDN w:val="0"/>
              <w:bidi w:val="0"/>
              <w:spacing w:before="94" w:beforeAutospacing="0" w:afterAutospacing="0" w:line="209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营收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入</w:t>
            </w:r>
          </w:p>
        </w:tc>
        <w:tc>
          <w:tcPr>
            <w:tcW w:w="4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AB077"/>
        </w:tc>
      </w:tr>
      <w:tr w14:paraId="0F5D52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A0706">
            <w:pPr>
              <w:autoSpaceDE w:val="0"/>
              <w:autoSpaceDN w:val="0"/>
              <w:spacing w:beforeAutospacing="0" w:afterAutospacing="0" w:line="2377" w:lineRule="exact"/>
              <w:jc w:val="left"/>
              <w:rPr>
                <w:rFonts w:hint="eastAsia"/>
              </w:rPr>
            </w:pPr>
          </w:p>
          <w:p w14:paraId="79AD8163">
            <w:pPr>
              <w:autoSpaceDE w:val="0"/>
              <w:autoSpaceDN w:val="0"/>
              <w:bidi w:val="0"/>
              <w:spacing w:beforeAutospacing="0" w:afterAutospacing="0" w:line="209" w:lineRule="exact"/>
              <w:ind w:left="2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金来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源</w:t>
            </w:r>
          </w:p>
        </w:tc>
        <w:tc>
          <w:tcPr>
            <w:tcW w:w="563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9846C">
            <w:pPr>
              <w:autoSpaceDE w:val="0"/>
              <w:autoSpaceDN w:val="0"/>
              <w:bidi w:val="0"/>
              <w:spacing w:before="92" w:beforeAutospacing="0" w:afterAutospacing="0" w:line="209" w:lineRule="exact"/>
              <w:ind w:left="9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入</w:t>
            </w:r>
          </w:p>
        </w:tc>
        <w:tc>
          <w:tcPr>
            <w:tcW w:w="40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D0B6D"/>
        </w:tc>
      </w:tr>
    </w:tbl>
    <w:p w14:paraId="280B8BCC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0" w:num="1"/>
        </w:sectPr>
      </w:pPr>
    </w:p>
    <w:p w14:paraId="5B2585EF">
      <w:pPr>
        <w:autoSpaceDE w:val="0"/>
        <w:autoSpaceDN w:val="0"/>
        <w:spacing w:beforeAutospacing="0" w:afterAutospacing="0" w:line="397" w:lineRule="exact"/>
        <w:jc w:val="left"/>
        <w:rPr>
          <w:rFonts w:hint="eastAsia"/>
        </w:rPr>
      </w:pPr>
    </w:p>
    <w:p w14:paraId="7C6BC6D8">
      <w:pPr>
        <w:autoSpaceDE w:val="0"/>
        <w:autoSpaceDN w:val="0"/>
        <w:bidi w:val="0"/>
        <w:spacing w:beforeAutospacing="0" w:afterAutospacing="0" w:line="378" w:lineRule="exact"/>
        <w:ind w:left="517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75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4546EF26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720" w:num="1"/>
        </w:sectPr>
      </w:pPr>
    </w:p>
    <w:p w14:paraId="33CA82BE">
      <w:pPr>
        <w:spacing w:beforeAutospacing="0" w:afterAutospacing="0" w:line="14" w:lineRule="exact"/>
        <w:jc w:val="center"/>
        <w:sectPr>
          <w:pgSz w:w="11900" w:h="16840"/>
          <w:pgMar w:top="1426" w:right="13" w:bottom="992" w:left="215" w:header="851" w:footer="992" w:gutter="0"/>
          <w:cols w:space="720" w:num="1"/>
        </w:sectPr>
      </w:pPr>
      <w:bookmarkStart w:id="89" w:name="_bookmark89"/>
      <w:bookmarkEnd w:id="89"/>
    </w:p>
    <w:p w14:paraId="70517C18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02"/>
        <w:gridCol w:w="1488"/>
        <w:gridCol w:w="1503"/>
        <w:gridCol w:w="1081"/>
        <w:gridCol w:w="1475"/>
        <w:gridCol w:w="1068"/>
        <w:gridCol w:w="1229"/>
        <w:gridCol w:w="1729"/>
      </w:tblGrid>
      <w:tr w14:paraId="052BC5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846CA8">
            <w:pPr>
              <w:autoSpaceDE w:val="0"/>
              <w:autoSpaceDN w:val="0"/>
              <w:bidi w:val="0"/>
              <w:spacing w:before="86" w:beforeAutospacing="0" w:afterAutospacing="0" w:line="209" w:lineRule="exact"/>
              <w:ind w:left="48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算</w:t>
            </w:r>
          </w:p>
        </w:tc>
      </w:tr>
      <w:tr w14:paraId="7A8AB5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60492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0A81BF5F">
            <w:pPr>
              <w:autoSpaceDE w:val="0"/>
              <w:autoSpaceDN w:val="0"/>
              <w:bidi w:val="0"/>
              <w:spacing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动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33F8E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5E394B12">
            <w:pPr>
              <w:autoSpaceDE w:val="0"/>
              <w:autoSpaceDN w:val="0"/>
              <w:bidi w:val="0"/>
              <w:spacing w:beforeAutospacing="0" w:afterAutospacing="0" w:line="209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容表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述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F43BCE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2063B257">
            <w:pPr>
              <w:autoSpaceDE w:val="0"/>
              <w:autoSpaceDN w:val="0"/>
              <w:bidi w:val="0"/>
              <w:spacing w:beforeAutospacing="0" w:afterAutospacing="0" w:line="209" w:lineRule="exact"/>
              <w:ind w:left="1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5"/>
                <w:kern w:val="0"/>
                <w:sz w:val="21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105"/>
                <w:kern w:val="0"/>
                <w:sz w:val="21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类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67EF2D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8A4CFBF">
            <w:pPr>
              <w:autoSpaceDE w:val="0"/>
              <w:autoSpaceDN w:val="0"/>
              <w:bidi w:val="0"/>
              <w:spacing w:beforeAutospacing="0" w:afterAutospacing="0" w:line="209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  <w:tc>
          <w:tcPr>
            <w:tcW w:w="379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199E0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6E11DD95">
            <w:pPr>
              <w:autoSpaceDE w:val="0"/>
              <w:autoSpaceDN w:val="0"/>
              <w:bidi w:val="0"/>
              <w:spacing w:beforeAutospacing="0" w:afterAutospacing="0" w:line="209" w:lineRule="exact"/>
              <w:ind w:left="11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据及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明</w:t>
            </w:r>
          </w:p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8ECD57">
            <w:pPr>
              <w:autoSpaceDE w:val="0"/>
              <w:autoSpaceDN w:val="0"/>
              <w:spacing w:beforeAutospacing="0" w:afterAutospacing="0" w:line="286" w:lineRule="exact"/>
              <w:jc w:val="left"/>
              <w:rPr>
                <w:rFonts w:hint="eastAsia"/>
              </w:rPr>
            </w:pPr>
          </w:p>
          <w:p w14:paraId="39E539A5">
            <w:pPr>
              <w:autoSpaceDE w:val="0"/>
              <w:autoSpaceDN w:val="0"/>
              <w:bidi w:val="0"/>
              <w:spacing w:beforeAutospacing="0" w:afterAutospacing="0" w:line="209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注</w:t>
            </w:r>
          </w:p>
        </w:tc>
      </w:tr>
      <w:tr w14:paraId="70EAAF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58AED0">
            <w:pPr>
              <w:autoSpaceDE w:val="0"/>
              <w:autoSpaceDN w:val="0"/>
              <w:bidi w:val="0"/>
              <w:spacing w:before="25" w:beforeAutospacing="0" w:afterAutospacing="0" w:line="259" w:lineRule="exact"/>
              <w:ind w:left="678" w:right="265" w:hanging="4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新维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费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8F077F">
            <w:pPr>
              <w:autoSpaceDE w:val="0"/>
              <w:autoSpaceDN w:val="0"/>
              <w:bidi w:val="0"/>
              <w:spacing w:before="25" w:beforeAutospacing="0" w:afterAutospacing="0" w:line="259" w:lineRule="exact"/>
              <w:ind w:left="459" w:right="45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费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04DEBD">
            <w:pPr>
              <w:autoSpaceDE w:val="0"/>
              <w:autoSpaceDN w:val="0"/>
              <w:bidi w:val="0"/>
              <w:spacing w:before="25" w:beforeAutospacing="0" w:afterAutospacing="0" w:line="259" w:lineRule="exact"/>
              <w:ind w:left="467" w:right="50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21E10D">
            <w:pPr>
              <w:autoSpaceDE w:val="0"/>
              <w:autoSpaceDN w:val="0"/>
              <w:bidi w:val="0"/>
              <w:spacing w:before="229" w:beforeAutospacing="0" w:afterAutospacing="0" w:line="199" w:lineRule="exact"/>
              <w:ind w:left="4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379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65F0B"/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2EB913"/>
        </w:tc>
      </w:tr>
      <w:tr w14:paraId="0E23C1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BA08D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30CB2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90D444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EC8C80"/>
        </w:tc>
        <w:tc>
          <w:tcPr>
            <w:tcW w:w="379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9B4F9"/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A275DF"/>
        </w:tc>
      </w:tr>
      <w:tr w14:paraId="11C63C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9133C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BEFF22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1D2AF0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5AA7E"/>
        </w:tc>
        <w:tc>
          <w:tcPr>
            <w:tcW w:w="379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B09ADD"/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2DE52C"/>
        </w:tc>
      </w:tr>
      <w:tr w14:paraId="5C1593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689847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3A8A2A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F0584"/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0BBDE"/>
        </w:tc>
        <w:tc>
          <w:tcPr>
            <w:tcW w:w="379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CB3A9A"/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48998"/>
        </w:tc>
      </w:tr>
      <w:tr w14:paraId="542715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5D1F14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5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购</w:t>
            </w:r>
          </w:p>
        </w:tc>
      </w:tr>
      <w:tr w14:paraId="2A4360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1224A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1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名</w:t>
            </w:r>
          </w:p>
        </w:tc>
        <w:tc>
          <w:tcPr>
            <w:tcW w:w="260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CCAAC4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11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量</w:t>
            </w:r>
          </w:p>
        </w:tc>
        <w:tc>
          <w:tcPr>
            <w:tcW w:w="5532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6B329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25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额</w:t>
            </w:r>
          </w:p>
        </w:tc>
      </w:tr>
      <w:tr w14:paraId="0890BF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8338E"/>
        </w:tc>
        <w:tc>
          <w:tcPr>
            <w:tcW w:w="260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975858"/>
        </w:tc>
        <w:tc>
          <w:tcPr>
            <w:tcW w:w="5532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C724B"/>
        </w:tc>
      </w:tr>
      <w:tr w14:paraId="76A488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14E4B4">
            <w:pPr>
              <w:autoSpaceDE w:val="0"/>
              <w:autoSpaceDN w:val="0"/>
              <w:bidi w:val="0"/>
              <w:spacing w:before="122" w:beforeAutospacing="0" w:afterAutospacing="0" w:line="209" w:lineRule="exact"/>
              <w:ind w:left="5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目标</w:t>
            </w:r>
          </w:p>
        </w:tc>
      </w:tr>
      <w:tr w14:paraId="0E9DDA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FD90F9">
            <w:pPr>
              <w:autoSpaceDE w:val="0"/>
              <w:autoSpaceDN w:val="0"/>
              <w:bidi w:val="0"/>
              <w:spacing w:before="123" w:beforeAutospacing="0" w:afterAutospacing="0" w:line="208" w:lineRule="exact"/>
              <w:ind w:left="1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1"/>
              </w:rPr>
              <w:t>称</w:t>
            </w:r>
          </w:p>
        </w:tc>
        <w:tc>
          <w:tcPr>
            <w:tcW w:w="813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F10F2E">
            <w:pPr>
              <w:autoSpaceDE w:val="0"/>
              <w:autoSpaceDN w:val="0"/>
              <w:bidi w:val="0"/>
              <w:spacing w:before="123" w:beforeAutospacing="0" w:afterAutospacing="0" w:line="208" w:lineRule="exact"/>
              <w:ind w:left="36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明</w:t>
            </w:r>
          </w:p>
        </w:tc>
      </w:tr>
      <w:tr w14:paraId="395308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F87673">
            <w:pPr>
              <w:autoSpaceDE w:val="0"/>
              <w:autoSpaceDN w:val="0"/>
              <w:bidi w:val="0"/>
              <w:spacing w:before="129" w:beforeAutospacing="0" w:afterAutospacing="0" w:line="199" w:lineRule="exact"/>
              <w:ind w:left="7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0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0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813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88862">
            <w:pPr>
              <w:autoSpaceDE w:val="0"/>
              <w:autoSpaceDN w:val="0"/>
              <w:bidi w:val="0"/>
              <w:spacing w:before="129" w:beforeAutospacing="0" w:afterAutospacing="0" w:line="199" w:lineRule="exact"/>
              <w:ind w:left="31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行</w:t>
            </w:r>
          </w:p>
        </w:tc>
      </w:tr>
      <w:tr w14:paraId="0095D6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43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507CF9"/>
        </w:tc>
        <w:tc>
          <w:tcPr>
            <w:tcW w:w="8133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5BED0"/>
        </w:tc>
      </w:tr>
      <w:tr w14:paraId="3A9043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66BF6B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5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50EDD0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59AF19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EB79E0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1FAFE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25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62DEF2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8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A37FA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240C1">
            <w:pPr>
              <w:autoSpaceDE w:val="0"/>
              <w:autoSpaceDN w:val="0"/>
              <w:bidi w:val="0"/>
              <w:spacing w:before="123" w:beforeAutospacing="0" w:afterAutospacing="0" w:line="209" w:lineRule="exact"/>
              <w:ind w:left="7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据</w:t>
            </w:r>
          </w:p>
        </w:tc>
      </w:tr>
      <w:tr w14:paraId="4FFD92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9CDB80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1E63F6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C41A4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质量指标</w:t>
            </w:r>
          </w:p>
        </w:tc>
        <w:tc>
          <w:tcPr>
            <w:tcW w:w="25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28ECEE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9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质量成本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0BC50E">
            <w:pPr>
              <w:autoSpaceDE w:val="0"/>
              <w:autoSpaceDN w:val="0"/>
              <w:bidi w:val="0"/>
              <w:spacing w:before="134" w:beforeAutospacing="0" w:afterAutospacing="0" w:line="216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43675"/>
        </w:tc>
      </w:tr>
      <w:tr w14:paraId="45F038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B2CC2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99B2D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产出指标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46F0A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成本指标</w:t>
            </w:r>
          </w:p>
        </w:tc>
        <w:tc>
          <w:tcPr>
            <w:tcW w:w="25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F7E63F">
            <w:pPr>
              <w:autoSpaceDE w:val="0"/>
              <w:autoSpaceDN w:val="0"/>
              <w:bidi w:val="0"/>
              <w:spacing w:before="148" w:beforeAutospacing="0" w:afterAutospacing="0" w:line="161" w:lineRule="exact"/>
              <w:ind w:left="9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9D7CF">
            <w:pPr>
              <w:autoSpaceDE w:val="0"/>
              <w:autoSpaceDN w:val="0"/>
              <w:bidi w:val="0"/>
              <w:spacing w:before="134" w:beforeAutospacing="0" w:afterAutospacing="0" w:line="216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9FED86"/>
        </w:tc>
      </w:tr>
      <w:tr w14:paraId="45AACF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7F81B5">
            <w:pPr>
              <w:autoSpaceDE w:val="0"/>
              <w:autoSpaceDN w:val="0"/>
              <w:bidi w:val="0"/>
              <w:spacing w:before="149" w:beforeAutospacing="0" w:afterAutospacing="0" w:line="160" w:lineRule="exact"/>
              <w:ind w:left="2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项目长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5E7BA5">
            <w:pPr>
              <w:autoSpaceDE w:val="0"/>
              <w:autoSpaceDN w:val="0"/>
              <w:bidi w:val="0"/>
              <w:spacing w:before="149" w:beforeAutospacing="0" w:afterAutospacing="0" w:line="160" w:lineRule="exact"/>
              <w:ind w:left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效益指标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C70C7">
            <w:pPr>
              <w:autoSpaceDE w:val="0"/>
              <w:autoSpaceDN w:val="0"/>
              <w:bidi w:val="0"/>
              <w:spacing w:beforeAutospacing="0" w:afterAutospacing="0" w:line="202" w:lineRule="exact"/>
              <w:ind w:left="287" w:right="26" w:hanging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社会公众或服务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象满意度指标</w:t>
            </w:r>
          </w:p>
        </w:tc>
        <w:tc>
          <w:tcPr>
            <w:tcW w:w="25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13C3B">
            <w:pPr>
              <w:autoSpaceDE w:val="0"/>
              <w:autoSpaceDN w:val="0"/>
              <w:bidi w:val="0"/>
              <w:spacing w:before="149" w:beforeAutospacing="0" w:afterAutospacing="0" w:line="160" w:lineRule="exact"/>
              <w:ind w:left="7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度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589750">
            <w:pPr>
              <w:autoSpaceDE w:val="0"/>
              <w:autoSpaceDN w:val="0"/>
              <w:bidi w:val="0"/>
              <w:spacing w:before="136" w:beforeAutospacing="0" w:afterAutospacing="0" w:line="217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87C272"/>
        </w:tc>
      </w:tr>
      <w:tr w14:paraId="3C2DD4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EFDDE4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CD5AAE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D11349"/>
        </w:tc>
        <w:tc>
          <w:tcPr>
            <w:tcW w:w="25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50E872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F288E"/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8BC6C"/>
        </w:tc>
      </w:tr>
      <w:tr w14:paraId="47020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57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773AD">
            <w:pPr>
              <w:autoSpaceDE w:val="0"/>
              <w:autoSpaceDN w:val="0"/>
              <w:bidi w:val="0"/>
              <w:spacing w:before="124" w:beforeAutospacing="0" w:afterAutospacing="0" w:line="209" w:lineRule="exact"/>
              <w:ind w:left="50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标表</w:t>
            </w:r>
          </w:p>
        </w:tc>
      </w:tr>
      <w:tr w14:paraId="6693F8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237B12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47A1DF15">
            <w:pPr>
              <w:autoSpaceDE w:val="0"/>
              <w:autoSpaceDN w:val="0"/>
              <w:bidi w:val="0"/>
              <w:spacing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AB9D95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57FA5856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394B5D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2509BD2D">
            <w:pPr>
              <w:autoSpaceDE w:val="0"/>
              <w:autoSpaceDN w:val="0"/>
              <w:bidi w:val="0"/>
              <w:spacing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4A77B6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3827EA91">
            <w:pPr>
              <w:autoSpaceDE w:val="0"/>
              <w:autoSpaceDN w:val="0"/>
              <w:bidi w:val="0"/>
              <w:spacing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379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1DB00C">
            <w:pPr>
              <w:autoSpaceDE w:val="0"/>
              <w:autoSpaceDN w:val="0"/>
              <w:bidi w:val="0"/>
              <w:spacing w:before="125" w:beforeAutospacing="0" w:afterAutospacing="0" w:line="208" w:lineRule="exact"/>
              <w:ind w:left="15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值</w:t>
            </w:r>
          </w:p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8ED5E9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5F85448F">
            <w:pPr>
              <w:autoSpaceDE w:val="0"/>
              <w:autoSpaceDN w:val="0"/>
              <w:bidi w:val="0"/>
              <w:spacing w:beforeAutospacing="0" w:afterAutospacing="0" w:line="209" w:lineRule="exact"/>
              <w:ind w:left="1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确定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据</w:t>
            </w:r>
          </w:p>
        </w:tc>
      </w:tr>
      <w:tr w14:paraId="07618C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808D31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298A5544">
            <w:pPr>
              <w:autoSpaceDE w:val="0"/>
              <w:autoSpaceDN w:val="0"/>
              <w:bidi w:val="0"/>
              <w:spacing w:beforeAutospacing="0" w:afterAutospacing="0" w:line="209" w:lineRule="exact"/>
              <w:ind w:left="4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称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EF25B2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069F642F">
            <w:pPr>
              <w:autoSpaceDE w:val="0"/>
              <w:autoSpaceDN w:val="0"/>
              <w:bidi w:val="0"/>
              <w:spacing w:beforeAutospacing="0" w:afterAutospacing="0" w:line="209" w:lineRule="exact"/>
              <w:ind w:left="3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51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6BA263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290486D6">
            <w:pPr>
              <w:autoSpaceDE w:val="0"/>
              <w:autoSpaceDN w:val="0"/>
              <w:bidi w:val="0"/>
              <w:spacing w:beforeAutospacing="0" w:afterAutospacing="0" w:line="209" w:lineRule="exact"/>
              <w:ind w:left="3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标</w:t>
            </w:r>
          </w:p>
        </w:tc>
        <w:tc>
          <w:tcPr>
            <w:tcW w:w="108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1E51F6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242790D6">
            <w:pPr>
              <w:autoSpaceDE w:val="0"/>
              <w:autoSpaceDN w:val="0"/>
              <w:bidi w:val="0"/>
              <w:spacing w:beforeAutospacing="0" w:afterAutospacing="0" w:line="209" w:lineRule="exact"/>
              <w:ind w:left="1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w w:val="9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9"/>
                <w:kern w:val="0"/>
                <w:sz w:val="21"/>
              </w:rPr>
              <w:t>标</w:t>
            </w:r>
          </w:p>
        </w:tc>
        <w:tc>
          <w:tcPr>
            <w:tcW w:w="14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D12C32">
            <w:pPr>
              <w:autoSpaceDE w:val="0"/>
              <w:autoSpaceDN w:val="0"/>
              <w:bidi w:val="0"/>
              <w:spacing w:before="190" w:beforeAutospacing="0" w:afterAutospacing="0" w:line="208" w:lineRule="exact"/>
              <w:ind w:left="5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年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FECC01">
            <w:pPr>
              <w:autoSpaceDE w:val="0"/>
              <w:autoSpaceDN w:val="0"/>
              <w:bidi w:val="0"/>
              <w:spacing w:before="190" w:beforeAutospacing="0" w:afterAutospacing="0" w:line="208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年</w:t>
            </w:r>
          </w:p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EF26CF">
            <w:pPr>
              <w:autoSpaceDE w:val="0"/>
              <w:autoSpaceDN w:val="0"/>
              <w:bidi w:val="0"/>
              <w:spacing w:before="55" w:beforeAutospacing="0" w:afterAutospacing="0" w:line="209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年</w:t>
            </w:r>
          </w:p>
          <w:p w14:paraId="6401D96F">
            <w:pPr>
              <w:autoSpaceDE w:val="0"/>
              <w:autoSpaceDN w:val="0"/>
              <w:bidi w:val="0"/>
              <w:spacing w:before="62" w:beforeAutospacing="0" w:afterAutospacing="0" w:line="209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现</w:t>
            </w:r>
          </w:p>
        </w:tc>
        <w:tc>
          <w:tcPr>
            <w:tcW w:w="17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E244F">
            <w:pPr>
              <w:autoSpaceDE w:val="0"/>
              <w:autoSpaceDN w:val="0"/>
              <w:spacing w:beforeAutospacing="0" w:afterAutospacing="0" w:line="429" w:lineRule="exact"/>
              <w:jc w:val="left"/>
              <w:rPr>
                <w:rFonts w:hint="eastAsia"/>
              </w:rPr>
            </w:pPr>
          </w:p>
          <w:p w14:paraId="77F7538B">
            <w:pPr>
              <w:autoSpaceDE w:val="0"/>
              <w:autoSpaceDN w:val="0"/>
              <w:bidi w:val="0"/>
              <w:spacing w:beforeAutospacing="0" w:afterAutospacing="0" w:line="209" w:lineRule="exact"/>
              <w:ind w:left="1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21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21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8"/>
                <w:kern w:val="0"/>
                <w:sz w:val="21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11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确定</w:t>
            </w:r>
            <w:r>
              <w:rPr>
                <w:rFonts w:ascii="宋体" w:hAnsi="宋体" w:eastAsia="宋体" w:cs="宋体"/>
                <w:bCs/>
                <w:color w:val="000000"/>
                <w:w w:val="10"/>
                <w:kern w:val="0"/>
                <w:sz w:val="21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1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15"/>
                <w:w w:val="92"/>
                <w:kern w:val="0"/>
                <w:sz w:val="21"/>
              </w:rPr>
              <w:t>据</w:t>
            </w:r>
          </w:p>
        </w:tc>
      </w:tr>
      <w:tr w14:paraId="783128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469705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3CDF5AC5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09E75B">
            <w:pPr>
              <w:autoSpaceDE w:val="0"/>
              <w:autoSpaceDN w:val="0"/>
              <w:spacing w:beforeAutospacing="0" w:afterAutospacing="0" w:line="1235" w:lineRule="exact"/>
              <w:jc w:val="left"/>
              <w:rPr>
                <w:rFonts w:hint="eastAsia"/>
              </w:rPr>
            </w:pPr>
          </w:p>
          <w:p w14:paraId="2FBDA3B0">
            <w:pPr>
              <w:autoSpaceDE w:val="0"/>
              <w:autoSpaceDN w:val="0"/>
              <w:bidi w:val="0"/>
              <w:spacing w:beforeAutospacing="0" w:afterAutospacing="0" w:line="198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9A30B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数量指标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CFEF5A"/>
        </w:tc>
        <w:tc>
          <w:tcPr>
            <w:tcW w:w="14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BFD1C6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A88B5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0A7FCC"/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21310"/>
        </w:tc>
      </w:tr>
      <w:tr w14:paraId="1E7B02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4AB831F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1FAD5369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D10F3C">
            <w:pPr>
              <w:autoSpaceDE w:val="0"/>
              <w:autoSpaceDN w:val="0"/>
              <w:spacing w:beforeAutospacing="0" w:afterAutospacing="0" w:line="1235" w:lineRule="exact"/>
              <w:jc w:val="left"/>
              <w:rPr>
                <w:rFonts w:hint="eastAsia"/>
              </w:rPr>
            </w:pPr>
          </w:p>
          <w:p w14:paraId="1D5C33FC">
            <w:pPr>
              <w:autoSpaceDE w:val="0"/>
              <w:autoSpaceDN w:val="0"/>
              <w:bidi w:val="0"/>
              <w:spacing w:beforeAutospacing="0" w:afterAutospacing="0" w:line="198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3E54D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质量指标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4443FB">
            <w:pPr>
              <w:autoSpaceDE w:val="0"/>
              <w:autoSpaceDN w:val="0"/>
              <w:spacing w:beforeAutospacing="0" w:afterAutospacing="0" w:line="247" w:lineRule="exact"/>
              <w:jc w:val="left"/>
              <w:rPr>
                <w:rFonts w:hint="eastAsia"/>
              </w:rPr>
            </w:pPr>
          </w:p>
          <w:p w14:paraId="147D968D">
            <w:pPr>
              <w:autoSpaceDE w:val="0"/>
              <w:autoSpaceDN w:val="0"/>
              <w:bidi w:val="0"/>
              <w:spacing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质量成本</w:t>
            </w:r>
          </w:p>
        </w:tc>
        <w:tc>
          <w:tcPr>
            <w:tcW w:w="14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E6E7B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6334C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C3F8A">
            <w:pPr>
              <w:autoSpaceDE w:val="0"/>
              <w:autoSpaceDN w:val="0"/>
              <w:bidi w:val="0"/>
              <w:spacing w:before="235" w:beforeAutospacing="0" w:afterAutospacing="0" w:line="216" w:lineRule="exact"/>
              <w:ind w:left="4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7F20D3"/>
        </w:tc>
      </w:tr>
      <w:tr w14:paraId="7B7730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BBAECE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0133700F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1AF31D">
            <w:pPr>
              <w:autoSpaceDE w:val="0"/>
              <w:autoSpaceDN w:val="0"/>
              <w:spacing w:beforeAutospacing="0" w:afterAutospacing="0" w:line="1235" w:lineRule="exact"/>
              <w:jc w:val="left"/>
              <w:rPr>
                <w:rFonts w:hint="eastAsia"/>
              </w:rPr>
            </w:pPr>
          </w:p>
          <w:p w14:paraId="668ED3EC">
            <w:pPr>
              <w:autoSpaceDE w:val="0"/>
              <w:autoSpaceDN w:val="0"/>
              <w:bidi w:val="0"/>
              <w:spacing w:beforeAutospacing="0" w:afterAutospacing="0" w:line="198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466BF">
            <w:pPr>
              <w:autoSpaceDE w:val="0"/>
              <w:autoSpaceDN w:val="0"/>
              <w:bidi w:val="0"/>
              <w:spacing w:before="240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时效指标</w:t>
            </w:r>
          </w:p>
        </w:tc>
        <w:tc>
          <w:tcPr>
            <w:tcW w:w="10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09550"/>
        </w:tc>
        <w:tc>
          <w:tcPr>
            <w:tcW w:w="14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516300"/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9D10CE"/>
        </w:tc>
        <w:tc>
          <w:tcPr>
            <w:tcW w:w="1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D86BA"/>
        </w:tc>
        <w:tc>
          <w:tcPr>
            <w:tcW w:w="17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1F1EB3"/>
        </w:tc>
      </w:tr>
      <w:tr w14:paraId="5F8E1A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exact"/>
        </w:trPr>
        <w:tc>
          <w:tcPr>
            <w:tcW w:w="19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9F7F29">
            <w:pPr>
              <w:autoSpaceDE w:val="0"/>
              <w:autoSpaceDN w:val="0"/>
              <w:spacing w:beforeAutospacing="0" w:afterAutospacing="0" w:line="1129" w:lineRule="exact"/>
              <w:jc w:val="left"/>
              <w:rPr>
                <w:rFonts w:hint="eastAsia"/>
              </w:rPr>
            </w:pPr>
          </w:p>
          <w:p w14:paraId="089ECA0A">
            <w:pPr>
              <w:autoSpaceDE w:val="0"/>
              <w:autoSpaceDN w:val="0"/>
              <w:bidi w:val="0"/>
              <w:spacing w:beforeAutospacing="0" w:afterAutospacing="0" w:line="213" w:lineRule="exact"/>
              <w:ind w:left="779" w:right="265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9"/>
                <w:kern w:val="0"/>
                <w:sz w:val="20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效指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标</w:t>
            </w:r>
          </w:p>
        </w:tc>
        <w:tc>
          <w:tcPr>
            <w:tcW w:w="14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5EF8E">
            <w:pPr>
              <w:autoSpaceDE w:val="0"/>
              <w:autoSpaceDN w:val="0"/>
              <w:spacing w:beforeAutospacing="0" w:afterAutospacing="0" w:line="1235" w:lineRule="exact"/>
              <w:jc w:val="left"/>
              <w:rPr>
                <w:rFonts w:hint="eastAsia"/>
              </w:rPr>
            </w:pPr>
          </w:p>
          <w:p w14:paraId="16018A0A">
            <w:pPr>
              <w:autoSpaceDE w:val="0"/>
              <w:autoSpaceDN w:val="0"/>
              <w:bidi w:val="0"/>
              <w:spacing w:beforeAutospacing="0" w:afterAutospacing="0" w:line="198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标</w:t>
            </w:r>
          </w:p>
        </w:tc>
        <w:tc>
          <w:tcPr>
            <w:tcW w:w="15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E8F9E">
            <w:pPr>
              <w:autoSpaceDE w:val="0"/>
              <w:autoSpaceDN w:val="0"/>
              <w:bidi w:val="0"/>
              <w:spacing w:before="239" w:beforeAutospacing="0" w:afterAutospacing="0" w:line="180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成本指标</w:t>
            </w:r>
          </w:p>
        </w:tc>
        <w:tc>
          <w:tcPr>
            <w:tcW w:w="10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9EA59D">
            <w:pPr>
              <w:autoSpaceDE w:val="0"/>
              <w:autoSpaceDN w:val="0"/>
              <w:spacing w:beforeAutospacing="0" w:afterAutospacing="0" w:line="246" w:lineRule="exact"/>
              <w:jc w:val="left"/>
              <w:rPr>
                <w:rFonts w:hint="eastAsia"/>
              </w:rPr>
            </w:pPr>
          </w:p>
          <w:p w14:paraId="69244F64">
            <w:pPr>
              <w:autoSpaceDE w:val="0"/>
              <w:autoSpaceDN w:val="0"/>
              <w:bidi w:val="0"/>
              <w:spacing w:beforeAutospacing="0" w:afterAutospacing="0" w:line="161" w:lineRule="exact"/>
              <w:ind w:left="1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项目成本</w:t>
            </w:r>
          </w:p>
        </w:tc>
        <w:tc>
          <w:tcPr>
            <w:tcW w:w="14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87377"/>
        </w:tc>
        <w:tc>
          <w:tcPr>
            <w:tcW w:w="10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A45041"/>
        </w:tc>
        <w:tc>
          <w:tcPr>
            <w:tcW w:w="12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301555">
            <w:pPr>
              <w:autoSpaceDE w:val="0"/>
              <w:autoSpaceDN w:val="0"/>
              <w:bidi w:val="0"/>
              <w:spacing w:before="232" w:beforeAutospacing="0" w:afterAutospacing="0" w:line="216" w:lineRule="exact"/>
              <w:ind w:left="4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7CCFEF"/>
        </w:tc>
      </w:tr>
    </w:tbl>
    <w:p w14:paraId="3E81B895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3" w:bottom="992" w:left="215" w:header="851" w:footer="992" w:gutter="0"/>
          <w:cols w:space="0" w:num="1"/>
        </w:sectPr>
      </w:pPr>
    </w:p>
    <w:p w14:paraId="3519965F">
      <w:pPr>
        <w:autoSpaceDE w:val="0"/>
        <w:autoSpaceDN w:val="0"/>
        <w:bidi w:val="0"/>
        <w:spacing w:before="142" w:beforeAutospacing="0" w:afterAutospacing="0" w:line="378" w:lineRule="exact"/>
        <w:ind w:left="517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76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3348BE80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3" w:bottom="992" w:left="215" w:header="851" w:footer="992" w:gutter="0"/>
          <w:cols w:space="720" w:num="1"/>
        </w:sectPr>
      </w:pPr>
    </w:p>
    <w:p w14:paraId="61832DD0">
      <w:pPr>
        <w:spacing w:beforeAutospacing="0" w:afterAutospacing="0" w:line="14" w:lineRule="exact"/>
        <w:jc w:val="center"/>
        <w:sectPr>
          <w:pgSz w:w="11900" w:h="16840"/>
          <w:pgMar w:top="1426" w:right="116" w:bottom="992" w:left="215" w:header="851" w:footer="992" w:gutter="0"/>
          <w:cols w:space="720" w:num="1"/>
        </w:sectPr>
      </w:pPr>
      <w:bookmarkStart w:id="90" w:name="_bookmark90"/>
      <w:bookmarkEnd w:id="90"/>
    </w:p>
    <w:p w14:paraId="3584755C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1514"/>
        <w:gridCol w:w="1529"/>
        <w:gridCol w:w="1095"/>
        <w:gridCol w:w="1499"/>
        <w:gridCol w:w="1080"/>
        <w:gridCol w:w="1244"/>
        <w:gridCol w:w="1754"/>
      </w:tblGrid>
      <w:tr w14:paraId="28B72B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0A025E"/>
        </w:tc>
        <w:tc>
          <w:tcPr>
            <w:tcW w:w="151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EF54C8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59537265">
            <w:pPr>
              <w:autoSpaceDE w:val="0"/>
              <w:autoSpaceDN w:val="0"/>
              <w:bidi w:val="0"/>
              <w:spacing w:beforeAutospacing="0" w:afterAutospacing="0" w:line="199" w:lineRule="exact"/>
              <w:ind w:left="3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7409C">
            <w:pPr>
              <w:autoSpaceDE w:val="0"/>
              <w:autoSpaceDN w:val="0"/>
              <w:bidi w:val="0"/>
              <w:spacing w:before="238" w:beforeAutospacing="0" w:afterAutospacing="0" w:line="180" w:lineRule="exact"/>
              <w:ind w:left="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社会效益指标</w:t>
            </w:r>
          </w:p>
        </w:tc>
        <w:tc>
          <w:tcPr>
            <w:tcW w:w="10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2D4BB1"/>
        </w:tc>
        <w:tc>
          <w:tcPr>
            <w:tcW w:w="14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F5A4C9"/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B43617"/>
        </w:tc>
        <w:tc>
          <w:tcPr>
            <w:tcW w:w="12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465089"/>
        </w:tc>
        <w:tc>
          <w:tcPr>
            <w:tcW w:w="17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CD76E"/>
        </w:tc>
      </w:tr>
      <w:tr w14:paraId="322647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exact"/>
        </w:trPr>
        <w:tc>
          <w:tcPr>
            <w:tcW w:w="175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1FE01"/>
        </w:tc>
        <w:tc>
          <w:tcPr>
            <w:tcW w:w="151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5B2980">
            <w:pPr>
              <w:autoSpaceDE w:val="0"/>
              <w:autoSpaceDN w:val="0"/>
              <w:spacing w:beforeAutospacing="0" w:afterAutospacing="0" w:line="570" w:lineRule="exact"/>
              <w:jc w:val="left"/>
              <w:rPr>
                <w:rFonts w:hint="eastAsia"/>
              </w:rPr>
            </w:pPr>
          </w:p>
          <w:p w14:paraId="75F71ABF">
            <w:pPr>
              <w:autoSpaceDE w:val="0"/>
              <w:autoSpaceDN w:val="0"/>
              <w:bidi w:val="0"/>
              <w:spacing w:beforeAutospacing="0" w:afterAutospacing="0" w:line="199" w:lineRule="exact"/>
              <w:ind w:left="3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0"/>
              </w:rPr>
              <w:t>标</w:t>
            </w:r>
          </w:p>
        </w:tc>
        <w:tc>
          <w:tcPr>
            <w:tcW w:w="1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1C3237">
            <w:pPr>
              <w:autoSpaceDE w:val="0"/>
              <w:autoSpaceDN w:val="0"/>
              <w:bidi w:val="0"/>
              <w:spacing w:before="67" w:beforeAutospacing="0" w:afterAutospacing="0" w:line="233" w:lineRule="exact"/>
              <w:ind w:left="136" w:right="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社会公众或服务</w:t>
            </w:r>
            <w:r>
              <w:rPr>
                <w:rFonts w:ascii="宋体" w:hAnsi="宋体" w:eastAsia="宋体" w:cs="宋体"/>
                <w:bCs/>
                <w:color w:val="0000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对象满意度指标</w:t>
            </w:r>
          </w:p>
        </w:tc>
        <w:tc>
          <w:tcPr>
            <w:tcW w:w="10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808AFB">
            <w:pPr>
              <w:autoSpaceDE w:val="0"/>
              <w:autoSpaceDN w:val="0"/>
              <w:bidi w:val="0"/>
              <w:spacing w:before="99" w:beforeAutospacing="0" w:afterAutospacing="0" w:line="206" w:lineRule="exact"/>
              <w:ind w:left="112" w:right="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老年学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6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6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度</w:t>
            </w:r>
          </w:p>
        </w:tc>
        <w:tc>
          <w:tcPr>
            <w:tcW w:w="14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5FDBD"/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E06D7"/>
        </w:tc>
        <w:tc>
          <w:tcPr>
            <w:tcW w:w="12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C8C4F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61ECB475">
            <w:pPr>
              <w:autoSpaceDE w:val="0"/>
              <w:autoSpaceDN w:val="0"/>
              <w:bidi w:val="0"/>
              <w:spacing w:beforeAutospacing="0" w:afterAutospacing="0" w:line="216" w:lineRule="exact"/>
              <w:ind w:left="477"/>
              <w:jc w:val="left"/>
              <w:rPr>
                <w:rFonts w:hint="eastAsia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pacing w:val="2"/>
                <w:kern w:val="0"/>
                <w:sz w:val="16"/>
              </w:rPr>
              <w:t>95%</w:t>
            </w:r>
          </w:p>
        </w:tc>
        <w:tc>
          <w:tcPr>
            <w:tcW w:w="17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0627B8"/>
        </w:tc>
      </w:tr>
    </w:tbl>
    <w:p w14:paraId="6880D5EE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0" w:num="1"/>
        </w:sectPr>
      </w:pPr>
    </w:p>
    <w:p w14:paraId="0CFCAC2F">
      <w:pPr>
        <w:autoSpaceDE w:val="0"/>
        <w:autoSpaceDN w:val="0"/>
        <w:spacing w:beforeAutospacing="0" w:afterAutospacing="0" w:line="12273" w:lineRule="exact"/>
        <w:jc w:val="left"/>
        <w:rPr>
          <w:rFonts w:hint="eastAsia"/>
        </w:rPr>
      </w:pPr>
    </w:p>
    <w:p w14:paraId="5EB317D9">
      <w:pPr>
        <w:autoSpaceDE w:val="0"/>
        <w:autoSpaceDN w:val="0"/>
        <w:bidi w:val="0"/>
        <w:spacing w:beforeAutospacing="0" w:afterAutospacing="0" w:line="378" w:lineRule="exact"/>
        <w:ind w:left="517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77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p w14:paraId="493CB98B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6" w:bottom="992" w:left="215" w:header="851" w:footer="992" w:gutter="0"/>
          <w:cols w:space="720" w:num="1"/>
        </w:sectPr>
      </w:pPr>
    </w:p>
    <w:p w14:paraId="402ACDC0">
      <w:pPr>
        <w:spacing w:beforeAutospacing="0" w:afterAutospacing="0" w:line="14" w:lineRule="exact"/>
        <w:jc w:val="center"/>
        <w:sectPr>
          <w:pgSz w:w="11900" w:h="16840"/>
          <w:pgMar w:top="1426" w:right="1156" w:bottom="992" w:left="1529" w:header="851" w:footer="992" w:gutter="0"/>
          <w:cols w:space="720" w:num="1"/>
        </w:sectPr>
      </w:pPr>
      <w:bookmarkStart w:id="91" w:name="_bookmark91"/>
      <w:bookmarkEnd w:id="91"/>
    </w:p>
    <w:p w14:paraId="36105B2D">
      <w:pPr>
        <w:autoSpaceDE w:val="0"/>
        <w:autoSpaceDN w:val="0"/>
        <w:spacing w:beforeAutospacing="0" w:afterAutospacing="0" w:line="249" w:lineRule="exact"/>
        <w:jc w:val="left"/>
        <w:rPr>
          <w:rFonts w:hint="eastAsia"/>
        </w:rPr>
      </w:pPr>
    </w:p>
    <w:p w14:paraId="204F4764">
      <w:pPr>
        <w:autoSpaceDE w:val="0"/>
        <w:autoSpaceDN w:val="0"/>
        <w:bidi w:val="0"/>
        <w:spacing w:beforeAutospacing="0" w:afterAutospacing="0" w:line="305" w:lineRule="exact"/>
        <w:ind w:left="3372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第三部分</w:t>
      </w:r>
    </w:p>
    <w:p w14:paraId="797AC91E">
      <w:pPr>
        <w:autoSpaceDE w:val="0"/>
        <w:autoSpaceDN w:val="0"/>
        <w:spacing w:beforeAutospacing="0" w:afterAutospacing="0" w:line="249" w:lineRule="exact"/>
        <w:jc w:val="left"/>
        <w:rPr>
          <w:rFonts w:hint="eastAsia"/>
        </w:rPr>
      </w:pPr>
      <w:r>
        <w:br w:type="column"/>
      </w:r>
    </w:p>
    <w:p w14:paraId="35147670">
      <w:pPr>
        <w:autoSpaceDE w:val="0"/>
        <w:autoSpaceDN w:val="0"/>
        <w:bidi w:val="0"/>
        <w:spacing w:beforeAutospacing="0" w:afterAutospacing="0" w:line="305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0"/>
        </w:rPr>
        <w:t>名词解释</w:t>
      </w:r>
    </w:p>
    <w:p w14:paraId="57B67F66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56" w:bottom="992" w:left="1529" w:header="851" w:footer="992" w:gutter="0"/>
          <w:cols w:equalWidth="0" w:num="2">
            <w:col w:w="4632" w:space="240"/>
            <w:col w:w="4343"/>
          </w:cols>
        </w:sectPr>
      </w:pPr>
    </w:p>
    <w:p w14:paraId="7BD77357">
      <w:pPr>
        <w:autoSpaceDE w:val="0"/>
        <w:autoSpaceDN w:val="0"/>
        <w:spacing w:beforeAutospacing="0" w:afterAutospacing="0" w:line="747" w:lineRule="exact"/>
        <w:jc w:val="left"/>
        <w:rPr>
          <w:rFonts w:hint="eastAsia"/>
        </w:rPr>
      </w:pPr>
    </w:p>
    <w:p w14:paraId="0A1A71EF">
      <w:pPr>
        <w:numPr>
          <w:ilvl w:val="0"/>
          <w:numId w:val="54"/>
        </w:numPr>
        <w:autoSpaceDE w:val="0"/>
        <w:autoSpaceDN w:val="0"/>
        <w:bidi w:val="0"/>
        <w:spacing w:beforeAutospacing="0" w:afterAutospacing="0" w:line="367" w:lineRule="exact"/>
        <w:ind w:right="221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款收入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4F142903">
      <w:pPr>
        <w:numPr>
          <w:ilvl w:val="0"/>
          <w:numId w:val="54"/>
        </w:numPr>
        <w:autoSpaceDE w:val="0"/>
        <w:autoSpaceDN w:val="0"/>
        <w:bidi w:val="0"/>
        <w:spacing w:beforeAutospacing="0" w:afterAutospacing="0" w:line="491" w:lineRule="exact"/>
        <w:ind w:right="219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业单位开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展专业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5EC7E8AA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99" w:lineRule="exact"/>
        <w:ind w:right="217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位经营收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-8"/>
          <w:w w:val="104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之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8"/>
          <w:w w:val="104"/>
          <w:kern w:val="0"/>
          <w:sz w:val="32"/>
        </w:rPr>
        <w:t>。</w:t>
      </w:r>
    </w:p>
    <w:p w14:paraId="7ACBE44E">
      <w:pPr>
        <w:numPr>
          <w:ilvl w:val="0"/>
          <w:numId w:val="4"/>
        </w:numPr>
        <w:autoSpaceDE w:val="0"/>
        <w:autoSpaceDN w:val="0"/>
        <w:bidi w:val="0"/>
        <w:spacing w:before="100" w:beforeAutospacing="0" w:afterAutospacing="0" w:line="468" w:lineRule="exact"/>
        <w:ind w:firstLine="643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w w:val="9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kern w:val="0"/>
          <w:sz w:val="32"/>
        </w:rPr>
        <w:t>“</w:t>
      </w:r>
      <w:r>
        <w:rPr>
          <w:rFonts w:ascii="Times New Roman" w:hAnsi="Times New Roman" w:eastAsia="Times New Roman" w:cs="Times New Roman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、</w:t>
      </w:r>
      <w:r>
        <w:rPr>
          <w:rFonts w:ascii="Times New Roman" w:hAnsi="Times New Roman" w:eastAsia="Times New Roman" w:cs="Times New Roman"/>
          <w:bCs/>
          <w:color w:val="000000"/>
          <w:spacing w:val="-26"/>
          <w:w w:val="96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、</w:t>
      </w:r>
      <w:r>
        <w:rPr>
          <w:rFonts w:ascii="Times New Roman" w:hAnsi="Times New Roman" w:eastAsia="Times New Roman" w:cs="Times New Roman"/>
          <w:bCs/>
          <w:color w:val="000000"/>
          <w:spacing w:val="-26"/>
          <w:w w:val="96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99"/>
          <w:kern w:val="0"/>
          <w:sz w:val="32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、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“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0"/>
          <w:kern w:val="0"/>
          <w:sz w:val="32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7"/>
          <w:w w:val="10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入、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。</w:t>
      </w:r>
    </w:p>
    <w:p w14:paraId="383ED39E"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498" w:lineRule="exact"/>
        <w:ind w:right="170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Times New Roman" w:hAnsi="Times New Roman" w:eastAsia="Times New Roman" w:cs="Times New Roman"/>
          <w:bCs/>
          <w:color w:val="000000"/>
          <w:spacing w:val="3"/>
          <w:w w:val="97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2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费、公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购置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护费和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待费。</w:t>
      </w:r>
    </w:p>
    <w:p w14:paraId="4CDC052D">
      <w:pPr>
        <w:numPr>
          <w:ilvl w:val="0"/>
          <w:numId w:val="55"/>
        </w:numPr>
        <w:autoSpaceDE w:val="0"/>
        <w:autoSpaceDN w:val="0"/>
        <w:bidi w:val="0"/>
        <w:spacing w:beforeAutospacing="0" w:afterAutospacing="0" w:line="499" w:lineRule="exact"/>
        <w:ind w:right="58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反映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公务出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杂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等支出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</w:p>
    <w:p w14:paraId="78E14CB8">
      <w:pPr>
        <w:numPr>
          <w:ilvl w:val="0"/>
          <w:numId w:val="55"/>
        </w:numPr>
        <w:autoSpaceDE w:val="0"/>
        <w:autoSpaceDN w:val="0"/>
        <w:bidi w:val="0"/>
        <w:spacing w:beforeAutospacing="0" w:afterAutospacing="0" w:line="500" w:lineRule="exact"/>
        <w:ind w:right="221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映按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定开支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含外宾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4E122AA4">
      <w:pPr>
        <w:numPr>
          <w:ilvl w:val="0"/>
          <w:numId w:val="55"/>
        </w:numPr>
        <w:autoSpaceDE w:val="0"/>
        <w:autoSpaceDN w:val="0"/>
        <w:bidi w:val="0"/>
        <w:spacing w:beforeAutospacing="0" w:afterAutospacing="0" w:line="500" w:lineRule="exact"/>
        <w:ind w:right="223" w:firstLine="64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置及运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燃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路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保险费等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支出。</w:t>
      </w:r>
    </w:p>
    <w:p w14:paraId="4768718F">
      <w:pPr>
        <w:autoSpaceDE w:val="0"/>
        <w:autoSpaceDN w:val="0"/>
        <w:bidi w:val="0"/>
        <w:spacing w:before="2" w:beforeAutospacing="0" w:afterAutospacing="0" w:line="498" w:lineRule="exact"/>
        <w:ind w:right="53" w:firstLine="643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买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货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1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w w:val="104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、办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托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他费用</w:t>
      </w:r>
      <w:r>
        <w:rPr>
          <w:rFonts w:ascii="仿宋" w:hAnsi="仿宋" w:eastAsia="仿宋" w:cs="仿宋"/>
          <w:bCs/>
          <w:color w:val="000000"/>
          <w:spacing w:val="-1"/>
          <w:w w:val="104"/>
          <w:kern w:val="0"/>
          <w:sz w:val="32"/>
        </w:rPr>
        <w:t>。</w:t>
      </w:r>
    </w:p>
    <w:p w14:paraId="63656749">
      <w:pPr>
        <w:spacing w:beforeAutospacing="0" w:afterAutospacing="0" w:line="14" w:lineRule="exact"/>
        <w:jc w:val="center"/>
        <w:sectPr>
          <w:type w:val="continuous"/>
          <w:pgSz w:w="11900" w:h="16840"/>
          <w:pgMar w:top="1426" w:right="1156" w:bottom="992" w:left="1529" w:header="851" w:footer="992" w:gutter="0"/>
          <w:cols w:space="0" w:num="1"/>
        </w:sectPr>
      </w:pPr>
    </w:p>
    <w:p w14:paraId="356941DD">
      <w:pPr>
        <w:autoSpaceDE w:val="0"/>
        <w:autoSpaceDN w:val="0"/>
        <w:spacing w:beforeAutospacing="0" w:afterAutospacing="0" w:line="1729" w:lineRule="exact"/>
        <w:jc w:val="left"/>
        <w:rPr>
          <w:rFonts w:hint="eastAsia"/>
        </w:rPr>
      </w:pPr>
    </w:p>
    <w:p w14:paraId="777B50E4">
      <w:pPr>
        <w:autoSpaceDE w:val="0"/>
        <w:autoSpaceDN w:val="0"/>
        <w:bidi w:val="0"/>
        <w:spacing w:beforeAutospacing="0" w:afterAutospacing="0" w:line="378" w:lineRule="exact"/>
        <w:ind w:left="386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  <w:r>
        <w:rPr>
          <w:rFonts w:ascii="宋体" w:hAnsi="宋体" w:eastAsia="宋体" w:cs="宋体"/>
          <w:bCs/>
          <w:color w:val="000000"/>
          <w:kern w:val="0"/>
          <w:sz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28"/>
        </w:rPr>
        <w:t>78</w:t>
      </w:r>
      <w:r>
        <w:rPr>
          <w:rFonts w:ascii="Times New Roman" w:hAnsi="Times New Roman" w:eastAsia="Times New Roman" w:cs="Times New Roman"/>
          <w:bCs/>
          <w:color w:val="000000"/>
          <w:spacing w:val="65"/>
          <w:kern w:val="0"/>
          <w:sz w:val="2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8"/>
        </w:rPr>
        <w:t>—</w:t>
      </w:r>
    </w:p>
    <w:sectPr>
      <w:type w:val="continuous"/>
      <w:pgSz w:w="11900" w:h="16840"/>
      <w:pgMar w:top="1426" w:right="1156" w:bottom="992" w:left="1529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302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">
    <w:nsid w:val="845B5372"/>
    <w:multiLevelType w:val="multilevel"/>
    <w:tmpl w:val="845B5372"/>
    <w:lvl w:ilvl="0" w:tentative="0">
      <w:start w:val="2"/>
      <w:numFmt w:val="decimal"/>
      <w:suff w:val="nothing"/>
      <w:lvlText w:val="%1."/>
      <w:lvlJc w:val="left"/>
      <w:rPr>
        <w:rFonts w:hint="default" w:ascii="Calibri" w:hAnsi="Calibri" w:eastAsia="Calibri" w:cs="Calibri"/>
        <w:spacing w:val="-1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">
    <w:nsid w:val="8461FADE"/>
    <w:multiLevelType w:val="multilevel"/>
    <w:tmpl w:val="8461FADE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">
    <w:nsid w:val="8CAEB125"/>
    <w:multiLevelType w:val="multilevel"/>
    <w:tmpl w:val="8CAEB125"/>
    <w:lvl w:ilvl="0" w:tentative="0">
      <w:start w:val="210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">
    <w:nsid w:val="91995D4F"/>
    <w:multiLevelType w:val="multilevel"/>
    <w:tmpl w:val="91995D4F"/>
    <w:lvl w:ilvl="0" w:tentative="0">
      <w:start w:val="210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">
    <w:nsid w:val="9239341B"/>
    <w:multiLevelType w:val="multilevel"/>
    <w:tmpl w:val="9239341B"/>
    <w:lvl w:ilvl="0" w:tentative="0">
      <w:start w:val="3"/>
      <w:numFmt w:val="decimal"/>
      <w:suff w:val="nothing"/>
      <w:lvlText w:val="(%1)"/>
      <w:lvlJc w:val="left"/>
      <w:rPr>
        <w:rFonts w:hint="default" w:ascii="Times New Roman" w:hAnsi="Times New Roman" w:eastAsia="Times New Roman" w:cs="Times New Roman"/>
        <w:spacing w:val="-2"/>
        <w:w w:val="102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6">
    <w:nsid w:val="9288B902"/>
    <w:multiLevelType w:val="multilevel"/>
    <w:tmpl w:val="9288B902"/>
    <w:lvl w:ilvl="0" w:tentative="0">
      <w:start w:val="21003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7">
    <w:nsid w:val="9C8AC8EF"/>
    <w:multiLevelType w:val="multilevel"/>
    <w:tmpl w:val="9C8AC8EF"/>
    <w:lvl w:ilvl="0" w:tentative="0">
      <w:start w:val="302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8">
    <w:nsid w:val="B0F1ACD9"/>
    <w:multiLevelType w:val="multilevel"/>
    <w:tmpl w:val="B0F1ACD9"/>
    <w:lvl w:ilvl="0" w:tentative="0">
      <w:start w:val="30107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9">
    <w:nsid w:val="B5E306ED"/>
    <w:multiLevelType w:val="multilevel"/>
    <w:tmpl w:val="B5E306ED"/>
    <w:lvl w:ilvl="0" w:tentative="0">
      <w:start w:val="4"/>
      <w:numFmt w:val="japaneseDigitalTen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0">
    <w:nsid w:val="B8CEF35B"/>
    <w:multiLevelType w:val="multilevel"/>
    <w:tmpl w:val="B8CEF35B"/>
    <w:lvl w:ilvl="0" w:tentative="0">
      <w:start w:val="21002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1">
    <w:nsid w:val="BB64CFA9"/>
    <w:multiLevelType w:val="multilevel"/>
    <w:tmpl w:val="BB64CFA9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2">
    <w:nsid w:val="BE923771"/>
    <w:multiLevelType w:val="multilevel"/>
    <w:tmpl w:val="BE923771"/>
    <w:lvl w:ilvl="0" w:tentative="0">
      <w:start w:val="210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3">
    <w:nsid w:val="BF205925"/>
    <w:multiLevelType w:val="multilevel"/>
    <w:tmpl w:val="BF205925"/>
    <w:lvl w:ilvl="0" w:tentative="0">
      <w:start w:val="1"/>
      <w:numFmt w:val="japaneseDigitalTen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4">
    <w:nsid w:val="C8879AEF"/>
    <w:multiLevelType w:val="multilevel"/>
    <w:tmpl w:val="C8879AEF"/>
    <w:lvl w:ilvl="0" w:tentative="0">
      <w:start w:val="19"/>
      <w:numFmt w:val="decimal"/>
      <w:suff w:val="nothing"/>
      <w:lvlText w:val="(%1)"/>
      <w:lvlJc w:val="left"/>
      <w:rPr>
        <w:rFonts w:hint="default" w:ascii="Times New Roman" w:hAnsi="Times New Roman" w:eastAsia="Times New Roman" w:cs="Times New Roman"/>
        <w:spacing w:val="2"/>
        <w:w w:val="102"/>
        <w:sz w:val="31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5">
    <w:nsid w:val="CF092B84"/>
    <w:multiLevelType w:val="multilevel"/>
    <w:tmpl w:val="CF092B84"/>
    <w:lvl w:ilvl="0" w:tentative="0">
      <w:start w:val="1"/>
      <w:numFmt w:val="japaneseDigitalTen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6">
    <w:nsid w:val="D7D140E4"/>
    <w:multiLevelType w:val="multilevel"/>
    <w:tmpl w:val="D7D140E4"/>
    <w:lvl w:ilvl="0" w:tentative="0">
      <w:start w:val="1"/>
      <w:numFmt w:val="decimal"/>
      <w:suff w:val="nothing"/>
      <w:lvlText w:val="%1."/>
      <w:lvlJc w:val="left"/>
      <w:rPr>
        <w:rFonts w:hint="default" w:ascii="Times New Roman" w:hAnsi="Times New Roman" w:eastAsia="Times New Roman" w:cs="Times New Roman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7">
    <w:nsid w:val="D7F9FE59"/>
    <w:multiLevelType w:val="multilevel"/>
    <w:tmpl w:val="D7F9FE59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8">
    <w:nsid w:val="DCBA6B53"/>
    <w:multiLevelType w:val="multilevel"/>
    <w:tmpl w:val="DCBA6B53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9">
    <w:nsid w:val="E093A4B0"/>
    <w:multiLevelType w:val="multilevel"/>
    <w:tmpl w:val="E093A4B0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0">
    <w:nsid w:val="F4B5D9F5"/>
    <w:multiLevelType w:val="multilevel"/>
    <w:tmpl w:val="F4B5D9F5"/>
    <w:lvl w:ilvl="0" w:tentative="0">
      <w:start w:val="1"/>
      <w:numFmt w:val="japaneseDigitalTenThousand"/>
      <w:suff w:val="nothing"/>
      <w:lvlText w:val="%1、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1">
    <w:nsid w:val="F7735DC9"/>
    <w:multiLevelType w:val="multilevel"/>
    <w:tmpl w:val="F7735DC9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2">
    <w:nsid w:val="0053208E"/>
    <w:multiLevelType w:val="multilevel"/>
    <w:tmpl w:val="0053208E"/>
    <w:lvl w:ilvl="0" w:tentative="0">
      <w:start w:val="1"/>
      <w:numFmt w:val="japaneseDigitalTenThousand"/>
      <w:suff w:val="nothing"/>
      <w:lvlText w:val="（%1）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3">
    <w:nsid w:val="0248C179"/>
    <w:multiLevelType w:val="multilevel"/>
    <w:tmpl w:val="0248C179"/>
    <w:lvl w:ilvl="0" w:tentative="0">
      <w:start w:val="3"/>
      <w:numFmt w:val="decimal"/>
      <w:suff w:val="space"/>
      <w:lvlText w:val="(%1)"/>
      <w:lvlJc w:val="left"/>
      <w:rPr>
        <w:rFonts w:hint="default" w:ascii="Times New Roman" w:hAnsi="Times New Roman" w:eastAsia="Times New Roman" w:cs="Times New Roman"/>
        <w:spacing w:val="-13"/>
        <w:w w:val="96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4">
    <w:nsid w:val="03D62ECE"/>
    <w:multiLevelType w:val="multilevel"/>
    <w:tmpl w:val="03D62ECE"/>
    <w:lvl w:ilvl="0" w:tentative="0">
      <w:start w:val="1"/>
      <w:numFmt w:val="decimal"/>
      <w:suff w:val="nothing"/>
      <w:lvlText w:val="%1、"/>
      <w:lvlJc w:val="left"/>
      <w:rPr>
        <w:rFonts w:hint="default" w:ascii="仿宋" w:hAnsi="仿宋" w:eastAsia="仿宋" w:cs="仿宋"/>
        <w:spacing w:val="-6"/>
        <w:w w:val="105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5">
    <w:nsid w:val="0709FD3E"/>
    <w:multiLevelType w:val="multilevel"/>
    <w:tmpl w:val="0709FD3E"/>
    <w:lvl w:ilvl="0" w:tentative="0">
      <w:start w:val="4"/>
      <w:numFmt w:val="decimal"/>
      <w:suff w:val="nothing"/>
      <w:lvlText w:val="%1."/>
      <w:lvlJc w:val="left"/>
      <w:rPr>
        <w:rFonts w:hint="default" w:ascii="Calibri" w:hAnsi="Calibri" w:eastAsia="Calibri" w:cs="Calibri"/>
        <w:spacing w:val="-1"/>
        <w:w w:val="104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6">
    <w:nsid w:val="0CEF100B"/>
    <w:multiLevelType w:val="multilevel"/>
    <w:tmpl w:val="0CEF100B"/>
    <w:lvl w:ilvl="0" w:tentative="0">
      <w:start w:val="1"/>
      <w:numFmt w:val="japaneseDigitalTenThousand"/>
      <w:suff w:val="nothing"/>
      <w:lvlText w:val="%1、"/>
      <w:lvlJc w:val="left"/>
      <w:rPr>
        <w:rFonts w:hint="default" w:ascii="仿宋" w:hAnsi="仿宋" w:eastAsia="仿宋" w:cs="仿宋"/>
        <w:spacing w:val="-3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7">
    <w:nsid w:val="0E640482"/>
    <w:multiLevelType w:val="multilevel"/>
    <w:tmpl w:val="0E640482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8">
    <w:nsid w:val="1ACDE60F"/>
    <w:multiLevelType w:val="multilevel"/>
    <w:tmpl w:val="1ACDE60F"/>
    <w:lvl w:ilvl="0" w:tentative="0">
      <w:start w:val="22102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9">
    <w:nsid w:val="243FCF68"/>
    <w:multiLevelType w:val="multilevel"/>
    <w:tmpl w:val="243FCF68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0">
    <w:nsid w:val="2470EC97"/>
    <w:multiLevelType w:val="multilevel"/>
    <w:tmpl w:val="2470EC97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1">
    <w:nsid w:val="25B654F3"/>
    <w:multiLevelType w:val="multilevel"/>
    <w:tmpl w:val="25B654F3"/>
    <w:lvl w:ilvl="0" w:tentative="0">
      <w:start w:val="1"/>
      <w:numFmt w:val="japaneseDigitalTenThousand"/>
      <w:suff w:val="nothing"/>
      <w:lvlText w:val="（%1）"/>
      <w:lvlJc w:val="left"/>
      <w:rPr>
        <w:rFonts w:hint="default" w:ascii="楷体" w:hAnsi="楷体" w:eastAsia="楷体" w:cs="楷体"/>
        <w:spacing w:val="12"/>
        <w:w w:val="92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2">
    <w:nsid w:val="2A8F537B"/>
    <w:multiLevelType w:val="multilevel"/>
    <w:tmpl w:val="2A8F537B"/>
    <w:lvl w:ilvl="0" w:tentative="0">
      <w:start w:val="3"/>
      <w:numFmt w:val="decimal"/>
      <w:suff w:val="space"/>
      <w:lvlText w:val="(%1)"/>
      <w:lvlJc w:val="left"/>
      <w:rPr>
        <w:rFonts w:hint="default" w:ascii="Times New Roman" w:hAnsi="Times New Roman" w:eastAsia="Times New Roman" w:cs="Times New Roman"/>
        <w:spacing w:val="-1"/>
        <w:w w:val="96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3">
    <w:nsid w:val="30FC5B15"/>
    <w:multiLevelType w:val="multilevel"/>
    <w:tmpl w:val="30FC5B15"/>
    <w:lvl w:ilvl="0" w:tentative="0">
      <w:start w:val="30107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4">
    <w:nsid w:val="322D85CA"/>
    <w:multiLevelType w:val="multilevel"/>
    <w:tmpl w:val="322D85CA"/>
    <w:lvl w:ilvl="0" w:tentative="0">
      <w:start w:val="2"/>
      <w:numFmt w:val="decimal"/>
      <w:suff w:val="nothing"/>
      <w:lvlText w:val="%1."/>
      <w:lvlJc w:val="left"/>
      <w:rPr>
        <w:rFonts w:hint="default" w:ascii="Calibri" w:hAnsi="Calibri" w:eastAsia="Calibri" w:cs="Calibri"/>
        <w:spacing w:val="-1"/>
        <w:w w:val="104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5">
    <w:nsid w:val="39A0D9AC"/>
    <w:multiLevelType w:val="multilevel"/>
    <w:tmpl w:val="39A0D9AC"/>
    <w:lvl w:ilvl="0" w:tentative="0">
      <w:start w:val="2"/>
      <w:numFmt w:val="decimal"/>
      <w:suff w:val="nothing"/>
      <w:lvlText w:val="%1."/>
      <w:lvlJc w:val="left"/>
      <w:rPr>
        <w:rFonts w:hint="default" w:ascii="Calibri" w:hAnsi="Calibri" w:eastAsia="Calibri" w:cs="Calibri"/>
        <w:spacing w:val="0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6">
    <w:nsid w:val="46A08BB8"/>
    <w:multiLevelType w:val="multilevel"/>
    <w:tmpl w:val="46A08BB8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7">
    <w:nsid w:val="4C1BAE26"/>
    <w:multiLevelType w:val="multilevel"/>
    <w:tmpl w:val="4C1BAE26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8">
    <w:nsid w:val="4C3D7A74"/>
    <w:multiLevelType w:val="multilevel"/>
    <w:tmpl w:val="4C3D7A74"/>
    <w:lvl w:ilvl="0" w:tentative="0">
      <w:start w:val="3"/>
      <w:numFmt w:val="decimal"/>
      <w:suff w:val="nothing"/>
      <w:lvlText w:val="%1."/>
      <w:lvlJc w:val="left"/>
      <w:rPr>
        <w:rFonts w:hint="default" w:ascii="Calibri" w:hAnsi="Calibri" w:eastAsia="Calibri" w:cs="Calibri"/>
        <w:spacing w:val="-1"/>
        <w:w w:val="104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9">
    <w:nsid w:val="4D4DC07F"/>
    <w:multiLevelType w:val="multilevel"/>
    <w:tmpl w:val="4D4DC07F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0">
    <w:nsid w:val="4D94DA66"/>
    <w:multiLevelType w:val="multilevel"/>
    <w:tmpl w:val="4D94DA66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1">
    <w:nsid w:val="58765686"/>
    <w:multiLevelType w:val="multilevel"/>
    <w:tmpl w:val="58765686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2">
    <w:nsid w:val="59ADCABA"/>
    <w:multiLevelType w:val="multilevel"/>
    <w:tmpl w:val="59ADCABA"/>
    <w:lvl w:ilvl="0" w:tentative="0">
      <w:start w:val="1"/>
      <w:numFmt w:val="japaneseDigitalTenThousand"/>
      <w:suff w:val="nothing"/>
      <w:lvlText w:val="（%1）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3">
    <w:nsid w:val="5A241D34"/>
    <w:multiLevelType w:val="multilevel"/>
    <w:tmpl w:val="5A241D34"/>
    <w:lvl w:ilvl="0" w:tentative="0">
      <w:start w:val="3"/>
      <w:numFmt w:val="decimal"/>
      <w:suff w:val="nothing"/>
      <w:lvlText w:val="(%1)"/>
      <w:lvlJc w:val="left"/>
      <w:rPr>
        <w:rFonts w:hint="default" w:ascii="Times New Roman" w:hAnsi="Times New Roman" w:eastAsia="Times New Roman" w:cs="Times New Roman"/>
        <w:spacing w:val="3"/>
        <w:w w:val="101"/>
        <w:sz w:val="31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4">
    <w:nsid w:val="5E29AB5A"/>
    <w:multiLevelType w:val="multilevel"/>
    <w:tmpl w:val="5E29AB5A"/>
    <w:lvl w:ilvl="0" w:tentative="0">
      <w:start w:val="21003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5">
    <w:nsid w:val="5FFFB1A7"/>
    <w:multiLevelType w:val="multilevel"/>
    <w:tmpl w:val="5FFFB1A7"/>
    <w:lvl w:ilvl="0" w:tentative="0">
      <w:start w:val="21002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6">
    <w:nsid w:val="60382F6E"/>
    <w:multiLevelType w:val="multilevel"/>
    <w:tmpl w:val="60382F6E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7">
    <w:nsid w:val="629F7852"/>
    <w:multiLevelType w:val="multilevel"/>
    <w:tmpl w:val="629F7852"/>
    <w:lvl w:ilvl="0" w:tentative="0">
      <w:start w:val="21002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8">
    <w:nsid w:val="65CD0074"/>
    <w:multiLevelType w:val="multilevel"/>
    <w:tmpl w:val="65CD0074"/>
    <w:lvl w:ilvl="0" w:tentative="0">
      <w:start w:val="2"/>
      <w:numFmt w:val="decimal"/>
      <w:suff w:val="nothing"/>
      <w:lvlText w:val="%1."/>
      <w:lvlJc w:val="left"/>
      <w:rPr>
        <w:rFonts w:hint="default" w:ascii="Calibri" w:hAnsi="Calibri" w:eastAsia="Calibri" w:cs="Calibri"/>
        <w:spacing w:val="-1"/>
        <w:w w:val="104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9">
    <w:nsid w:val="72183CF9"/>
    <w:multiLevelType w:val="multilevel"/>
    <w:tmpl w:val="72183CF9"/>
    <w:lvl w:ilvl="0" w:tentative="0">
      <w:start w:val="1"/>
      <w:numFmt w:val="decimal"/>
      <w:suff w:val="nothing"/>
      <w:lvlText w:val="（%1）"/>
      <w:lvlJc w:val="left"/>
      <w:rPr>
        <w:rFonts w:hint="default" w:ascii="仿宋" w:hAnsi="仿宋" w:eastAsia="仿宋" w:cs="仿宋"/>
        <w:spacing w:val="-1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0">
    <w:nsid w:val="74C28B35"/>
    <w:multiLevelType w:val="multilevel"/>
    <w:tmpl w:val="74C28B35"/>
    <w:lvl w:ilvl="0" w:tentative="0">
      <w:start w:val="21003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1">
    <w:nsid w:val="77ECEA79"/>
    <w:multiLevelType w:val="multilevel"/>
    <w:tmpl w:val="77ECEA79"/>
    <w:lvl w:ilvl="0" w:tentative="0">
      <w:start w:val="30228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2">
    <w:nsid w:val="79AA4FA4"/>
    <w:multiLevelType w:val="multilevel"/>
    <w:tmpl w:val="79AA4FA4"/>
    <w:lvl w:ilvl="0" w:tentative="0">
      <w:start w:val="30112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3">
    <w:nsid w:val="7C246926"/>
    <w:multiLevelType w:val="multilevel"/>
    <w:tmpl w:val="7C246926"/>
    <w:lvl w:ilvl="0" w:tentative="0">
      <w:start w:val="30112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2"/>
        <w:w w:val="100"/>
        <w:sz w:val="1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4">
    <w:nsid w:val="7DEC2089"/>
    <w:multiLevelType w:val="multilevel"/>
    <w:tmpl w:val="7DEC2089"/>
    <w:lvl w:ilvl="0" w:tentative="0">
      <w:start w:val="30101"/>
      <w:numFmt w:val="decimal"/>
      <w:suff w:val="nothing"/>
      <w:lvlText w:val="%1"/>
      <w:lvlJc w:val="left"/>
      <w:rPr>
        <w:rFonts w:hint="default" w:ascii="Calibri" w:hAnsi="Calibri" w:eastAsia="Calibri" w:cs="Calibri"/>
        <w:spacing w:val="-10"/>
        <w:w w:val="100"/>
        <w:sz w:val="10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22"/>
  </w:num>
  <w:num w:numId="2">
    <w:abstractNumId w:val="15"/>
  </w:num>
  <w:num w:numId="3">
    <w:abstractNumId w:val="42"/>
  </w:num>
  <w:num w:numId="4">
    <w:abstractNumId w:val="13"/>
  </w:num>
  <w:num w:numId="5">
    <w:abstractNumId w:val="9"/>
  </w:num>
  <w:num w:numId="6">
    <w:abstractNumId w:val="24"/>
  </w:num>
  <w:num w:numId="7">
    <w:abstractNumId w:val="31"/>
  </w:num>
  <w:num w:numId="8">
    <w:abstractNumId w:val="49"/>
  </w:num>
  <w:num w:numId="9">
    <w:abstractNumId w:val="23"/>
  </w:num>
  <w:num w:numId="10">
    <w:abstractNumId w:val="5"/>
  </w:num>
  <w:num w:numId="11">
    <w:abstractNumId w:val="32"/>
  </w:num>
  <w:num w:numId="12">
    <w:abstractNumId w:val="43"/>
  </w:num>
  <w:num w:numId="13">
    <w:abstractNumId w:val="14"/>
  </w:num>
  <w:num w:numId="14">
    <w:abstractNumId w:val="39"/>
  </w:num>
  <w:num w:numId="15">
    <w:abstractNumId w:val="20"/>
  </w:num>
  <w:num w:numId="16">
    <w:abstractNumId w:val="30"/>
  </w:num>
  <w:num w:numId="17">
    <w:abstractNumId w:val="18"/>
  </w:num>
  <w:num w:numId="18">
    <w:abstractNumId w:val="17"/>
  </w:num>
  <w:num w:numId="19">
    <w:abstractNumId w:val="7"/>
  </w:num>
  <w:num w:numId="20">
    <w:abstractNumId w:val="37"/>
  </w:num>
  <w:num w:numId="21">
    <w:abstractNumId w:val="46"/>
  </w:num>
  <w:num w:numId="22">
    <w:abstractNumId w:val="27"/>
  </w:num>
  <w:num w:numId="23">
    <w:abstractNumId w:val="36"/>
  </w:num>
  <w:num w:numId="24">
    <w:abstractNumId w:val="8"/>
  </w:num>
  <w:num w:numId="25">
    <w:abstractNumId w:val="53"/>
  </w:num>
  <w:num w:numId="26">
    <w:abstractNumId w:val="51"/>
  </w:num>
  <w:num w:numId="27">
    <w:abstractNumId w:val="12"/>
  </w:num>
  <w:num w:numId="28">
    <w:abstractNumId w:val="47"/>
  </w:num>
  <w:num w:numId="29">
    <w:abstractNumId w:val="6"/>
  </w:num>
  <w:num w:numId="30">
    <w:abstractNumId w:val="35"/>
  </w:num>
  <w:num w:numId="31">
    <w:abstractNumId w:val="2"/>
  </w:num>
  <w:num w:numId="32">
    <w:abstractNumId w:val="41"/>
  </w:num>
  <w:num w:numId="33">
    <w:abstractNumId w:val="54"/>
  </w:num>
  <w:num w:numId="34">
    <w:abstractNumId w:val="0"/>
  </w:num>
  <w:num w:numId="35">
    <w:abstractNumId w:val="29"/>
  </w:num>
  <w:num w:numId="36">
    <w:abstractNumId w:val="40"/>
  </w:num>
  <w:num w:numId="37">
    <w:abstractNumId w:val="21"/>
  </w:num>
  <w:num w:numId="38">
    <w:abstractNumId w:val="19"/>
  </w:num>
  <w:num w:numId="39">
    <w:abstractNumId w:val="33"/>
  </w:num>
  <w:num w:numId="40">
    <w:abstractNumId w:val="52"/>
  </w:num>
  <w:num w:numId="41">
    <w:abstractNumId w:val="11"/>
  </w:num>
  <w:num w:numId="42">
    <w:abstractNumId w:val="4"/>
  </w:num>
  <w:num w:numId="43">
    <w:abstractNumId w:val="10"/>
  </w:num>
  <w:num w:numId="44">
    <w:abstractNumId w:val="44"/>
  </w:num>
  <w:num w:numId="45">
    <w:abstractNumId w:val="1"/>
  </w:num>
  <w:num w:numId="46">
    <w:abstractNumId w:val="28"/>
  </w:num>
  <w:num w:numId="47">
    <w:abstractNumId w:val="3"/>
  </w:num>
  <w:num w:numId="48">
    <w:abstractNumId w:val="45"/>
  </w:num>
  <w:num w:numId="49">
    <w:abstractNumId w:val="50"/>
  </w:num>
  <w:num w:numId="50">
    <w:abstractNumId w:val="38"/>
  </w:num>
  <w:num w:numId="51">
    <w:abstractNumId w:val="34"/>
  </w:num>
  <w:num w:numId="52">
    <w:abstractNumId w:val="48"/>
  </w:num>
  <w:num w:numId="53">
    <w:abstractNumId w:val="25"/>
  </w:num>
  <w:num w:numId="54">
    <w:abstractNumId w:val="26"/>
  </w:num>
  <w:num w:numId="5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compat>
    <w:spaceForUL/>
    <w:useFELayout/>
    <w:compatSetting w:name="compatibilityMode" w:uri="http://schemas.microsoft.com/office/word" w:val="12"/>
  </w:compat>
  <w:docVars>
    <w:docVar w:name="commondata" w:val="eyJoZGlkIjoiZGYwZWRkZmJlYWE5MzRjMjhmN2U5MjhmYzgxZDhkNWEifQ=="/>
  </w:docVars>
  <w:rsids>
    <w:rsidRoot w:val="00000000"/>
    <w:rsid w:val="0BB27A2D"/>
    <w:rsid w:val="37EE7E17"/>
    <w:rsid w:val="591C70C2"/>
    <w:rsid w:val="6B3F6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1"/>
    <customShpInfo spid="_x0000_s1052"/>
    <customShpInfo spid="_x0000_s1050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99</Pages>
  <Words>37548</Words>
  <Characters>46122</Characters>
  <Lines>0</Lines>
  <Paragraphs>0</Paragraphs>
  <TotalTime>2</TotalTime>
  <ScaleCrop>false</ScaleCrop>
  <LinksUpToDate>false</LinksUpToDate>
  <CharactersWithSpaces>52152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2017-09-30T08:42:00Z</dcterms:created>
  <dc:creator>Administrator</dc:creator>
  <cp:lastModifiedBy>大鱼</cp:lastModifiedBy>
  <dcterms:modified xsi:type="dcterms:W3CDTF">2024-08-06T03:21:25Z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7BBF9EDF352A436EB2449523DB20E541_12</vt:lpwstr>
  </property>
</Properties>
</file>